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08da" w14:textId="94508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"Техникалық және кәсіптік, орта білімнен кейінгі білім беретін ұйымдарға құжаттар қабылдау" мемлекеттік көрсетілетін қызметінің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әкімдігінің 2014 жылғы 26 қыркүйектегі № 310 қаулысы. Оңтүстік Қазақстан облысының Әділет департаментінде 2014 жылғы 22 қазанда № 2841 болып тіркелді. Күші жойылды - Оңтүстік Қазақстан облыстық әкімдігінің 2015 жылғы 1 шілдедегі № 203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облыстық әкімдігінің 01.07.2015 № 203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көрсетілетін қызметтер туралы» 2013 жылғы 15 сәуірдегі Қазақстан Республикасының Заңы 16-бабының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«Техникалық және кәсіптік, орта білімнен кейінгі білім беретін ұйымдарға құжаттар қабылдау» мемлекеттік көрсетілетін қызметінің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«Оңтүстік Қазақстан облысының білім басқармасы»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қаулының Оңтүстік Қазақстан облысының аумағында таратылатын мерзімді баспа басылымдарында және «Әділет»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қаулының Оңтүстік Қазақстан облысы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С.Қаныбековке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А.Мырзахметов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Б.Оспанов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Б.Жылқышиев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С.Қаныбеков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С.Тұяқбаев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А.Абдуллаев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Р.Исаева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Оңтүстік Қазақстан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26 қыркүйектегі № 310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«Техникалық және кәсіптік, орта білімнен кейінгі білім беретін</w:t>
      </w:r>
      <w:r>
        <w:br/>
      </w:r>
      <w:r>
        <w:rPr>
          <w:rFonts w:ascii="Times New Roman"/>
          <w:b/>
          <w:i w:val="false"/>
          <w:color w:val="000000"/>
        </w:rPr>
        <w:t>
ұйымдарға құжаттар қабылдау»</w:t>
      </w:r>
      <w:r>
        <w:br/>
      </w:r>
      <w:r>
        <w:rPr>
          <w:rFonts w:ascii="Times New Roman"/>
          <w:b/>
          <w:i w:val="false"/>
          <w:color w:val="000000"/>
        </w:rPr>
        <w:t>
мемлекеттік көрсетілетін қызметінің регламенті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«Техникалық және кәсіптік, орта білімнен кейінгі білім беретін ұйымдарға құжаттар қабылдау» мемлекеттік көрсетілетін қызметін (бұдан әрі - мемлекеттік көрсетілетін қызмет) техникалық және кәсіптік, орта білімнен кейінгі білім беретін оқу орындары (бұдан әрі -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 қабылдау және мемлекеттік қызмет көрсету нәтижелерін беру техникалық және кәсіптік білім беру оқу орнының базасында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 техникалық және кәсіптік, орта білімнен кейінгі білім беретін оқу орнына құжаттардың қабылданғаны туралы қолхат болып табылады.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 көрсетілетін қызмет берушінің құрылымдық бөлімшелерінің (қызметкерлерінің) іс-қимыл тәртібін сипаттау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бойынша рәсімді (іс-қимылдарды) бастауға көрсетілетін қызметті алушының өтініші негіздеме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көрсетілетін қызмет үдерісінің құрамына кіретін әрбір рәсімнің (іс-қимылдың) мазмұны, оның орындалу ұзақтығы және олардың орындалу дәйектілігі, оның ішінде барлық рәсімдердің өту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көрсетілетін қызметті берушіге Қазақстан Республикасы Үкіметінің 2014 жылғы 31 мамырдағы № 599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«Техникалық және кәсіптік, орта білімнен кейінгі білім беретін ұйымдарға құжаттар қабылдау» мемлекеттік көрсетілетін қызметі стандартының (бұдан әрі-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кеңсе қызметкері 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басшылығы құжаттарды қарап болған соң 30-минут ішінде жауапты орындаушыны айқындайды;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жауапты орындаушысы барлық қажетті құжаттарды тексеріп, Стандарттың 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мерзімде мемлекеттік көрсетілетін қызмет нәтижесін көрсетілетін қызметті беруші басшылығының қол қоюына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басшылығы сол жұмыс күні ішінде мемлекеттік көрсетілетін қызмет нәтижесіне қол қойып, көрсетілетін қызметті берушінің кеңсесіне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кеңсе қызметкері 10-минут ішінде мемлекеттік көрсетілетін қызмет нәтижесін тіркеп, көрсетілетін қызметті алушыға табыстайды.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 берушінің құрылымдық бөлімшелерінің (қызметкерлерінің) өзара іс-қимыл тәртібін сипаттау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басшылығы;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кеңсе қызметкері.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Әрбір рәсімнің (іс-қимылдың) ұзақтығы, құрылымдық бөлімшелер (қызметкерлер) арасындағы рәсімдердің орындалу мерзімі көрсетілген сипаттама осы регламенттің 2 бөлімі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 Мемлекеттік қызмет көрсету үдерісіндегі рәсімдердің (іс-қимылдардың) блок-схема түріндегі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процесіндегі рәсімдер (іс-қимылдар) реттілігі, көрсетілетін қызметті берушінің құрылымдық бөлімшелерінің (қызметкерлерінің) өзара іс-қимылдарының графикалық және схемалық түрде сипатталуы және мемлекеттік қызмет көрсету бизнес-процестерінің анықтамалығы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бейнеленген.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«Техникалық және кәсіптік, орта білімнен кейінгі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беретін ұйымдарға құжаттар қабылдау»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әрекеттің өту рәсімдері (іс-қимылдары) реттілігінің блок-схема түріндегі сипатталуы және мемлекеттік қызмет көрсету бизнес-процестерінің анықтамалығы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834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«Техникалық және кәсіптік, орта білімнен кейінгі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беретін ұйымдарға құжаттар қабылдау»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көрсетілетін қызмет регламентіне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тәртібінің графикалық түрдегі сипаттамасы және мемлекеттік қызмет көрсету бизнес-процестерінің анықтамалығы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868"/>
        <w:gridCol w:w="3109"/>
        <w:gridCol w:w="2092"/>
        <w:gridCol w:w="1958"/>
      </w:tblGrid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жауапты орындаушысы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басшылығы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қызметті берушінің кеңсе қызметкері</w:t>
            </w:r>
          </w:p>
        </w:tc>
      </w:tr>
      <w:tr>
        <w:trPr>
          <w:trHeight w:val="3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құжаттарды тіркейді және көрсетілетін қызметті алушыға құжаттардың қабылданғаны жөнінде қолхат береді және 10 минут ішінде көрсетілетін қызметті беруші басшылығының қарауына жолдайды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қарап болған соң 30-минут ішінде жауапты орындаушыны айқындайды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Барлық қажетті құжаттарды тексеріп, Стандарттың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4-тармағында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белгіленген мерзімде мемлекеттік көрсетілетін қызмет нәтижесін көрсетілетін қызметті беруші басшылығының қол қоюына жолдайды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 жұмыс күні ішінде мемлекеттік көрсетілетін қызмет нәтижесіне қол қойып, көрсетілетін қызметті берушінің кеңсесіне жолдайды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10-минут ішінде мемлекеттік көрсетілетін қызмет нәтижесін тіркеп, көрсетілетін қызметті алушыға табыстайды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