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8bc3e" w14:textId="d08bc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"Астық қолхаттарын беру арқылы қойма қызметі бойынша қызметтер көрсетуге лицензия беру, қайта ресімдеу, лицензияның телнұсқаларын беру" мемлекеттік көрсетілетін қызметінің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2014 жылғы 25 тамыздағы № 278 қаулысы. Оңтүстік Қазақстан облысының Әділет департаментінде 2014 жылғы 2 қазанда № 2817 болып тіркелді. Күші жойылды - Оңтүстік Қазақстан облыстық әкімдігінің 2015 жылғы 6 қазандағы № 314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Оңтүстік Қазақстан облыстық әкімдігінің 06.10.2015 № 314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«Мемлекеттік көрсетілетін қызметтер туралы» 2013 жылғы 15 сәуірдегі Қазақстан Республикасы Заңының 16-бабы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«Астық қолхаттарын беру арқылы қойма қызметі бойынша қызметтер көрсетуге лицензия беру, қайта ресімдеу, лицензияның телнұсқаларын беру» мемлекеттік көрсетілетін қызметінің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«Оңтүстік Қазақстан облысының ауыл шаруашылығы басқармасы»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 Оңтүстік Қазақстан облысының аумағында таратылатын мерзімді баспа басылымдарында және «Әділет»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 Оңтүстік Қазақстан облысы әкімдігінің интернет-ресурсына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бірінші орынбасары Б.Оспановқа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А.Мырзахметов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Б.Оспанов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С.Қаныбеков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А.Абдуллаев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Б.Жылқышиев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Е.Садыр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Р.Исаева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Ә.Бектаев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С.Тұяқбаев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2014 жылғы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тамыздағы № 278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«Астық қолхаттарын беру арқылы қойма қызметі бойынша қызметтер көрсетуге лицензия беру, қайта ресімдеу, лицензияның телнұсқаларын беру» мемлекеттік көрсетілетін қызметінің регламенті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«Астық қолхаттарын беру арқылы қойма қызметі бойынша қызметтер көрсетуге лицензия беру, қайта ресімдеу, лицензияның телнұсқаларын беру» мемлекеттік көрсетілетін қызметі (бұдан әрі-мемлекеттік көрcетілетін қызмет) «Оңтүстік Қазақстан облысының ауыл шаруашылығы басқармасы» мемлекеттік мекемесімен (бұдан әрі-көрсетілетін қызметті беруші)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қабылдау және мемлекеттік көрcетілетін қызмет нәтижелерін беру көрсетілетін қызметті берушімен, сондай ақ «электрондық үкіметтің» www.egov.kz веб-порталы (бұдан әрі-Портал)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электронды (ішінара автоматтандырылған) және (немесе)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көрсету нәтижесі – астық қолхаттарын беру арқылы қойма қызметі бойынша қызметтер көрсетуге лицензия, қайта ресімдеу, лицензияның телнұсқасы не Қазақстан Республикасы Үкіметінің 2014 жылғы 28 ақпандағы № 160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«Астық қолхаттарын беру арқылы қойма қызметі бойынша қызметтер көрсетуге лицензия беру, қайта ресімдеу, лицензияның телнұсқаларын беру» мемлекеттік көрсетілетін қызметі стандартының (бұдан әрі-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 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қызметті көрсетуден бас тарту туралы дәлелді жауап.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 көрсетілетін қызмет берушінің құрылымдық бөлімшелерінің (қызметкерлерінің) іс-қимыл тәртібін сипаттау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көрсетілетін қызмет бойынша рәсімді (іс-қимылдарды) бастауға көрсетілетін қызметті алушының өтініші негіздеме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көрсетілетін қызмет үдерісінің құрамына кіретін әрбір рәсімнің (іс-қимылдың) мазмұны, оның орындалу ұзақтығы және олардың орындалу дәйектілігі, оның ішінде барлық рәсімдердің өту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(не сенімхат бойынша оның өкілі) көрсетілетін қызметті берушіге Стандарттың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уәкілетті қызметкері қабылдаған құжаттарды ақпараттық жүйеге тіркеп, 10 минуттың ішінде ақпараттық жүйе арқылы көрсетілетін қызметті берушінің басшылығына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құжаттарды қарап болған соң 30 минут ішінде көрсетілетін қызметті берушінің басшылығы құжаттарды көрсетілетін қызметті берушінің уәкілетті қызметкеріне мемлекеттік көрсетілетін қызмет нәтижесін дайындау үшін ақпараттық жүйе арқылы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уәкілетті қызметкері мемлекеттік көрсетілетін қызмет нәтижесін Стандарттың 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дайындап, сонан кейін көрсетілетін қызметті берушінің басшылығына қол қоюы үшін ақпараттық жүйе арқылы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басшылығы жұмыс күні ішінде мемлекеттік көрсетілетін қызмет нәтижесіне ақпараттық жүйе арқылы қол қойып, көрсетілетін қызметті берушінің уәкілетті қызметкеріне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уәкілетті қызметкері ақпараттық жүйеден мемлекеттік көрсетілетін қызмет нәтижесін басып шығарады және 10 минут ішінде көрсетілетін қызметті алушыға не сенімхат бойынша оның өкіліне табыстайды.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 көрсетілетін қызмет берушінің құрылымдық бөлімшелерінің (қызметкерлерінің) өзара іс-қимыл тәртібін сипаттау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басшылығы;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уәкілетті қызметкері.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ұзақтығы, құрылымдық бөлімшелер (қызметкерлер) арасындағы рәсімдердің орындалу мерзімі көрсетілген сипаттама осы регламенттің 2 бөлімі </w:t>
      </w:r>
      <w:r>
        <w:rPr>
          <w:rFonts w:ascii="Times New Roman"/>
          <w:b w:val="false"/>
          <w:i w:val="false"/>
          <w:color w:val="000000"/>
          <w:sz w:val="28"/>
        </w:rPr>
        <w:t>5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 Мемлекеттік қызмет көрсету үдерісіндегі рәсімдердің (іс-қимылдардың) блок-схема түріндегі реттілігі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Халыққа қызмет көрсету орталығымен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көрсетілетін қызметті Портал арқылы алу үшін көрсетілетін қызметті алушы: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Порталға кіру;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көрсетілетін қызметті таңдау: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электронды цифрлы қолтаңбаны (бұдан әрі-ЭЦҚ) жеке сәйкестендіру нөмірі немесе бизнес-сәйкестендіру нөмірі арқылы авторлау, тіркелу;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онлайн қызметке тапсырыс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электрондық сауал жолдарын толтыру және қажет болған жағдайда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тізбеге сәйкес электронды түрде құжаттарды тіркеу;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шығыс құжатты тексерген соң көрсетілетін қызметті алушы ЭЦҚ қоюы қажет. Қол қойған соң арыз автоматты түрде көрсетілетін қызметті берушіге түседі;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түскен өтінішті көрсетілетін қызметті беруші тіркеген соң, көрсетілетін қызметті алушының жеке кабинетінде арыздың жағдайы автоматты түрде өзгереді. Өтінішті тіркеген кезден бастап көрсетілетін қызметті беруші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нәтижені беруі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оң нәтижелі кезде, көрсетілетін қызметті алушының жеке кабинетінде өтініштің жағдайы «Қанағаттанарлыққа» ауысады. Кейін, көрсетілетін қызметті алушы нәтижені көшіре 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бұрыс нәтиже кезінде көрсетілетін қызметті алушының жеке кабинетінде өтініштің жағдайы «Бас тартуға» ауысады. Кейін, ол көрсетілетін қызметті берушінің баспа бетінде дәлелді бас тарту хатын көшіре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Портал арқылы мемлекеттік қызмет көрсету кезінде көрсетілетін қызметті беруші мен көрсетілетін қызметті алушының жүгіну және рәсімдердің (іс-қимылдардың) реттілігі тәртібінің диаграммалық түрде сипатталуы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 процесіндегі рәсімдердің (іс-қимылдардың) реттілігі, көрсетілетін қызметті берушінің құрылымдық бөлімшелерінің (қызметкерлерінің) өзара іс-қимылдары тәртібінің графикалық және схемалық түрде сипатталуы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бейнеленген. Мемлекеттік қызмет көрсету бизнес-процестерінің анықтамалығы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«Астық қолхаттарын беру арқылы қойма қызметі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қызметтер көрсетуге лицензия беру, қайта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ресімдеу, лицензияның телнұсқаларын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рәсімдері (іс-қимылдары) реттілігінің блок-схема түрінде сипатталуы және мемлекеттік қызмет көрсетудің бизнес-процестерінің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801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«Астық қолхаттарын беру арқылы қойма қызметі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қызметтер көрсетуге лицензия беру, қайта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ресімдеу, лицензияның телнұсқаларын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көрсетуде әрекет ететін ақпараттық жүйелердің функционалдық өзара әрекеттесуінің диаграммасы және мемлекеттік қызмет көрсетудің бизнес-процестерінің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461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461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Шартты белгілер: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59563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«Астық қолхаттарын беру арқылы қойма қызметі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қызметтер көрсетуге лицензия беру, қайта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ресімдеу, лицензияның телнұсқаларын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тәртібінің графика түрінде сипатталуы және мемлекеттік қызмет көрсетудің бизнес-процестерінің анықтамалығы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2"/>
        <w:gridCol w:w="3041"/>
        <w:gridCol w:w="2542"/>
        <w:gridCol w:w="2529"/>
        <w:gridCol w:w="2986"/>
      </w:tblGrid>
      <w:tr>
        <w:trPr>
          <w:trHeight w:val="3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уәкілетті қызметкері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басшылығы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уәкілетті қызметкері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басшылығы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уәкілетті қызметкері</w:t>
            </w:r>
          </w:p>
        </w:tc>
      </w:tr>
      <w:tr>
        <w:trPr>
          <w:trHeight w:val="3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Қабылдаған құжаттарды ақпараттық жүйеге тіркеп, 10 минуттың ішінде ақпараттық жүйе арқылы көрсетілетін қызметті берушінің басшылығына жолдайды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қарап болған соң 30 минут ішінде құжаттарды көрсетілетін қызметті берушінің уәкілетті қызметкеріне мемлекеттік көрсетілетін қызмет нәтижесін дайындау үшін ақпараттық жүйе арқылы жолдайды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нәтижесін Стандарттың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мерзімде дайындап, сонан кейін көрсетілетін қызметті берушінің басшылығына қол қоюы үшін ақпараттық жүйе арқылы жолдайды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 ішінде мемлекеттік көрсетілетін қызмет нәтижесіне ақпараттық жүйе арқылы қол қойып, көрсетілетін қызметті берушінің уәкілетті қызметкеріне жолдайды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жүйеден мемлекеттік көрсетілетін қызмет нәтижесін басып шығарады және 10 минут ішінде көрсетілетін қызметті алушыға не сенімхат бойынша оның өкіліне табыстайды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