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50fa" w14:textId="d8d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Мәдениет саласындағы мемлекеттік көрсетілетін қызметтер регламенттерін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2014 жылғы 25 шілдедегі № 250 қаулысы. Оңтүстік Қазақстан облысының Әділет департаментінде 2014 жылғы 18 тамызда № 2781 болып тіркелді. Күші жойылды - Оңтүстік Қазақстан облыстық әкімдігінің 2015 жылғы 21 тамыздағы №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21.08.2015 № 252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«Мәдени құндылықтарды уақытша әкету құқығына куәлік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1-қосымшаға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«Жергілікті маңызы бар тарих және мәдениет ескерткіштерінде ғылыми-реставрация жұмыстарын жүргізуге келісім беру» 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мәдениет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Ә.Бектаевқа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25 »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 құндылықтарды уақытша әкету құқығына куәлік беру»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«Мәдени құндылықтарды уақытша әкету құқығына куәлік беру» мемлекеттік көрсетілетін қызметі (бұдан әрі- мемлекеттік көрсетілетін қызмет) «Оңтүстік Қазақстан облысының мәдениет басқармасы» мемлекеттік мекемесімен (бұдан әрі-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үкіметтің» веб-порталымен www.e.gov.kz (бұдан әрі-Портал)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 (ішінара автоматтандырылған).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мәдени құндылықтарды әкету құқығына куәлік беру болып табылады.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беруші арқылы барлық рәсімдерді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24 ақпандағы №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«Мәдени құндылықтарды уақытша әкету құқығына куәлік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түскен құжаттарды ақпараттық жүйеде тіркеп, 10 минут ішінде ақпараттық жүйе бойынша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 қол қоюына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бойынша қол қойып, уәкілетті қызметкерге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мемлекеттік көрсетілетін қызмет нәтижесін ақпараттық жүйеден басып шығарып, 10-минут ішінде көрсетілетін қызметті алушыға немесе сенім білдірілген уәкілетті тұлғаға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көрсетілетін қызмет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«Халыққа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сипаттау»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электронды-цифрлы қолтаңбаны (бұдан әрі-ЭЦҚ) жеке 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«онлайн»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өтініш автоматты түрде қызмет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қызмет беруші тіркеген соң, қызмет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 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блок-схема түріндегі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4749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 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0866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46101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 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графика түріндегі сипатталуы және мемлекеттік қызмет көрсетудің бизнес-процестерінің анықтамалығы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3516"/>
        <w:gridCol w:w="3309"/>
        <w:gridCol w:w="2592"/>
        <w:gridCol w:w="2165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6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ақпараттық жүйеде тіркеп, 10 минут ішінде ақпараттық жүйе бойынша көрсетілетін қызметті беруші басшылығының қарауына жолдайды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 қол қоюына жібереді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ақпараттық жүйе бойынша қол қойып, уәкілетті қызметкерге жібереді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ақпараттық жүйеден басып шығарып,              10-минут ішінде көрсетілетін қызметті алушыға немесе сенім білдірілген уәкілетті тұлғаға табыстайды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 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«Мәдени құндылықтарды уақытша әкету</w:t>
      </w:r>
      <w:r>
        <w:br/>
      </w:r>
      <w:r>
        <w:rPr>
          <w:rFonts w:ascii="Times New Roman"/>
          <w:b/>
          <w:i w:val="false"/>
          <w:color w:val="000000"/>
        </w:rPr>
        <w:t>
құқығына куәлік беру»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0673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25 »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«Жергілікті маңызы бар тарих және мәдениет ескерткіштеріне ғылыми-реставрациялау жұмыстарын жүргізуге келісім беру» мемлекеттік көрсетілетін қызметінің регламенті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тарих және мәдениет ескерткіштеріне ғылыми-реставрациялау жұмыстарын жүргізуге келісім беру» мемлекеттік көрсетілетін қызмет (бұдан әрі - мемлекеттік көрсетілетін қызмет) «Оңтүстік Қазақстан облысының мәдениет басқармасы» мемлекеттік мекемесімен (бұдан әрі-қызмет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үкіметтің» веб-порталымен www.e.gov.kz (бұдан әрі-Портал)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 (ішінара автоматтандырылған) және (немесе) қағаз нысанында.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- жергілікті маңызы бар тарих және мәдениет ескерткіштерінде ғылыми-реставрация жұмыстарын жүргізуге келісім беру болып табылады.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2. Мемлекеттік қызмет көрсету процесінде көрсетілетін қызмет берушінің құрылымдық бөлімшелерінің (қызметкерлерінің) іс-қимыл тәртібін сипаттау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беруші арқылы барлық рәсімдерді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24 ақпандағы №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«Жергілікті маңызы бар тарих және мәдениет ескерткіштерінде ғылыми-реставрациялау жұмыстарын жүргізуге келісім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түскен құжаттарды тіркеп,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келісімді ресімдеп, басшылықтың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қызмет нәтижесіне қол қойып, қызмет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10 минут ішінде қызмет нәтижесін қызмет алушының жеке өзіне немесе сенім білдірілген уәкілетті тұлғаға табыстайды.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(қызметкерлерінің)өзара іс-қимыл тәртібін сипаттау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мемлекеттік көрсетілетін қызмет регламентінің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көрсетілетін қызмет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«Халыққа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сипаттау»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электронды-цифрлы қолтаңбаны (бұдан әрі-ЭЦҚ) жеке 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«онлайн»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өтініш автоматты түрде қызмет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қызмет беруші тіркеген соң, қызмет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ескерткіштеріне ғылыми-реставрациялау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келісім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1-қосымша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блок-схема түріндегі сипатталуы және мемлекеттік қызмет көрсетудің бизнес-процестерінің анықтамалығы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ескерткіштерінде ғылыми-реставрация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жұмыстарын жүргізуге келісім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Шартты белгілер: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46228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ескерткіштеріне ғылыми-реставрациялау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жүргізуге келісім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графика түріндегі сипатталуы және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2645"/>
        <w:gridCol w:w="2826"/>
        <w:gridCol w:w="2661"/>
        <w:gridCol w:w="2834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уәкілетті қызметкері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басшылығы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жауапты орындаушысы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басшылығы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 түскен құжаттарды тіркеп, 10 минут ішінде басшылықтың қарауына жолдайды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құжаттарды қарап болған соң 30-минут ішінде жауапты орындаушыны айқындайды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 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келісімді ресімдеп, басшылықтың қол қоюына жолдайды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 жұмыс күні ішінде қызмет нәтижесіне қол қойып, қызмет берушінің уәкілетті қызметкеріне жолдайды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 10 минут ішінде қызмет нәтижесін қызмет алушының жеке өзіне немесе сенім білдірілген уәкілетті тұлғаға табыстайды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ескерткіштеріне ғылыми-реставрациялау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жұмыстарын жүргізуге келісім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«Жергілікті маңызы бар тарих және мәдениет ескерткіштерінде ғылыми-реставрация жұмыстарын жүргізуге келісім беру» мемлекеттік қызмет көрсетудің бизнес-процестерінің анықтамалығы 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105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