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a7905" w14:textId="3aa79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"Басым дақылдар өндiрудi субсидиялау арқылы өсiмдiк шаруашылығы өнiмiнiң 
шығымдылығы мен сапасын арттыруды, жанар-жағармай материалдарының және көктемгі егiс пен егiн жинау жұмыстарын жүргiзу үшін қажеттi басқа да тауарлық-материалдық құндылықтардың құнын және ауылшаруашылық дақылдарын қорғалған топырақта өңдеп өсіру шығындарын субсидиялау қағидаларын бекіту туралы" Қазақстан Республикасы Үкіметінің 2014 жылғы 29 мамырдағы № 575
қаулысын іске асыру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облыстық әкімдігінің 2014 жылғы 25 шілдедегі № 252 қаулысы. Оңтүстік Қазақстан облысының Әділет департаментінде 2014 жылғы 8 тамызда № 2762 болып тіркелді. Күші жойылды - Оңтүстік Қазақстан облыстық әкімдігінің 2015 жылғы 13 шілдедегі № 219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Күші жойылды - Оңтүстік Қазақстан облыстық әкімдігінің 13.07.2015 № 219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Республикасындағы жергілікті мемлекеттік басқару және өзін-өзі басқару туралы» Қазақстан Республикасының 2001 жылғы 23 қаңтардағы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«Басым дақылдар өндiрудi субсидиялау арқылы өсiмдiк шаруашылығы өнiмiнiң шығымдылығы мен сапасын арттыруды, жанар-жағармай материалдарының және көктемгi егiс пен егiн жинау жұмыстарын жүргiзу үшін қажеттi басқа да тауарлық-материалдық құндылықтардың құнын және ауылшаруашылық дақылдарын қорғалған топырақта өңдеп өсіру шығындарын субсидиялау қағидаларын бекіту туралы» Қазақстан Республикасы Үкіметінің 2014 жылғы 29 мамырдағы № 575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Оңтүстік Қазақстан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Мыналар: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осы қаулыға 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Оңтүстік Қазақстан облысы басым ауыл шаруашылығы дақылдардың тiзбесі;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осы қаулыға 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Оңтүстік Қазақстан облысы басым дақылдар өндіруді субсидиялау арқылы жанар-жағармай материалдары мен көктемгi егiс және егiн жинау жұмыстарын жүргiзуге қажеттi басқа да тауарлық-материалдық құндылықтардың құнын және ауылшаруашылық дақылдарын қорғалған топырақта өңдеп өсіру шығындарының құнын арзандатуға арналған субсидиялар нормалары (1 гектарға)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Оңтүстік Қазақстан облысы әкімдігінің 2014 жылғы 10 сәуірдегі </w:t>
      </w:r>
      <w:r>
        <w:rPr>
          <w:rFonts w:ascii="Times New Roman"/>
          <w:b w:val="false"/>
          <w:i w:val="false"/>
          <w:color w:val="000000"/>
          <w:sz w:val="28"/>
        </w:rPr>
        <w:t>№ 89</w:t>
      </w:r>
      <w:r>
        <w:rPr>
          <w:rFonts w:ascii="Times New Roman"/>
          <w:b w:val="false"/>
          <w:i w:val="false"/>
          <w:color w:val="000000"/>
          <w:sz w:val="28"/>
        </w:rPr>
        <w:t xml:space="preserve"> «Өсімдік шаруашылығы өнімінің шығымдылығы мен сапасын арттыруға жергілікті бюджеттерден субсидиялау қағидасын бекіту туралы» Қазақстан Республикасы Үкіметінің 2011 жылғы 4 наурыздағы № 221 қаулысын іске асыру шаралары туралы» (Нормативтік құқықтық актілерді мемлекеттік тіркеу тізілімінде 2610 нөмірімен тіркелген, 2014 жылы 23 сәуірдегі «Оңтүстік Қазақстан» газетінде жарияланған)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«Оңтүстік Қазақстан облысының ауыл шаруашылығы басқармасы» мемлекеттік мекемесі Қазақстан Республикасының заңнамалық актілерінде белгіленген тәртіпте: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осы қаулының Оңтүстік Қазақстан облысының аумағында таратылатын мерзімді баспа басылымдарында және «Әділет» ақпараттық-құқықтық жүйесінде ресми жариялануын;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осы қаулының Оңтүстік Қазақстан облысы әкімдігінің интернет-ресурсына орналастыруын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қаулының орындалуын бақылауды өзіме қалдырамын.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Облыс әкімінің міндетін атқарушы           Б.Оспанов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Ауыл шаруашылығының министрі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 А. Мамытбеков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2014 жыл «31» 07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Б.Жылқышиев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С.Тұяқбаев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Ә.Бектаев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А.Абдуллаев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С.Қаныбеков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Р.Исаева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Е.Садыр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Облыс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25 шілдедегі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252 қаулысына 1-қосымша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Оңтүстік Қазақстан облысы басым ауыл шаруашылығы дақылдардың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7"/>
        <w:gridCol w:w="11813"/>
      </w:tblGrid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 №</w:t>
            </w:r>
          </w:p>
        </w:tc>
        <w:tc>
          <w:tcPr>
            <w:tcW w:w="1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Басым дақылдардың атауы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Дәндік жүгері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Күріш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Майлы дақылдар (мақсары, күнбағыс, майкене)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Қант қызылшасы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Картоп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Көкөніс және бақша өнімдері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Мақта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Арпа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Жемшөптік дақылдар (өткен жылғы егілген көп жылдық шөптерді қоспағанда)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Бұршақ тұқымдас көпжылдық шөптер бірінші, екінші және үшінші өсіру жылдары 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Жүгері және күнбағыс сүрлемі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Қорғалған топырақта көкөністер</w:t>
            </w:r>
          </w:p>
        </w:tc>
      </w:tr>
    </w:tbl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Облыс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25 шілдедегі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252 қаулысына 2-қосымша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Оңтүстік Қазақстан облысы басым дақылдар өндіруді субсидиялау арқылы жанар-жағармай материалдары мен көктемгi егiс және егiн жинау жұмыстарын жүргiзуге қажеттi басқа да тауарлық-материалдық құндылықтардың құнын және ауылшаруашылық дақылдарын қорғалған топырақта өңдеп өсіру шығындарының құнын арзандатуға арналған субсидиялар нормалары (1 гектарға)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3"/>
        <w:gridCol w:w="6938"/>
        <w:gridCol w:w="2626"/>
        <w:gridCol w:w="2233"/>
      </w:tblGrid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Басым дақылдардың атауы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гектарға арналған субсидиялар нормалары, теңге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тоннаға арналған субсидиялар нормалары, теңге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Дәндік жүгері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оның ішінде: жүгері, өнеркәсіптік үлгідегі тамшылатып суару жүйесін қолданып өсірілген 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80 000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Күріш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Майлы дақылдар (мақсары, күнбағыс, майкене)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6 300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Қант қызылшасы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21 000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Картоп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Көкөніс және бақша өнімдері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6.1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 өнеркәсіптік үлгідегі тамшылатып суару жүйесін қолданып өсірілген көкөніс-бақша дақылдары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80 000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Мақта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22 000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7.1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 өнеркәсіптік үлгідегі тамшылатып суару жүйесін қолданып өсірілген мақта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80 000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Арпа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Жемшөптік дақылдар (ағымдағы жылғы жоңышқа егісі)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Бұршақ тұқымдас көпжылдық шөптер бірінші, екінші және үшінші өсіру жылдары 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Жүгері және күнбағыс сүрлемі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Өнеркәсіптік жылыжай кешенінде өсірілген қорғалған топырақтағы көкөністер (1 дақыл айналымына)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2 300 000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Фермерлік жылыжайда өсірілген қорғалған топырақтағы көкөністер (1 дақыл айналымына)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1 800 000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