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16f8" w14:textId="bc21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 қызметке лицензия беру, қайта ресімдеу, лицензияның телнұсқасын беру" мемлекеттік көрсетілетін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09 маусымдағы № 181 қаулысы. Оңтүстік Қазақстан облысының Әділет департаментінде 2014 жылғы 22 шілдеде № 2734 болып тіркелді. Күші жойылды - Оңтүстік Қазақстан облыстық әкімдігінің 2015 жылғы 6 қазандағы № 314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Оңтүстік Қазақстан облыстық әкімдігінің 06.10.2015 № 314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қызметтер туралы» 2013 жылғы 15 сәуірдегі Қазақстан Республикасы Заңының 16-бабы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«Медициналық қызметке лицензия беру, қайта ресімдеу, лицензияның телнұсқасын беру»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денсаулық сақтау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Е.Ә.Садырға жүктелсін.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А.Мырзахметов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Абуллаев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Исаева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181 қаулысына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«Медициналық қызметке лицензия беру, қайта ресімдеу,</w:t>
      </w:r>
      <w:r>
        <w:br/>
      </w:r>
      <w:r>
        <w:rPr>
          <w:rFonts w:ascii="Times New Roman"/>
          <w:b/>
          <w:i w:val="false"/>
          <w:color w:val="000000"/>
        </w:rPr>
        <w:t>
лицензияның телнұсқасын беру» мемлекеттік көрсетілетін қызметінің регламенті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«Медициналық қызметке лицензия беру, қайта ресімдеу,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лицензияның телнұсқасын беру» мемлекеттік көрсетілетін қызметі (бұдан әрі-мемлекеттік көрсетілетін қызмет) «Оңтүстік Қазақстан облысының денсаулық сақтау басқармасы» мемлекеттік мекемесімен (бұдан әрі-көрсетілетін қызметті беруші)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алуға арналған өтініштерді қабылдау және мемлекеттік көрсетілетін қызметтің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немесе www.elicense.kz «Е-лицензиялау» веб-порталы;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 (бұдан әрі – Орталық);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www.e.gov.kz «электрондық үкімет» веб-порталы (бұдан әрі-Портал)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 нәтижесі - медициналық қызметке лицензия және (немесе) лицензияға қосымша, лицензияны және (немесе) лицензияға қосымшаны қайта ресімдеу, лицензияның және (немесе) лицензияға қосымшаның телнұсқасы немесе Қазақстан Республикасы Үкіметінің 2014 жылғы 24 ақпандағы № 141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«Медициналық қызметке лицензия беру, қайта ресімдеу, лицензияның телнұсқасын беру» мемлекеттік көрсетілетін қызметі стандартының (бұдан әрі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негіздемелер бойынша мемлекеттік қызметті көрсетуден бас тарту туралы уәжделген жауап.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(іс-қимылдарды) бастауға көрсетілетін қызметті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(не сенімхат бойынша оның өкілі) көрсетілетін қызметті берушіге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 қабылдаған құжаттарды ақпараттық жүйеге тіркеп, 10 минуттың ішінде ақпараттық жүйе арқылы көрсетілетін қызметті берушінің басшылығына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қарап болған соң 30 минут ішінде көрсетілетін қызметті берушінің басшылығы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уәкілетті қызметкері мемлекеттік көрсетілетін қызмет нәтижесін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дайындап, сонан кейін көрсетілетін қызметті берушінің басшылығына қол қоюы үшін ақпараттық жүйе арқылы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жұмыс күні ішінде мемлекеттік көрсетілетін қызмет нәтижесіне ақпараттық жүйе арқылы қол қойып, көрсетілетін қызметті берушінің уәкілетті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көрсетілетін қызметті берушінің уәкілетті қызметкері 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табыстайды.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 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Қызмет көрсету үдерісіндегі рәсімдердің (іс-қимылдардың) блок-схема түріндегі реттілігі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 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Көрсетілетін қызметті алушы Орталыққа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 жұмысшысы түскен өтінішті тіркеп, Орталықтың жинақтау бөлімінің жұмысшысына жолдайды, Орталықтың жинақтау бөлімінің жұмысшысы құжаттарды көрсетілетін қызметті берушіге жолдайды. Көрсетілетін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жағдайда, Орталық жұмысшысымен өтінішті қабылдаудан бас тарту туралы қолхат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 қабылдаған құжаттарды ақпараттық жүйеге тіркеп, 10 минуттың ішінде ақпараттық жүйе арқылы көрсетілетін қызметті берушінің басшылығына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қарап болған соң 30 минут ішінде көрсетілетін қызметті берушінің басшылығы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уәкілетті қызметкері мемлекеттік көрсетілетін қызмет нәтижесін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дайындап, сонан кейін көрсетілетін қызметті берушінің басшылығына қол қоюы үшін ақпараттық жүйе арқылы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жұмыс күні ішінде мемлекеттік көрсетілетін қызмет нәтижесіне ақпараттық жүйе арқылы қол қойып, көрсетілетін қызметті берушінің уәкілетті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уәкілетті қызметкері ақпараттық жүйеден мемлекеттік көрсетілетін қызмет нәтижесін басып шығарады және 10 минут ішінде мемлекеттік көрсетілетін қызмет нәтижесін Орталыққа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Орталық жұмысшысы мемлекеттік көрсетілетін қызмет нәтижесін көрсетілетін қызметті алушыға не сенімхат бойынша оның өкіліне табыстайды.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ақпараттық жүйедегі сұратуын тіркеу және өңдеу кезіндегі Орталық жұмысшыларының іс-қимылдарының диаграмма түріндегі бейнеленуінің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көрсетілетін қызметті Портал арқылы алу үшін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 таңдау: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ЭЦҚ-ны жеке сәйкестендіру нөмірі немесе бизнес-сәйкестендіру нөмірі арқылы авторлау, тіркелу;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онлайн қызметке тапсырыс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электрондық сауал жолдарын толтыру және қажет болған жағдайда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қызмет алушы ЭЦҚ қоюы қажет. Қол қойған соң арыз автоматты түрде қызмет берушіге түседі;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түскен өтінішті қызмет көрсетуші тіркеген соң, қызмет алушының жеке кабинетінде арыздың жағдайы автоматты түрде өзгереді. Өтінішті тіркеген кезден бастап қызмет беруші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нәтижені беруі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қызмет беруші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 ішінде құжаттарды қарастырады;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оң нәтижелі кезде, қызмет алушының жеке кабинетінде өтініштің жағдайы «Қанағаттанарлыққа» ауысады. Кейін, қызмет алушы нәтижені көшіре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бұрыс нәтиже кезінде, қызмет алушының жеке кабинетінде өтініштің жағдайы «Бас тартуға» ауысады. Кейін, ол қызмет көрсетушінің баспабетінде дәлелді бас тарту хатын көшіре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арқылы мемлекеттік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процесіндегі рәсімдердің (іс-қимылдардың) реттілігі, көрсетілетін қызметті берушінің құрылымдық бөлімшелерінің (қызметкерлерінің) өзара іс-қимылдары, сонымен қатар Орталықпен өзара іс-қимыл тәртібінің графикалық және схемалық түрде сипатталуы және мемлекеттік қызмет көрсетудің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 Мемлекеттік қызмет көрсету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қызметке лицензия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беру, қайта ресімдеу, лицензияның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телнұсқасын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Мемлекеттік қызмет көрсету рәсімдері (іс-қимылдары) реттілігінің блок-схема түрінде сипатталуы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58801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Медициналық қызметке лицензия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беру, қайта ресімдеу, лицензияның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телнұсқасын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Орталық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8011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Шартты белгілер: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7404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қызметке лицензия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беру, қайта ресімдеу, лицензияның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телнұсқасын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726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Шартты белгілер: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қызметке лицензия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беру, қайта ресімдеу, лицензияның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телнұсқасын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Орталық пен көрсетілетін қызметті берушінің өзара іс-қимыл реттілігі тәртібінің схемалық түрдегі сипатталуы және мемлекеттік қызмет көрсету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5024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қызметке лицензия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беру, қайта ресімдеу, лицензияның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телнұсқасын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5-қосымша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Мемлекеттік қызмет көрсету тәртібінің графика түрінде сипатталуы және мемлекеттік қызмет көрсетудің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1737"/>
        <w:gridCol w:w="1536"/>
        <w:gridCol w:w="1718"/>
        <w:gridCol w:w="1846"/>
        <w:gridCol w:w="1545"/>
        <w:gridCol w:w="1464"/>
        <w:gridCol w:w="1274"/>
      </w:tblGrid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уәкілетті қызметкері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уәкілетті қызметкері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уәкілетті қызметкері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уәкілетті қызметкері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өтінішті тіркеп, Орталықтың жинақтау бөлімінің жұмысшысына жолдайды, Орталықтың жинақтау бөлімінің жұмысшысы құжаттарды көрсетілетін қызметті берушіге жолдайды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тізбеге сәйкес құжаттардың топтамасын толық ұсынбаған жағдайда, өтінішті қабылдаудан бас тарту туралы қолхат береді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Қабылдаған құжаттарды ақпараттық жүйеге тіркеп, 10 минуттың ішінде ақпараттық жүйе арқылы көрсетілетін қызметті берушінің басшылығына жолдайды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 болған соң 30 минут ішінде көрсетілетін қызметті берушінің басшылығы құжаттарды мемлекеттік көрсетілетін қызмет нәтижесін дайындау үшін ақпараттық жүйе арқылы жолдайды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нәтижесін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дайындап, сонан кейін көрсетілетін қызметті берушінің басшылығына қол қоюы үшін ақпараттық жүйе арқылы жолдайды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ішінде мемлекеттік көрсетілетін қызмет нәтижесіне ақпараттық жүйе арқылы қол қойып, көрсетілетін қызметті берушінің уәкілетті қызметкеріне жолдайды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жүйеден мемлекеттік көрсетілетін қызмет нәтижесін басып шығарады және 10 минут ішінде мемлекеттік көрсетілетін қызмет нәтижесін Орталыққа жолдайды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нәтижесін көрсетілетін қызметті алушыға не сенімхат бойынша оның өкіліне табыстайды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