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aebca" w14:textId="f7aebc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Оңтүстік Қазақстан облыстық әкімдігінің 2014 жылғы 9 маусымдағы № 172 қаулысы. Оңтүстік Қазақстан облысының Әділет департаментінде 2014 жылғы 22 шілдеде № 2732 болып тіркелді. Күші жойылды - Оңтүстік Қазақстан облыстық әкімдігінің 2015 жылғы 29 шілдедегі № 232 қаулысымен</w:t>
      </w:r>
    </w:p>
    <w:p>
      <w:pPr>
        <w:spacing w:after="0"/>
        <w:ind w:left="0"/>
        <w:jc w:val="both"/>
      </w:pPr>
      <w:r>
        <w:rPr>
          <w:rFonts w:ascii="Times New Roman"/>
          <w:b w:val="false"/>
          <w:i w:val="false"/>
          <w:color w:val="ff0000"/>
          <w:sz w:val="28"/>
        </w:rPr>
        <w:t xml:space="preserve">      Ескерту. Күші жойылды - Оңтүстік Қазақстан облыстық әкімдігінің 29.07.2015 № 232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Заңының 16-бабының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Оңтүстік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осы қаулыға 1-қосымшаға сәйкес «Жұмыссыз азаматтарды тіркеу және есепке қою»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қаулыға 2-қосымшаға сәйкес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осы қаулыға 3-қосымшаға сәйкес «Жұмыссыз азаматтарға анықтамалар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осы қаулыға 4-қосымшаға сәйкес «Мүгедектерге протездік-ортопедиялық көмек ұсыну үшін оларға құжаттарды ресімдеу»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осы қаулыға 5-қосымшаға сәйкес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осы қаулыға 6-қосымшаға сәйкес «Он сегіз жасқа дейінгі балаларға мемлекеттік жәрдемақы тағайындау»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осы қаулыға 7-қосымшаға сәйкес «Мемлекеттік атаулы әлеуметтік көмек тағайындау»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осы қаулыға 8-қосымшаға сәйкес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осы қаулыға 9-қосымшаға сәйкес «Мүгедектерге кресло-арбалар беру үшін оларға құжаттарды ресімдеу»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осы қаулыға 10-қосымшаға сәйкес «Мүгедектерді санаторий-курорттық емдеумен қамтамасыз ету үшін оларға құжаттарды ресімдеу»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осы қаулыға 11-қосымшаға сәйкес «Медициналық-әлеуметтік мекемелерде (ұйымдарда) арнаулы әлеуметтік қызметтер көрсетуге құжаттар ресімдеу»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осы қаулыға 12-қосымшаға сәйкес «Үйде күтім көрсету жағдайында арнаулы әлеуметтік қызметтер көрсетуге құжаттар ресімдеу»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осы қаулыға 13-қосымшаға сәйкес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осы қаулыға 14-қосымшаға сәйкес «Адамдарға жұмыспен қамтуға жәрдемдесудің белсенді нысандарына қатысуға жолдамалар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осы қаулыға 15-қосымшаға сәйкес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осы қаулыға 16-қосымшаға сәйкес «Өтініш берушінің (отбасының) атаулы әлеуметтік көмек алушыларға тиесілігін растайтын анықтама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 осы қаулыға 17-қосымшаға сәйкес «Үйде оқитын мүгедек балаларға материалдық қамсыздандыруды тағайындау»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осы қаулыға 18-қосымшаға сәйкес «Оралман мәртебесін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«Оңтүстік Қазақстан облысының жұмыспен қамтуды үйлестіру және әлеуметтік бағдарламалар басқармасы» мемлекеттік мекемесі Қазақстан Республикасының заңнамалық актілерінде белгіленген тәртіпте:</w:t>
      </w:r>
      <w:r>
        <w:br/>
      </w:r>
      <w:r>
        <w:rPr>
          <w:rFonts w:ascii="Times New Roman"/>
          <w:b w:val="false"/>
          <w:i w:val="false"/>
          <w:color w:val="000000"/>
          <w:sz w:val="28"/>
        </w:rPr>
        <w:t>
      1) осы қаулыны Оңтүстік Қазақстан облысының аумағында таратылатын мерзімді баспа басылымдарында және «Әділет» ақпараттық-құқықтық жүйесінде ресми жариялануын;</w:t>
      </w:r>
      <w:r>
        <w:br/>
      </w:r>
      <w:r>
        <w:rPr>
          <w:rFonts w:ascii="Times New Roman"/>
          <w:b w:val="false"/>
          <w:i w:val="false"/>
          <w:color w:val="000000"/>
          <w:sz w:val="28"/>
        </w:rPr>
        <w:t>
      2) осы қаулыны Оңтүстік Қазақстан облысы әкімдігінің интернет-ресурсына орналастыруын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Ә.Ә.Бектаевқа жүктелсін.</w:t>
      </w:r>
      <w:r>
        <w:br/>
      </w:r>
      <w:r>
        <w:rPr>
          <w:rFonts w:ascii="Times New Roman"/>
          <w:b w:val="false"/>
          <w:i w:val="false"/>
          <w:color w:val="000000"/>
          <w:sz w:val="28"/>
        </w:rPr>
        <w:t>
</w:t>
      </w: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А.Мырзахметов</w:t>
      </w:r>
    </w:p>
    <w:p>
      <w:pPr>
        <w:spacing w:after="0"/>
        <w:ind w:left="0"/>
        <w:jc w:val="both"/>
      </w:pPr>
      <w:r>
        <w:rPr>
          <w:rFonts w:ascii="Times New Roman"/>
          <w:b w:val="false"/>
          <w:i/>
          <w:color w:val="000000"/>
          <w:sz w:val="28"/>
        </w:rPr>
        <w:t>      Б. Оспанов</w:t>
      </w:r>
      <w:r>
        <w:br/>
      </w:r>
      <w:r>
        <w:rPr>
          <w:rFonts w:ascii="Times New Roman"/>
          <w:b w:val="false"/>
          <w:i w:val="false"/>
          <w:color w:val="000000"/>
          <w:sz w:val="28"/>
        </w:rPr>
        <w:t>
</w:t>
      </w:r>
      <w:r>
        <w:rPr>
          <w:rFonts w:ascii="Times New Roman"/>
          <w:b w:val="false"/>
          <w:i/>
          <w:color w:val="000000"/>
          <w:sz w:val="28"/>
        </w:rPr>
        <w:t>      Е. Садыр</w:t>
      </w:r>
      <w:r>
        <w:br/>
      </w:r>
      <w:r>
        <w:rPr>
          <w:rFonts w:ascii="Times New Roman"/>
          <w:b w:val="false"/>
          <w:i w:val="false"/>
          <w:color w:val="000000"/>
          <w:sz w:val="28"/>
        </w:rPr>
        <w:t>
</w:t>
      </w:r>
      <w:r>
        <w:rPr>
          <w:rFonts w:ascii="Times New Roman"/>
          <w:b w:val="false"/>
          <w:i/>
          <w:color w:val="000000"/>
          <w:sz w:val="28"/>
        </w:rPr>
        <w:t>      Б. Жылқышиев</w:t>
      </w:r>
      <w:r>
        <w:br/>
      </w:r>
      <w:r>
        <w:rPr>
          <w:rFonts w:ascii="Times New Roman"/>
          <w:b w:val="false"/>
          <w:i w:val="false"/>
          <w:color w:val="000000"/>
          <w:sz w:val="28"/>
        </w:rPr>
        <w:t>
</w:t>
      </w:r>
      <w:r>
        <w:rPr>
          <w:rFonts w:ascii="Times New Roman"/>
          <w:b w:val="false"/>
          <w:i/>
          <w:color w:val="000000"/>
          <w:sz w:val="28"/>
        </w:rPr>
        <w:t>      С. Тұяқбаев</w:t>
      </w:r>
      <w:r>
        <w:br/>
      </w:r>
      <w:r>
        <w:rPr>
          <w:rFonts w:ascii="Times New Roman"/>
          <w:b w:val="false"/>
          <w:i w:val="false"/>
          <w:color w:val="000000"/>
          <w:sz w:val="28"/>
        </w:rPr>
        <w:t>
</w:t>
      </w:r>
      <w:r>
        <w:rPr>
          <w:rFonts w:ascii="Times New Roman"/>
          <w:b w:val="false"/>
          <w:i/>
          <w:color w:val="000000"/>
          <w:sz w:val="28"/>
        </w:rPr>
        <w:t>      А. Бектаев</w:t>
      </w:r>
      <w:r>
        <w:br/>
      </w:r>
      <w:r>
        <w:rPr>
          <w:rFonts w:ascii="Times New Roman"/>
          <w:b w:val="false"/>
          <w:i w:val="false"/>
          <w:color w:val="000000"/>
          <w:sz w:val="28"/>
        </w:rPr>
        <w:t>
</w:t>
      </w:r>
      <w:r>
        <w:rPr>
          <w:rFonts w:ascii="Times New Roman"/>
          <w:b w:val="false"/>
          <w:i/>
          <w:color w:val="000000"/>
          <w:sz w:val="28"/>
        </w:rPr>
        <w:t>      А. Абдуллаев</w:t>
      </w:r>
      <w:r>
        <w:br/>
      </w:r>
      <w:r>
        <w:rPr>
          <w:rFonts w:ascii="Times New Roman"/>
          <w:b w:val="false"/>
          <w:i w:val="false"/>
          <w:color w:val="000000"/>
          <w:sz w:val="28"/>
        </w:rPr>
        <w:t>
</w:t>
      </w:r>
      <w:r>
        <w:rPr>
          <w:rFonts w:ascii="Times New Roman"/>
          <w:b w:val="false"/>
          <w:i/>
          <w:color w:val="000000"/>
          <w:sz w:val="28"/>
        </w:rPr>
        <w:t>      С. Қаныбеков</w:t>
      </w:r>
      <w:r>
        <w:br/>
      </w:r>
      <w:r>
        <w:rPr>
          <w:rFonts w:ascii="Times New Roman"/>
          <w:b w:val="false"/>
          <w:i w:val="false"/>
          <w:color w:val="000000"/>
          <w:sz w:val="28"/>
        </w:rPr>
        <w:t>
</w:t>
      </w:r>
      <w:r>
        <w:rPr>
          <w:rFonts w:ascii="Times New Roman"/>
          <w:b w:val="false"/>
          <w:i/>
          <w:color w:val="000000"/>
          <w:sz w:val="28"/>
        </w:rPr>
        <w:t>      Р. Исаева</w:t>
      </w:r>
    </w:p>
    <w:bookmarkStart w:name="z24" w:id="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1-қосымша</w:t>
      </w:r>
    </w:p>
    <w:bookmarkEnd w:id="1"/>
    <w:bookmarkStart w:name="z25" w:id="2"/>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қызметінің регламенті</w:t>
      </w:r>
    </w:p>
    <w:bookmarkEnd w:id="2"/>
    <w:bookmarkStart w:name="z26" w:id="3"/>
    <w:p>
      <w:pPr>
        <w:spacing w:after="0"/>
        <w:ind w:left="0"/>
        <w:jc w:val="left"/>
      </w:pPr>
      <w:r>
        <w:rPr>
          <w:rFonts w:ascii="Times New Roman"/>
          <w:b/>
          <w:i w:val="false"/>
          <w:color w:val="000000"/>
        </w:rPr>
        <w:t xml:space="preserve"> 
1. Жалпы ережелер</w:t>
      </w:r>
    </w:p>
    <w:bookmarkEnd w:id="3"/>
    <w:bookmarkStart w:name="z27" w:id="4"/>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қызметін (бұдан әрі-мемлекеттік көрсетілетін қызмет) облыстық маңызы бар аудандар мен қалалардың жұмыспен қамту және әлеуметтік бағдарламалар бөлімдері (бұдан әрі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халыққа қызмет көрсету орталықтарымен (бұдан әрі – Орталық);</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қағаз немесе электрондық түрде жұмыссыз ретінде тіркеу және есепке қою туралы хабарлама.</w:t>
      </w:r>
    </w:p>
    <w:bookmarkEnd w:id="4"/>
    <w:bookmarkStart w:name="z30" w:id="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5"/>
    <w:bookmarkStart w:name="z31" w:id="6"/>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арқылы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тапсырады;</w:t>
      </w:r>
      <w:r>
        <w:br/>
      </w:r>
      <w:r>
        <w:rPr>
          <w:rFonts w:ascii="Times New Roman"/>
          <w:b w:val="false"/>
          <w:i w:val="false"/>
          <w:color w:val="000000"/>
          <w:sz w:val="28"/>
        </w:rPr>
        <w:t>
      2) көрсетілетін қызметті берушінің уәкілетті қызметкері түскен құжаттарды тіркеп, көрсетілетін қызмет нәтижесінің жобасын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дайындайды және көрсетілетін қызметті берушінің басшылығына қол қоюға жолдайды;</w:t>
      </w:r>
      <w:r>
        <w:br/>
      </w:r>
      <w:r>
        <w:rPr>
          <w:rFonts w:ascii="Times New Roman"/>
          <w:b w:val="false"/>
          <w:i w:val="false"/>
          <w:color w:val="000000"/>
          <w:sz w:val="28"/>
        </w:rPr>
        <w:t>
      3) көрсетілетін қызметті берушінің басшылығы 30-минут ішінде көрсетілетін қызмет нәтижесіне қол қойып, көрсетілетін қызметті берушінің уәкілетті қызметкеріне жолдайды;</w:t>
      </w:r>
      <w:r>
        <w:br/>
      </w:r>
      <w:r>
        <w:rPr>
          <w:rFonts w:ascii="Times New Roman"/>
          <w:b w:val="false"/>
          <w:i w:val="false"/>
          <w:color w:val="000000"/>
          <w:sz w:val="28"/>
        </w:rPr>
        <w:t>
      4) көрсетілетін қызметті берушінің уәкілетті қызметкері 10-минут ішінде көрсетілетін қызметтің нәтижесін тіркейді және көрсетілетін қызметті алушыға табыстайды.</w:t>
      </w:r>
    </w:p>
    <w:bookmarkEnd w:id="6"/>
    <w:bookmarkStart w:name="z33" w:id="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7"/>
    <w:bookmarkStart w:name="z34" w:id="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уәкілетті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процесіндегі рәсімдер (іс-қимылдар) реттілігінің блок-схема түріндегі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8"/>
    <w:bookmarkStart w:name="z36"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
    <w:bookmarkStart w:name="z37" w:id="10"/>
    <w:p>
      <w:pPr>
        <w:spacing w:after="0"/>
        <w:ind w:left="0"/>
        <w:jc w:val="both"/>
      </w:pPr>
      <w:r>
        <w:rPr>
          <w:rFonts w:ascii="Times New Roman"/>
          <w:b w:val="false"/>
          <w:i w:val="false"/>
          <w:color w:val="000000"/>
          <w:sz w:val="28"/>
        </w:rPr>
        <w:t>
      8. Көрсетілетін қызметті алушы Стандарттың 9-тармағында көрсетілген құжаттарды Орталыққа ұсынады:</w:t>
      </w:r>
      <w:r>
        <w:br/>
      </w:r>
      <w:r>
        <w:rPr>
          <w:rFonts w:ascii="Times New Roman"/>
          <w:b w:val="false"/>
          <w:i w:val="false"/>
          <w:color w:val="000000"/>
          <w:sz w:val="28"/>
        </w:rPr>
        <w:t>
      1) Орталық жұмысшысы түскен өтінішті тіркеп,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қабылданғаны жөнінде қолхат береді де қабылданған құжаттарды Орталықтың жинақтаушы секторына жөнелтеді. Орталықтың жинақтаушы секторы сол жұмыс күні құжаттарды көрсетілетін қызметті берушіге жөнелтеді. Көрсетілетін қызметті алушы құжаттардың топтамасын толық емес ұсынған жағдайда Орталық жұмысшысы өтінішті қабылдаудан бас тартады және құжаттарды қабылдаудан бас тарту туралы қолхат береді;</w:t>
      </w:r>
      <w:r>
        <w:br/>
      </w:r>
      <w:r>
        <w:rPr>
          <w:rFonts w:ascii="Times New Roman"/>
          <w:b w:val="false"/>
          <w:i w:val="false"/>
          <w:color w:val="000000"/>
          <w:sz w:val="28"/>
        </w:rPr>
        <w:t>
      2) көрсетілетін қызметті берушінің уәкілетті қызметкері түскен құжаттарды тіркеп, көрсетілетін қызмет нәтижесінің жобасын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дайындайды және көрсетілетін қызметті берушінің басшылығына қол қоюға жолдайды;</w:t>
      </w:r>
      <w:r>
        <w:br/>
      </w:r>
      <w:r>
        <w:rPr>
          <w:rFonts w:ascii="Times New Roman"/>
          <w:b w:val="false"/>
          <w:i w:val="false"/>
          <w:color w:val="000000"/>
          <w:sz w:val="28"/>
        </w:rPr>
        <w:t>
      3) көрсетілетін қызметті берушінің басшылығы 30-минут ішінде көрсетілетін қызмет нәтижесіне қол қойып, көрсетілетін қызметті берушінің уәкілетті қызметкеріне жолдайды;</w:t>
      </w:r>
      <w:r>
        <w:br/>
      </w:r>
      <w:r>
        <w:rPr>
          <w:rFonts w:ascii="Times New Roman"/>
          <w:b w:val="false"/>
          <w:i w:val="false"/>
          <w:color w:val="000000"/>
          <w:sz w:val="28"/>
        </w:rPr>
        <w:t>
      4) көрсетілетін қызметті берушінің уәкілетті қызметкері 10-минут ішінде көрсетілетін қызметтің нәтижесін тіркейді және Орталыққа жөнелтеді;</w:t>
      </w:r>
      <w:r>
        <w:br/>
      </w:r>
      <w:r>
        <w:rPr>
          <w:rFonts w:ascii="Times New Roman"/>
          <w:b w:val="false"/>
          <w:i w:val="false"/>
          <w:color w:val="000000"/>
          <w:sz w:val="28"/>
        </w:rPr>
        <w:t>
      5) Орталық жұмысшысы көрсетілетін қызметті алушыға мемлекеттік көрсетілетін қызмет нәтижесін табыстайды.</w:t>
      </w:r>
      <w:r>
        <w:br/>
      </w:r>
      <w:r>
        <w:rPr>
          <w:rFonts w:ascii="Times New Roman"/>
          <w:b w:val="false"/>
          <w:i w:val="false"/>
          <w:color w:val="000000"/>
          <w:sz w:val="28"/>
        </w:rPr>
        <w:t>
      Интеграцияланған ақпараттық жүйедегі көрсетілетін қызметті алушының сұратуын тіркеу және өңдеу кезіндегі Орталық жұмысшыларының диаграмма түріндегі іс-қимылдары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қызметті Портал арқылы алу үшін көрсетілетін қызметті алушы:</w:t>
      </w:r>
      <w:r>
        <w:br/>
      </w:r>
      <w:r>
        <w:rPr>
          <w:rFonts w:ascii="Times New Roman"/>
          <w:b w:val="false"/>
          <w:i w:val="false"/>
          <w:color w:val="000000"/>
          <w:sz w:val="28"/>
        </w:rPr>
        <w:t>
      1) Порталға кіру;</w:t>
      </w:r>
      <w:r>
        <w:br/>
      </w:r>
      <w:r>
        <w:rPr>
          <w:rFonts w:ascii="Times New Roman"/>
          <w:b w:val="false"/>
          <w:i w:val="false"/>
          <w:color w:val="000000"/>
          <w:sz w:val="28"/>
        </w:rPr>
        <w:t>
      2) мемлекеттік көрсетілетін қызметті таңдау:</w:t>
      </w:r>
      <w:r>
        <w:br/>
      </w:r>
      <w:r>
        <w:rPr>
          <w:rFonts w:ascii="Times New Roman"/>
          <w:b w:val="false"/>
          <w:i w:val="false"/>
          <w:color w:val="000000"/>
          <w:sz w:val="28"/>
        </w:rPr>
        <w:t>
      3) электронды цифрлы қолтаңбамен (бұдан әрі-ЭЦҚ) жеке сәйкестендіру нөмірі арқылы авторлау, тіркелу;</w:t>
      </w:r>
      <w:r>
        <w:br/>
      </w:r>
      <w:r>
        <w:rPr>
          <w:rFonts w:ascii="Times New Roman"/>
          <w:b w:val="false"/>
          <w:i w:val="false"/>
          <w:color w:val="000000"/>
          <w:sz w:val="28"/>
        </w:rPr>
        <w:t>
      4) онлайн мемлекеттік көрсетілетін қызметке тапсырыс беру;</w:t>
      </w:r>
      <w:r>
        <w:br/>
      </w:r>
      <w:r>
        <w:rPr>
          <w:rFonts w:ascii="Times New Roman"/>
          <w:b w:val="false"/>
          <w:i w:val="false"/>
          <w:color w:val="000000"/>
          <w:sz w:val="28"/>
        </w:rPr>
        <w:t>
      5) электрондық сауал жолдарын толтыру және қажет болған жағдайда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электронды түрде құжаттарды тіркеуі қажет;</w:t>
      </w:r>
      <w:r>
        <w:br/>
      </w:r>
      <w:r>
        <w:rPr>
          <w:rFonts w:ascii="Times New Roman"/>
          <w:b w:val="false"/>
          <w:i w:val="false"/>
          <w:color w:val="000000"/>
          <w:sz w:val="28"/>
        </w:rPr>
        <w:t>
      6) шығыс құжатты тексерген соң көрсетілетін қызметті алушы ЭЦҚ қоюы қажет. Қол қойған соң өтініш автоматты түрде көрсетілетін қызметті берушіге түседі;</w:t>
      </w:r>
      <w:r>
        <w:br/>
      </w:r>
      <w:r>
        <w:rPr>
          <w:rFonts w:ascii="Times New Roman"/>
          <w:b w:val="false"/>
          <w:i w:val="false"/>
          <w:color w:val="000000"/>
          <w:sz w:val="28"/>
        </w:rPr>
        <w:t>
      7) түскен өтінішті көрсетілетін қызметті беруші тіркеген соң, көрсетілетін қызметті алушының жеке кабинетінде өтініштің жағдайы автоматты түрде өзгереді. Өтінішті тіркеген кезден бастап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 нәтижені беруі тиіс;</w:t>
      </w:r>
      <w:r>
        <w:br/>
      </w:r>
      <w:r>
        <w:rPr>
          <w:rFonts w:ascii="Times New Roman"/>
          <w:b w:val="false"/>
          <w:i w:val="false"/>
          <w:color w:val="000000"/>
          <w:sz w:val="28"/>
        </w:rPr>
        <w:t>
      8) нәтижесінде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тәртібінің диаграммалық түрде сипатталуы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процесіндегі көрсетілетін қызметті берушінің құрылымдық бөлімшелерінің (қызметкерлерінің) өзара рәсімдері (іс-қимылдары) реттілігінің графикалық және схемалық түрдегі толық сипатталуы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көрсетілген.</w:t>
      </w:r>
    </w:p>
    <w:bookmarkEnd w:id="10"/>
    <w:bookmarkStart w:name="z41" w:id="11"/>
    <w:p>
      <w:pPr>
        <w:spacing w:after="0"/>
        <w:ind w:left="0"/>
        <w:jc w:val="both"/>
      </w:pPr>
      <w:r>
        <w:rPr>
          <w:rFonts w:ascii="Times New Roman"/>
          <w:b w:val="false"/>
          <w:i w:val="false"/>
          <w:color w:val="000000"/>
          <w:sz w:val="28"/>
        </w:rPr>
        <w:t>
«Жұмыссыз азаматтарды тіркеу және есепке қою»</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11"/>
    <w:p>
      <w:pPr>
        <w:spacing w:after="0"/>
        <w:ind w:left="0"/>
        <w:jc w:val="left"/>
      </w:pPr>
      <w:r>
        <w:rPr>
          <w:rFonts w:ascii="Times New Roman"/>
          <w:b/>
          <w:i w:val="false"/>
          <w:color w:val="000000"/>
        </w:rPr>
        <w:t xml:space="preserve"> Мемлекеттік көрсетілетін қызмет рәсімдері (іс-қимылдары) реттілігінің блок-схема түріндегі сипатталуы және мемлекеттік қызмет көрсету бизнес процестерінің анықтамалығы</w:t>
      </w:r>
    </w:p>
    <w:p>
      <w:pPr>
        <w:spacing w:after="0"/>
        <w:ind w:left="0"/>
        <w:jc w:val="both"/>
      </w:pPr>
      <w:r>
        <w:drawing>
          <wp:inline distT="0" distB="0" distL="0" distR="0">
            <wp:extent cx="63881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88100" cy="4597400"/>
                    </a:xfrm>
                    <a:prstGeom prst="rect">
                      <a:avLst/>
                    </a:prstGeom>
                  </pic:spPr>
                </pic:pic>
              </a:graphicData>
            </a:graphic>
          </wp:inline>
        </w:drawing>
      </w:r>
    </w:p>
    <w:bookmarkStart w:name="z42" w:id="12"/>
    <w:p>
      <w:pPr>
        <w:spacing w:after="0"/>
        <w:ind w:left="0"/>
        <w:jc w:val="both"/>
      </w:pPr>
      <w:r>
        <w:rPr>
          <w:rFonts w:ascii="Times New Roman"/>
          <w:b w:val="false"/>
          <w:i w:val="false"/>
          <w:color w:val="000000"/>
          <w:sz w:val="28"/>
        </w:rPr>
        <w:t>
«Жұмыссыз азаматтарға анықтамалар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12"/>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 процестерінің анықтамалығы</w:t>
      </w:r>
    </w:p>
    <w:p>
      <w:pPr>
        <w:spacing w:after="0"/>
        <w:ind w:left="0"/>
        <w:jc w:val="both"/>
      </w:pPr>
      <w:r>
        <w:drawing>
          <wp:inline distT="0" distB="0" distL="0" distR="0">
            <wp:extent cx="88138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13800" cy="4572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5410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410200" cy="2463800"/>
                    </a:xfrm>
                    <a:prstGeom prst="rect">
                      <a:avLst/>
                    </a:prstGeom>
                  </pic:spPr>
                </pic:pic>
              </a:graphicData>
            </a:graphic>
          </wp:inline>
        </w:drawing>
      </w:r>
    </w:p>
    <w:bookmarkStart w:name="z43" w:id="13"/>
    <w:p>
      <w:pPr>
        <w:spacing w:after="0"/>
        <w:ind w:left="0"/>
        <w:jc w:val="both"/>
      </w:pPr>
      <w:r>
        <w:rPr>
          <w:rFonts w:ascii="Times New Roman"/>
          <w:b w:val="false"/>
          <w:i w:val="false"/>
          <w:color w:val="000000"/>
          <w:sz w:val="28"/>
        </w:rPr>
        <w:t>
«Жұмыссыз азаматтарға анықтамалар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3-қосымша</w:t>
      </w:r>
    </w:p>
    <w:bookmarkEnd w:id="13"/>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 процестерінің анықтамалығы</w:t>
      </w:r>
    </w:p>
    <w:p>
      <w:pPr>
        <w:spacing w:after="0"/>
        <w:ind w:left="0"/>
        <w:jc w:val="both"/>
      </w:pPr>
      <w:r>
        <w:drawing>
          <wp:inline distT="0" distB="0" distL="0" distR="0">
            <wp:extent cx="9385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385300" cy="4864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59944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94400" cy="3238500"/>
                    </a:xfrm>
                    <a:prstGeom prst="rect">
                      <a:avLst/>
                    </a:prstGeom>
                  </pic:spPr>
                </pic:pic>
              </a:graphicData>
            </a:graphic>
          </wp:inline>
        </w:drawing>
      </w:r>
    </w:p>
    <w:bookmarkStart w:name="z44" w:id="14"/>
    <w:p>
      <w:pPr>
        <w:spacing w:after="0"/>
        <w:ind w:left="0"/>
        <w:jc w:val="both"/>
      </w:pPr>
      <w:r>
        <w:rPr>
          <w:rFonts w:ascii="Times New Roman"/>
          <w:b w:val="false"/>
          <w:i w:val="false"/>
          <w:color w:val="000000"/>
          <w:sz w:val="28"/>
        </w:rPr>
        <w:t>
«Жұмыссыз азаматтарды тіркеу және есепке қою»</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4-қосымша</w:t>
      </w:r>
    </w:p>
    <w:bookmarkEnd w:id="14"/>
    <w:p>
      <w:pPr>
        <w:spacing w:after="0"/>
        <w:ind w:left="0"/>
        <w:jc w:val="left"/>
      </w:pPr>
      <w:r>
        <w:rPr>
          <w:rFonts w:ascii="Times New Roman"/>
          <w:b/>
          <w:i w:val="false"/>
          <w:color w:val="000000"/>
        </w:rPr>
        <w:t xml:space="preserve"> Мемлекеттік көрсетілетін қызмет тәртібінің графика түріндегі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7"/>
        <w:gridCol w:w="2623"/>
        <w:gridCol w:w="2512"/>
        <w:gridCol w:w="2164"/>
        <w:gridCol w:w="2206"/>
        <w:gridCol w:w="2068"/>
      </w:tblGrid>
      <w:tr>
        <w:trPr>
          <w:trHeight w:val="30" w:hRule="atLeast"/>
        </w:trPr>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05" w:hRule="atLeast"/>
        </w:trPr>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секторы</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уәкілетті қызметкері</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уәкілетті қызметкері</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r>
      <w:tr>
        <w:trPr>
          <w:trHeight w:val="30" w:hRule="atLeast"/>
        </w:trPr>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өтінішті тіркеп, көрсетілетін қызметті алушыға Стандарттың </w:t>
            </w:r>
            <w:r>
              <w:rPr>
                <w:rFonts w:ascii="Times New Roman"/>
                <w:b w:val="false"/>
                <w:i w:val="false"/>
                <w:color w:val="000000"/>
                <w:sz w:val="20"/>
              </w:rPr>
              <w:t>9-тармағында</w:t>
            </w:r>
            <w:r>
              <w:rPr>
                <w:rFonts w:ascii="Times New Roman"/>
                <w:b w:val="false"/>
                <w:i w:val="false"/>
                <w:color w:val="000000"/>
                <w:sz w:val="20"/>
              </w:rPr>
              <w:t xml:space="preserve">көрсетілген құжаттардың қабылданғаны жөнінде қолхат береді де қабылданған құжаттарды Орталықтың жинақтаушы секторына жөнелтеді.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құжаттарды көрсетілетін қызметті берушіге жөнелтеді. Көрсетілетін қызметті алушы құжаттардың топтамасын толық емес ұсынған жағдайда Орталық жұмысшысы өтінішті қабылдаудан бас тартады және құжаттарды қабылдаудан бас тарту туралы қолхат береді</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тіркеп, көрсетілетін қызмет нәтижесінің жобасын Стандарттың </w:t>
            </w:r>
            <w:r>
              <w:rPr>
                <w:rFonts w:ascii="Times New Roman"/>
                <w:b w:val="false"/>
                <w:i w:val="false"/>
                <w:color w:val="000000"/>
                <w:sz w:val="20"/>
              </w:rPr>
              <w:t>4-тармағында</w:t>
            </w:r>
            <w:r>
              <w:rPr>
                <w:rFonts w:ascii="Times New Roman"/>
                <w:b w:val="false"/>
                <w:i w:val="false"/>
                <w:color w:val="000000"/>
                <w:sz w:val="20"/>
              </w:rPr>
              <w:t>белгіленген мерзімде дайындайды және көрсетілетін қызметті берушінің басшылығына қол қоюға жолдайды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30-минут ішінде көрсетілетін қызмет нәтижесіне қол қойып, көрсетілетін қызметті берушінің уәкілетті қызметкеріне жолдайды</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10-минут ішінде көрсетілетін қызметтің нәтижесін тіркейді және Орталыққа жөнелтеді</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алушыға мемлекеттік көрсетілетін қызмет нәтижесін табыстайды</w:t>
            </w:r>
          </w:p>
        </w:tc>
      </w:tr>
    </w:tbl>
    <w:bookmarkStart w:name="z45" w:id="15"/>
    <w:p>
      <w:pPr>
        <w:spacing w:after="0"/>
        <w:ind w:left="0"/>
        <w:jc w:val="both"/>
      </w:pPr>
      <w:r>
        <w:rPr>
          <w:rFonts w:ascii="Times New Roman"/>
          <w:b w:val="false"/>
          <w:i w:val="false"/>
          <w:color w:val="000000"/>
          <w:sz w:val="28"/>
        </w:rPr>
        <w:t>
«Жұмыссыз азаматтарды тіркеу және есепке қою»</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5-қосымша</w:t>
      </w:r>
    </w:p>
    <w:bookmarkEnd w:id="15"/>
    <w:p>
      <w:pPr>
        <w:spacing w:after="0"/>
        <w:ind w:left="0"/>
        <w:jc w:val="left"/>
      </w:pPr>
      <w:r>
        <w:rPr>
          <w:rFonts w:ascii="Times New Roman"/>
          <w:b/>
          <w:i w:val="false"/>
          <w:color w:val="000000"/>
        </w:rPr>
        <w:t xml:space="preserve"> Орталық арқылы мемлекеттік көрсетілетін қызметтің ұсынылу тәртібінің блок-схема түріндегі сипатталуы және мемлекеттік қызмет көрсету бизнес-процестерінің анықтамалығы</w:t>
      </w:r>
    </w:p>
    <w:p>
      <w:pPr>
        <w:spacing w:after="0"/>
        <w:ind w:left="0"/>
        <w:jc w:val="both"/>
      </w:pPr>
      <w:r>
        <w:drawing>
          <wp:inline distT="0" distB="0" distL="0" distR="0">
            <wp:extent cx="64008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00800" cy="5397500"/>
                    </a:xfrm>
                    <a:prstGeom prst="rect">
                      <a:avLst/>
                    </a:prstGeom>
                  </pic:spPr>
                </pic:pic>
              </a:graphicData>
            </a:graphic>
          </wp:inline>
        </w:drawing>
      </w:r>
    </w:p>
    <w:bookmarkStart w:name="z46" w:id="16"/>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2-қосымша</w:t>
      </w:r>
    </w:p>
    <w:bookmarkEnd w:id="16"/>
    <w:bookmarkStart w:name="z47" w:id="17"/>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қызметінің регламенті</w:t>
      </w:r>
    </w:p>
    <w:bookmarkEnd w:id="17"/>
    <w:bookmarkStart w:name="z48" w:id="18"/>
    <w:p>
      <w:pPr>
        <w:spacing w:after="0"/>
        <w:ind w:left="0"/>
        <w:jc w:val="left"/>
      </w:pPr>
      <w:r>
        <w:rPr>
          <w:rFonts w:ascii="Times New Roman"/>
          <w:b/>
          <w:i w:val="false"/>
          <w:color w:val="000000"/>
        </w:rPr>
        <w:t xml:space="preserve"> 
1. Жалпы ережелер</w:t>
      </w:r>
    </w:p>
    <w:bookmarkEnd w:id="18"/>
    <w:bookmarkStart w:name="z49" w:id="19"/>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қызметі (бұдан әрі- мемлекеттік көрсетілетін қызмет) Оңтүстік Қазақстан облысының облыстық маңызы бар аудандары және қалаларының жұмыспен қамтуды үйлестіру және әлеуметтік бағдарламалар бөлімдерімен (бұдан әрі-көрсетілетін қызметті беруші) көрсетіледі.</w:t>
      </w:r>
      <w:r>
        <w:br/>
      </w:r>
      <w:r>
        <w:rPr>
          <w:rFonts w:ascii="Times New Roman"/>
          <w:b w:val="false"/>
          <w:i w:val="false"/>
          <w:color w:val="000000"/>
          <w:sz w:val="28"/>
        </w:rPr>
        <w:t>
      Өтініштерді қабылдау және қызмет нәтижесін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халыққа қызмет көрсету орталықтарымен (бұдан әрі – Орталық)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w:t>
      </w:r>
      <w:r>
        <w:br/>
      </w:r>
      <w:r>
        <w:rPr>
          <w:rFonts w:ascii="Times New Roman"/>
          <w:b w:val="false"/>
          <w:i w:val="false"/>
          <w:color w:val="000000"/>
          <w:sz w:val="28"/>
        </w:rPr>
        <w:t>
      1) Семей ядролық сынақ полигонында ядролық сынақтардың салдарынан зардап шеккен азаматтарды тану туралы шешім;</w:t>
      </w:r>
      <w:r>
        <w:br/>
      </w:r>
      <w:r>
        <w:rPr>
          <w:rFonts w:ascii="Times New Roman"/>
          <w:b w:val="false"/>
          <w:i w:val="false"/>
          <w:color w:val="000000"/>
          <w:sz w:val="28"/>
        </w:rPr>
        <w:t>
      2) куәлік немесе оның телнұсқасын беру.</w:t>
      </w:r>
    </w:p>
    <w:bookmarkEnd w:id="19"/>
    <w:bookmarkStart w:name="z52" w:id="20"/>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0"/>
    <w:bookmarkStart w:name="z53" w:id="21"/>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стандарттың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мемлекеттік қызмет көрсетудегі өтініш құжаттары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мемлекеттік көрсетілетін қызмет нәтижесін дайындап, басшылыққа ұсынады;</w:t>
      </w:r>
      <w:r>
        <w:br/>
      </w:r>
      <w:r>
        <w:rPr>
          <w:rFonts w:ascii="Times New Roman"/>
          <w:b w:val="false"/>
          <w:i w:val="false"/>
          <w:color w:val="000000"/>
          <w:sz w:val="28"/>
        </w:rPr>
        <w:t>
      5) көрсетілетін қызметті берушінің басшылығы сол жұмыс күні ішінде мемлекеттік көрсетілетін қызмет нәтижесіне қол қояды;</w:t>
      </w:r>
      <w:r>
        <w:br/>
      </w:r>
      <w:r>
        <w:rPr>
          <w:rFonts w:ascii="Times New Roman"/>
          <w:b w:val="false"/>
          <w:i w:val="false"/>
          <w:color w:val="000000"/>
          <w:sz w:val="28"/>
        </w:rPr>
        <w:t>
      6) сол жұмыс күні ішінде көрсетілетін қызметті берушінің кеңсе қызметкері қызмет нәтижесін көрсетілетін қызметті алушыға береді.</w:t>
      </w:r>
    </w:p>
    <w:bookmarkEnd w:id="21"/>
    <w:bookmarkStart w:name="z55" w:id="2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22"/>
    <w:bookmarkStart w:name="z56" w:id="2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w:t>
      </w:r>
      <w:r>
        <w:br/>
      </w:r>
      <w:r>
        <w:rPr>
          <w:rFonts w:ascii="Times New Roman"/>
          <w:b w:val="false"/>
          <w:i w:val="false"/>
          <w:color w:val="000000"/>
          <w:sz w:val="28"/>
        </w:rPr>
        <w:t>
      3) көрсетілетін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3"/>
    <w:bookmarkStart w:name="z58" w:id="2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
    <w:bookmarkStart w:name="z59" w:id="25"/>
    <w:p>
      <w:pPr>
        <w:spacing w:after="0"/>
        <w:ind w:left="0"/>
        <w:jc w:val="both"/>
      </w:pPr>
      <w:r>
        <w:rPr>
          <w:rFonts w:ascii="Times New Roman"/>
          <w:b w:val="false"/>
          <w:i w:val="false"/>
          <w:color w:val="000000"/>
          <w:sz w:val="28"/>
        </w:rPr>
        <w:t>
      8. Көрсетілетін қызметті алушы Стандарттың 9-тармағымен белгіленген құжаттарды Орталыққа ұсынады;</w:t>
      </w:r>
      <w:r>
        <w:br/>
      </w:r>
      <w:r>
        <w:rPr>
          <w:rFonts w:ascii="Times New Roman"/>
          <w:b w:val="false"/>
          <w:i w:val="false"/>
          <w:color w:val="000000"/>
          <w:sz w:val="28"/>
        </w:rPr>
        <w:t>
      1) Орталықтың жұмысшысы өтінішті тіркейді, құжаттарды қабылдағаны жөнінде көрсетілетін қызметті алушыға қолхат береді және қабылданған құжаттарды Орталықтың жинақтау секторына табыстайды. Орталықтың жинақтау секторы сол жұмыс күні ішінде құжаттарды көрсетілетін қызметті берушіге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2) көрсетілетін қызметті берушінің кеңсе қызметкері келген құжаттарды тіркеу жасап, 10-минут ішінде құжаттарды басшылыққа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қызмет нәтижесін дайындап, басшылыққа ұсынады;</w:t>
      </w:r>
      <w:r>
        <w:br/>
      </w:r>
      <w:r>
        <w:rPr>
          <w:rFonts w:ascii="Times New Roman"/>
          <w:b w:val="false"/>
          <w:i w:val="false"/>
          <w:color w:val="000000"/>
          <w:sz w:val="28"/>
        </w:rPr>
        <w:t>
      5) көрсетілетін қызметті берушінің басшылығы сол жұмыс күні ішінде қызмет нәтижесіне қол қояды;</w:t>
      </w:r>
      <w:r>
        <w:br/>
      </w:r>
      <w:r>
        <w:rPr>
          <w:rFonts w:ascii="Times New Roman"/>
          <w:b w:val="false"/>
          <w:i w:val="false"/>
          <w:color w:val="000000"/>
          <w:sz w:val="28"/>
        </w:rPr>
        <w:t>
      6) сол жұмыс күні ішінде көрсетілетін қызметті берушінің кеңсе қызметкері мемлекеттік көрсетілетін қызмет нәтижесін Орталыққа жолдайды;</w:t>
      </w:r>
      <w:r>
        <w:br/>
      </w:r>
      <w:r>
        <w:rPr>
          <w:rFonts w:ascii="Times New Roman"/>
          <w:b w:val="false"/>
          <w:i w:val="false"/>
          <w:color w:val="000000"/>
          <w:sz w:val="28"/>
        </w:rPr>
        <w:t>
      7) Орталықтың жұмысшысы көрсетілетін қызметті алушыға мемлекеттік көрсетілетін қызметтің нәтижесін береді.</w:t>
      </w:r>
      <w:r>
        <w:br/>
      </w:r>
      <w:r>
        <w:rPr>
          <w:rFonts w:ascii="Times New Roman"/>
          <w:b w:val="false"/>
          <w:i w:val="false"/>
          <w:color w:val="000000"/>
          <w:sz w:val="28"/>
        </w:rPr>
        <w:t>
</w:t>
      </w:r>
      <w:r>
        <w:rPr>
          <w:rFonts w:ascii="Times New Roman"/>
          <w:b w:val="false"/>
          <w:i w:val="false"/>
          <w:color w:val="000000"/>
          <w:sz w:val="28"/>
        </w:rPr>
        <w:t>
      9. Интеграцияланған ақпараттық жүйесіндегі көрсетілетін қызметті алушының сұратуын тіркеу және өңдеу кезіндегі Орталық жұмысшыларының іс-қимылдары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диаграммалар түрінде бейнеленген.</w:t>
      </w:r>
      <w:r>
        <w:br/>
      </w:r>
      <w:r>
        <w:rPr>
          <w:rFonts w:ascii="Times New Roman"/>
          <w:b w:val="false"/>
          <w:i w:val="false"/>
          <w:color w:val="000000"/>
          <w:sz w:val="28"/>
        </w:rPr>
        <w:t>
      Мемлекеттік қызмет көрсету процесіндегі рәсімдердің (іс-қимылдардың) реттілігі, мемлекеттік көрсетілетін қызметті берушінің құрылымдық бөлімшелерінің (қызметкерлерінің) өзара іс-қимылдары, сонымен қатар өзге көрсетілетін қызметті берушілермен Орталықтың немесе өзара іс-қимыл тәртібінің графикалық және схемалық түрде сипатталуы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қосымшаларында</w:t>
      </w:r>
      <w:r>
        <w:rPr>
          <w:rFonts w:ascii="Times New Roman"/>
          <w:b w:val="false"/>
          <w:i w:val="false"/>
          <w:color w:val="000000"/>
          <w:sz w:val="28"/>
        </w:rPr>
        <w:t xml:space="preserve"> көрсетілген.</w:t>
      </w:r>
    </w:p>
    <w:bookmarkEnd w:id="25"/>
    <w:bookmarkStart w:name="z61" w:id="26"/>
    <w:p>
      <w:pPr>
        <w:spacing w:after="0"/>
        <w:ind w:left="0"/>
        <w:jc w:val="both"/>
      </w:pPr>
      <w:r>
        <w:rPr>
          <w:rFonts w:ascii="Times New Roman"/>
          <w:b w:val="false"/>
          <w:i w:val="false"/>
          <w:color w:val="000000"/>
          <w:sz w:val="28"/>
        </w:rPr>
        <w:t>
«Семей ядролық сынақ полигонында ядролық</w:t>
      </w:r>
      <w:r>
        <w:br/>
      </w:r>
      <w:r>
        <w:rPr>
          <w:rFonts w:ascii="Times New Roman"/>
          <w:b w:val="false"/>
          <w:i w:val="false"/>
          <w:color w:val="000000"/>
          <w:sz w:val="28"/>
        </w:rPr>
        <w:t>
сынақтардың салдарынан зардап шеккен азаматтарды</w:t>
      </w:r>
      <w:r>
        <w:br/>
      </w:r>
      <w:r>
        <w:rPr>
          <w:rFonts w:ascii="Times New Roman"/>
          <w:b w:val="false"/>
          <w:i w:val="false"/>
          <w:color w:val="000000"/>
          <w:sz w:val="28"/>
        </w:rPr>
        <w:t>
тіркеу және есепке алу, біржолғы мемлекеттік</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26"/>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drawing>
          <wp:inline distT="0" distB="0" distL="0" distR="0">
            <wp:extent cx="64262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26200" cy="7289800"/>
                    </a:xfrm>
                    <a:prstGeom prst="rect">
                      <a:avLst/>
                    </a:prstGeom>
                  </pic:spPr>
                </pic:pic>
              </a:graphicData>
            </a:graphic>
          </wp:inline>
        </w:drawing>
      </w:r>
    </w:p>
    <w:bookmarkStart w:name="z62" w:id="27"/>
    <w:p>
      <w:pPr>
        <w:spacing w:after="0"/>
        <w:ind w:left="0"/>
        <w:jc w:val="both"/>
      </w:pPr>
      <w:r>
        <w:rPr>
          <w:rFonts w:ascii="Times New Roman"/>
          <w:b w:val="false"/>
          <w:i w:val="false"/>
          <w:color w:val="000000"/>
          <w:sz w:val="28"/>
        </w:rPr>
        <w:t>
«Семей ядролық сынақ полигонында ядролық</w:t>
      </w:r>
      <w:r>
        <w:br/>
      </w:r>
      <w:r>
        <w:rPr>
          <w:rFonts w:ascii="Times New Roman"/>
          <w:b w:val="false"/>
          <w:i w:val="false"/>
          <w:color w:val="000000"/>
          <w:sz w:val="28"/>
        </w:rPr>
        <w:t>
сынақтардың салдарынан зардап шеккен азаматтарды</w:t>
      </w:r>
      <w:r>
        <w:br/>
      </w:r>
      <w:r>
        <w:rPr>
          <w:rFonts w:ascii="Times New Roman"/>
          <w:b w:val="false"/>
          <w:i w:val="false"/>
          <w:color w:val="000000"/>
          <w:sz w:val="28"/>
        </w:rPr>
        <w:t>
тіркеу және есепке алу, біржолғы мемлекеттік</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27"/>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 </w:t>
      </w:r>
    </w:p>
    <w:p>
      <w:pPr>
        <w:spacing w:after="0"/>
        <w:ind w:left="0"/>
        <w:jc w:val="both"/>
      </w:pPr>
      <w:r>
        <w:drawing>
          <wp:inline distT="0" distB="0" distL="0" distR="0">
            <wp:extent cx="88138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13800" cy="4610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53721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372100" cy="2451100"/>
                    </a:xfrm>
                    <a:prstGeom prst="rect">
                      <a:avLst/>
                    </a:prstGeom>
                  </pic:spPr>
                </pic:pic>
              </a:graphicData>
            </a:graphic>
          </wp:inline>
        </w:drawing>
      </w:r>
    </w:p>
    <w:bookmarkStart w:name="z63" w:id="28"/>
    <w:p>
      <w:pPr>
        <w:spacing w:after="0"/>
        <w:ind w:left="0"/>
        <w:jc w:val="both"/>
      </w:pPr>
      <w:r>
        <w:rPr>
          <w:rFonts w:ascii="Times New Roman"/>
          <w:b w:val="false"/>
          <w:i w:val="false"/>
          <w:color w:val="000000"/>
          <w:sz w:val="28"/>
        </w:rPr>
        <w:t>
«Семей ядролық сынақ полигонында ядролық</w:t>
      </w:r>
      <w:r>
        <w:br/>
      </w:r>
      <w:r>
        <w:rPr>
          <w:rFonts w:ascii="Times New Roman"/>
          <w:b w:val="false"/>
          <w:i w:val="false"/>
          <w:color w:val="000000"/>
          <w:sz w:val="28"/>
        </w:rPr>
        <w:t>
сынақтардың салдарынан зардап шеккен азаматтарды</w:t>
      </w:r>
      <w:r>
        <w:br/>
      </w:r>
      <w:r>
        <w:rPr>
          <w:rFonts w:ascii="Times New Roman"/>
          <w:b w:val="false"/>
          <w:i w:val="false"/>
          <w:color w:val="000000"/>
          <w:sz w:val="28"/>
        </w:rPr>
        <w:t>
тіркеу және есепке алу, біржолғы мемлекеттік</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28"/>
    <w:p>
      <w:pPr>
        <w:spacing w:after="0"/>
        <w:ind w:left="0"/>
        <w:jc w:val="left"/>
      </w:pPr>
      <w:r>
        <w:rPr>
          <w:rFonts w:ascii="Times New Roman"/>
          <w:b/>
          <w:i w:val="false"/>
          <w:color w:val="000000"/>
        </w:rPr>
        <w:t xml:space="preserve"> Орталық пен көрсетілетін қызметті берушінің өзара іс-қимыл тәртібінің схемалық түрдегі сипатталуы және мемлекеттік қызмет көрсету бизнес-процестерінің анықтамалығы</w:t>
      </w:r>
    </w:p>
    <w:p>
      <w:pPr>
        <w:spacing w:after="0"/>
        <w:ind w:left="0"/>
        <w:jc w:val="both"/>
      </w:pPr>
      <w:r>
        <w:drawing>
          <wp:inline distT="0" distB="0" distL="0" distR="0">
            <wp:extent cx="6413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13500" cy="7594600"/>
                    </a:xfrm>
                    <a:prstGeom prst="rect">
                      <a:avLst/>
                    </a:prstGeom>
                  </pic:spPr>
                </pic:pic>
              </a:graphicData>
            </a:graphic>
          </wp:inline>
        </w:drawing>
      </w:r>
    </w:p>
    <w:bookmarkStart w:name="z64" w:id="29"/>
    <w:p>
      <w:pPr>
        <w:spacing w:after="0"/>
        <w:ind w:left="0"/>
        <w:jc w:val="both"/>
      </w:pPr>
      <w:r>
        <w:rPr>
          <w:rFonts w:ascii="Times New Roman"/>
          <w:b w:val="false"/>
          <w:i w:val="false"/>
          <w:color w:val="000000"/>
          <w:sz w:val="28"/>
        </w:rPr>
        <w:t>
«Семей ядролық сынақ полигонында ядролық</w:t>
      </w:r>
      <w:r>
        <w:br/>
      </w:r>
      <w:r>
        <w:rPr>
          <w:rFonts w:ascii="Times New Roman"/>
          <w:b w:val="false"/>
          <w:i w:val="false"/>
          <w:color w:val="000000"/>
          <w:sz w:val="28"/>
        </w:rPr>
        <w:t>
сынақтардың салдарынан зардап шеккен азаматтарды</w:t>
      </w:r>
      <w:r>
        <w:br/>
      </w:r>
      <w:r>
        <w:rPr>
          <w:rFonts w:ascii="Times New Roman"/>
          <w:b w:val="false"/>
          <w:i w:val="false"/>
          <w:color w:val="000000"/>
          <w:sz w:val="28"/>
        </w:rPr>
        <w:t>
тіркеу және есепке алу, біржолғы мемлекеттік</w:t>
      </w:r>
      <w:r>
        <w:br/>
      </w:r>
      <w:r>
        <w:rPr>
          <w:rFonts w:ascii="Times New Roman"/>
          <w:b w:val="false"/>
          <w:i w:val="false"/>
          <w:color w:val="000000"/>
          <w:sz w:val="28"/>
        </w:rPr>
        <w:t>
ақшалай өтемақы төлеу, куәліктер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29"/>
    <w:p>
      <w:pPr>
        <w:spacing w:after="0"/>
        <w:ind w:left="0"/>
        <w:jc w:val="left"/>
      </w:pPr>
      <w:r>
        <w:rPr>
          <w:rFonts w:ascii="Times New Roman"/>
          <w:b/>
          <w:i w:val="false"/>
          <w:color w:val="000000"/>
        </w:rPr>
        <w:t xml:space="preserve"> Халыққа мемлекеттік қызмет көрсету орталығы мен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7"/>
        <w:gridCol w:w="1473"/>
        <w:gridCol w:w="779"/>
        <w:gridCol w:w="1639"/>
        <w:gridCol w:w="1514"/>
        <w:gridCol w:w="1738"/>
        <w:gridCol w:w="1572"/>
        <w:gridCol w:w="1447"/>
        <w:gridCol w:w="2101"/>
      </w:tblGrid>
      <w:tr>
        <w:trPr>
          <w:trHeight w:val="30" w:hRule="atLeast"/>
        </w:trPr>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жұмысшысы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секторы</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жұмысшысы</w:t>
            </w:r>
          </w:p>
        </w:tc>
      </w:tr>
      <w:tr>
        <w:trPr>
          <w:trHeight w:val="30" w:hRule="atLeast"/>
        </w:trPr>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тіркейді, құжаттарды қабылдағаны жөнінде қызмет алушыға қолхат береді және қабылданған құжаттарды Орталықтың жинақтау секторына табыстайды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көзделген тізбеге сәйкес құжаттардың топтамасын толық ұсынбаған жағдайда құжаттарды қабылдаудан бас тарту туралы қолхат береді</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құжаттарды көрсетілетін қызметті берушіге жолдайды</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тіркеу жасап, 10-минут ішінде құжаттарды басшылыққа ұсынады</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30-минут ішінде жауапты орындаушыны айқындап, құжаттарды қарауға жолдайды</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мемлекеттік көрсетілетін қызмет нәтижесін дайындап, басшылыққа ұсынады</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 жұмыс күні ішінде мемлекеттік көрсетілетін қызмет нәтижесіне қол қояды </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 Орталыққа жолдайды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алушыға мемлекеттік көрсетілетін қызметтің нәтижесін береді</w:t>
            </w:r>
          </w:p>
        </w:tc>
      </w:tr>
    </w:tbl>
    <w:bookmarkStart w:name="z65" w:id="30"/>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3-қосымша</w:t>
      </w:r>
    </w:p>
    <w:bookmarkEnd w:id="30"/>
    <w:bookmarkStart w:name="z66" w:id="31"/>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қызметінің регламенті</w:t>
      </w:r>
    </w:p>
    <w:bookmarkEnd w:id="31"/>
    <w:bookmarkStart w:name="z67" w:id="32"/>
    <w:p>
      <w:pPr>
        <w:spacing w:after="0"/>
        <w:ind w:left="0"/>
        <w:jc w:val="left"/>
      </w:pPr>
      <w:r>
        <w:rPr>
          <w:rFonts w:ascii="Times New Roman"/>
          <w:b/>
          <w:i w:val="false"/>
          <w:color w:val="000000"/>
        </w:rPr>
        <w:t xml:space="preserve"> 
1. Жалпы ережелер</w:t>
      </w:r>
    </w:p>
    <w:bookmarkEnd w:id="32"/>
    <w:bookmarkStart w:name="z68" w:id="33"/>
    <w:p>
      <w:pPr>
        <w:spacing w:after="0"/>
        <w:ind w:left="0"/>
        <w:jc w:val="both"/>
      </w:pPr>
      <w:r>
        <w:rPr>
          <w:rFonts w:ascii="Times New Roman"/>
          <w:b w:val="false"/>
          <w:i w:val="false"/>
          <w:color w:val="000000"/>
          <w:sz w:val="28"/>
        </w:rPr>
        <w:t>
      1. Жұмыссыз азаматтарға анықтамалар беру мемлекеттік көрсетілетін қызметін (бұдан әрі мемлекеттік көрсетілетін қызмет) облыстық маңызы бар аудандар мен қалалардың жұмыспен қамту және әлеуметтік бағдарламалар бөлімдері (бұдан әрі көрсетілетін қызметті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халыққа қызмет көрсету орталықтарымен (бұдан әрі – Орталық);</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жұмыссыз ретінде тіркеу туралы анықтама (бұдан әрі анықтама).</w:t>
      </w:r>
    </w:p>
    <w:bookmarkEnd w:id="33"/>
    <w:bookmarkStart w:name="z71" w:id="34"/>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4"/>
    <w:bookmarkStart w:name="z72" w:id="35"/>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реттілігі,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анықтамалар беру»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тапсырады;</w:t>
      </w:r>
      <w:r>
        <w:br/>
      </w:r>
      <w:r>
        <w:rPr>
          <w:rFonts w:ascii="Times New Roman"/>
          <w:b w:val="false"/>
          <w:i w:val="false"/>
          <w:color w:val="000000"/>
          <w:sz w:val="28"/>
        </w:rPr>
        <w:t>
      2) көрсетілетін қызметті берушінің уәкілетті қызметкері түскен құжаттарды тіркеп, көрсетілетін қызмет нәтижесінің жобасын дайындайды және 3 минут ішінде көрсетілетін қызметті берушінің басшылығына қол қоюға жолдайды;</w:t>
      </w:r>
      <w:r>
        <w:br/>
      </w:r>
      <w:r>
        <w:rPr>
          <w:rFonts w:ascii="Times New Roman"/>
          <w:b w:val="false"/>
          <w:i w:val="false"/>
          <w:color w:val="000000"/>
          <w:sz w:val="28"/>
        </w:rPr>
        <w:t>
      3) көрсетілетін қызметті берушінің басшылығы 3-минут ішінде көрсетілетін қызмет нәтижесіне қол қойып, көрсетілетін қызметті берушінің уәкілетті қызметкеріне жолдайды;</w:t>
      </w:r>
      <w:r>
        <w:br/>
      </w:r>
      <w:r>
        <w:rPr>
          <w:rFonts w:ascii="Times New Roman"/>
          <w:b w:val="false"/>
          <w:i w:val="false"/>
          <w:color w:val="000000"/>
          <w:sz w:val="28"/>
        </w:rPr>
        <w:t>
      4) көрсетілетін қызметті берушінің уәкілетті қызметкері 4-минут ішінде көрсетілетін қызметтің нәтижесін тіркейді және көрсетілетін қызметті алушының жеке өзіне немесе сенімхат бойынша өкіліне табыстайды.</w:t>
      </w:r>
    </w:p>
    <w:bookmarkEnd w:id="35"/>
    <w:bookmarkStart w:name="z74" w:id="3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36"/>
    <w:bookmarkStart w:name="z75" w:id="3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уәкілетті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процесіндегі рәсімдер (іс-қимылдар) реттілігінің блок-схема түріндегі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7"/>
    <w:bookmarkStart w:name="z77" w:id="3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8"/>
    <w:bookmarkStart w:name="z78" w:id="39"/>
    <w:p>
      <w:pPr>
        <w:spacing w:after="0"/>
        <w:ind w:left="0"/>
        <w:jc w:val="both"/>
      </w:pPr>
      <w:r>
        <w:rPr>
          <w:rFonts w:ascii="Times New Roman"/>
          <w:b w:val="false"/>
          <w:i w:val="false"/>
          <w:color w:val="000000"/>
          <w:sz w:val="28"/>
        </w:rPr>
        <w:t>
      8.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Орталыққа ұсынады. Орталықтың ақпараттық жүйеге рұқсаты бар жұмысшысы өтінішті тіркейді, базадан тексереді және он бес минут ішінде мемлекеттік көрсетілетін қызметтің нәтижесін көрсетілетін қызметті алушының жеке өзіне немесе оның сенім білдірілген өкіліне табыстайды.</w:t>
      </w:r>
      <w:r>
        <w:br/>
      </w:r>
      <w:r>
        <w:rPr>
          <w:rFonts w:ascii="Times New Roman"/>
          <w:b w:val="false"/>
          <w:i w:val="false"/>
          <w:color w:val="000000"/>
          <w:sz w:val="28"/>
        </w:rPr>
        <w:t>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Ақпараттық жүйелердің функционалдық өзара іс-қимыл диаграммасы бейнеленген, Орталықтың интеграцияланған ақпараттық жүйесіндегі көрсетілетін қызметті алушының сұратуын тіркеу және өңдеу кезіндегі Орталық жұмысшыларының іс-қимылдары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қызметті Портал арқылы алу үшін көрсетілетін қызметті алушы:</w:t>
      </w:r>
      <w:r>
        <w:br/>
      </w:r>
      <w:r>
        <w:rPr>
          <w:rFonts w:ascii="Times New Roman"/>
          <w:b w:val="false"/>
          <w:i w:val="false"/>
          <w:color w:val="000000"/>
          <w:sz w:val="28"/>
        </w:rPr>
        <w:t>
      1) Порталға кіру;</w:t>
      </w:r>
      <w:r>
        <w:br/>
      </w:r>
      <w:r>
        <w:rPr>
          <w:rFonts w:ascii="Times New Roman"/>
          <w:b w:val="false"/>
          <w:i w:val="false"/>
          <w:color w:val="000000"/>
          <w:sz w:val="28"/>
        </w:rPr>
        <w:t>
      2) мемлекеттік көрсетілетін қызметті таңдау;</w:t>
      </w:r>
      <w:r>
        <w:br/>
      </w:r>
      <w:r>
        <w:rPr>
          <w:rFonts w:ascii="Times New Roman"/>
          <w:b w:val="false"/>
          <w:i w:val="false"/>
          <w:color w:val="000000"/>
          <w:sz w:val="28"/>
        </w:rPr>
        <w:t>
      3) ЭЦҚ-мен және жеке сәйкестендіру нөмірі арқылы авторлау, тіркелу;</w:t>
      </w:r>
      <w:r>
        <w:br/>
      </w:r>
      <w:r>
        <w:rPr>
          <w:rFonts w:ascii="Times New Roman"/>
          <w:b w:val="false"/>
          <w:i w:val="false"/>
          <w:color w:val="000000"/>
          <w:sz w:val="28"/>
        </w:rPr>
        <w:t>
      4) онлайн мемлекеттік көрсетілетін қызметке тапсырыс беру;</w:t>
      </w:r>
      <w:r>
        <w:br/>
      </w:r>
      <w:r>
        <w:rPr>
          <w:rFonts w:ascii="Times New Roman"/>
          <w:b w:val="false"/>
          <w:i w:val="false"/>
          <w:color w:val="000000"/>
          <w:sz w:val="28"/>
        </w:rPr>
        <w:t>
      5) электрондық сауал жолдарын толтыру және қажет болған жағдайда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құжаттарды электронды түрде тіркеу;</w:t>
      </w:r>
      <w:r>
        <w:br/>
      </w:r>
      <w:r>
        <w:rPr>
          <w:rFonts w:ascii="Times New Roman"/>
          <w:b w:val="false"/>
          <w:i w:val="false"/>
          <w:color w:val="000000"/>
          <w:sz w:val="28"/>
        </w:rPr>
        <w:t>
      6) шығыс құжатты тексерген соң көрсетілетін қызметті алушы ЭЦҚ қоюы қажет. Қол қойған соң өтініш автоматты түрде көрсетілетін қызметті берушіге түседі;</w:t>
      </w:r>
      <w:r>
        <w:br/>
      </w:r>
      <w:r>
        <w:rPr>
          <w:rFonts w:ascii="Times New Roman"/>
          <w:b w:val="false"/>
          <w:i w:val="false"/>
          <w:color w:val="000000"/>
          <w:sz w:val="28"/>
        </w:rPr>
        <w:t>
      7) түскен өтінішті көрсетілетін қызметті беруші тіркеген соң, көрсетілетін қызметті алушының жеке кабинетінде өтініштің жағдайы автоматты түрде өзгереді. Өтінішті тіркеген кезден бастап 15 минут ішінде көрсетілетін қызметті беруші нәтижені беруі тиіс;</w:t>
      </w:r>
      <w:r>
        <w:br/>
      </w:r>
      <w:r>
        <w:rPr>
          <w:rFonts w:ascii="Times New Roman"/>
          <w:b w:val="false"/>
          <w:i w:val="false"/>
          <w:color w:val="000000"/>
          <w:sz w:val="28"/>
        </w:rPr>
        <w:t>
      8) нәтижесінде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r>
        <w:br/>
      </w:r>
      <w:r>
        <w:rPr>
          <w:rFonts w:ascii="Times New Roman"/>
          <w:b w:val="false"/>
          <w:i w:val="false"/>
          <w:color w:val="000000"/>
          <w:sz w:val="28"/>
        </w:rPr>
        <w:t>
      Мемлекеттік қызмет көрсету процесіндегі көрсетілетін қызметті берушінің құрылымдық бөлімшелерінің (қызметкерлерінің) өзара рәсімдері (іс-қимылдары) реттілігінің графикалық және схемалық түрде сипатталуы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көрсетілген.</w:t>
      </w:r>
    </w:p>
    <w:bookmarkEnd w:id="39"/>
    <w:bookmarkStart w:name="z80" w:id="40"/>
    <w:p>
      <w:pPr>
        <w:spacing w:after="0"/>
        <w:ind w:left="0"/>
        <w:jc w:val="both"/>
      </w:pPr>
      <w:r>
        <w:rPr>
          <w:rFonts w:ascii="Times New Roman"/>
          <w:b w:val="false"/>
          <w:i w:val="false"/>
          <w:color w:val="000000"/>
          <w:sz w:val="28"/>
        </w:rPr>
        <w:t>
«Жұмыссыз азаматтарға анықтамалар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40"/>
    <w:p>
      <w:pPr>
        <w:spacing w:after="0"/>
        <w:ind w:left="0"/>
        <w:jc w:val="left"/>
      </w:pPr>
      <w:r>
        <w:rPr>
          <w:rFonts w:ascii="Times New Roman"/>
          <w:b/>
          <w:i w:val="false"/>
          <w:color w:val="000000"/>
        </w:rPr>
        <w:t xml:space="preserve"> Мемлекеттік қызмет көрсету тәртібінің блок-схема түріндегі сипатталуы және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w:t>
      </w:r>
      <w:r>
        <w:drawing>
          <wp:inline distT="0" distB="0" distL="0" distR="0">
            <wp:extent cx="6299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99200" cy="4635500"/>
                    </a:xfrm>
                    <a:prstGeom prst="rect">
                      <a:avLst/>
                    </a:prstGeom>
                  </pic:spPr>
                </pic:pic>
              </a:graphicData>
            </a:graphic>
          </wp:inline>
        </w:drawing>
      </w:r>
    </w:p>
    <w:bookmarkStart w:name="z81" w:id="41"/>
    <w:p>
      <w:pPr>
        <w:spacing w:after="0"/>
        <w:ind w:left="0"/>
        <w:jc w:val="both"/>
      </w:pPr>
      <w:r>
        <w:rPr>
          <w:rFonts w:ascii="Times New Roman"/>
          <w:b w:val="false"/>
          <w:i w:val="false"/>
          <w:color w:val="000000"/>
          <w:sz w:val="28"/>
        </w:rPr>
        <w:t>
«Жұмыссыз азаматтарға анықтамалар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41"/>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both"/>
      </w:pPr>
      <w:r>
        <w:rPr>
          <w:rFonts w:ascii="Times New Roman"/>
          <w:b w:val="false"/>
          <w:i w:val="false"/>
          <w:color w:val="000000"/>
          <w:sz w:val="28"/>
        </w:rPr>
        <w:t> </w:t>
      </w:r>
      <w:r>
        <w:drawing>
          <wp:inline distT="0" distB="0" distL="0" distR="0">
            <wp:extent cx="87376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737600" cy="4648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rPr>
          <w:rFonts w:ascii="Times New Roman"/>
          <w:b w:val="false"/>
          <w:i w:val="false"/>
          <w:color w:val="000000"/>
          <w:sz w:val="28"/>
        </w:rPr>
        <w:t> </w:t>
      </w:r>
      <w:r>
        <w:drawing>
          <wp:inline distT="0" distB="0" distL="0" distR="0">
            <wp:extent cx="54229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422900" cy="2387600"/>
                    </a:xfrm>
                    <a:prstGeom prst="rect">
                      <a:avLst/>
                    </a:prstGeom>
                  </pic:spPr>
                </pic:pic>
              </a:graphicData>
            </a:graphic>
          </wp:inline>
        </w:drawing>
      </w:r>
      <w:r>
        <w:rPr>
          <w:rFonts w:ascii="Times New Roman"/>
          <w:b w:val="false"/>
          <w:i w:val="false"/>
          <w:color w:val="000000"/>
          <w:sz w:val="28"/>
        </w:rPr>
        <w:t>      </w:t>
      </w:r>
    </w:p>
    <w:bookmarkStart w:name="z82" w:id="42"/>
    <w:p>
      <w:pPr>
        <w:spacing w:after="0"/>
        <w:ind w:left="0"/>
        <w:jc w:val="both"/>
      </w:pPr>
      <w:r>
        <w:rPr>
          <w:rFonts w:ascii="Times New Roman"/>
          <w:b w:val="false"/>
          <w:i w:val="false"/>
          <w:color w:val="000000"/>
          <w:sz w:val="28"/>
        </w:rPr>
        <w:t>
«Жұмыссыз азаматтарға анықтамалар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3-қосымша</w:t>
      </w:r>
    </w:p>
    <w:bookmarkEnd w:id="42"/>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both"/>
      </w:pPr>
      <w:r>
        <w:drawing>
          <wp:inline distT="0" distB="0" distL="0" distR="0">
            <wp:extent cx="92710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271000" cy="4699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60198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019800" cy="3200400"/>
                    </a:xfrm>
                    <a:prstGeom prst="rect">
                      <a:avLst/>
                    </a:prstGeom>
                  </pic:spPr>
                </pic:pic>
              </a:graphicData>
            </a:graphic>
          </wp:inline>
        </w:drawing>
      </w:r>
      <w:r>
        <w:rPr>
          <w:rFonts w:ascii="Times New Roman"/>
          <w:b w:val="false"/>
          <w:i w:val="false"/>
          <w:color w:val="000000"/>
          <w:sz w:val="28"/>
        </w:rPr>
        <w:t> </w:t>
      </w:r>
    </w:p>
    <w:bookmarkStart w:name="z83" w:id="43"/>
    <w:p>
      <w:pPr>
        <w:spacing w:after="0"/>
        <w:ind w:left="0"/>
        <w:jc w:val="both"/>
      </w:pPr>
      <w:r>
        <w:rPr>
          <w:rFonts w:ascii="Times New Roman"/>
          <w:b w:val="false"/>
          <w:i w:val="false"/>
          <w:color w:val="000000"/>
          <w:sz w:val="28"/>
        </w:rPr>
        <w:t>
«Жұмыссыз азаматтарға анықтамалар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4-қосымша</w:t>
      </w:r>
    </w:p>
    <w:bookmarkEnd w:id="43"/>
    <w:p>
      <w:pPr>
        <w:spacing w:after="0"/>
        <w:ind w:left="0"/>
        <w:jc w:val="left"/>
      </w:pPr>
      <w:r>
        <w:rPr>
          <w:rFonts w:ascii="Times New Roman"/>
          <w:b/>
          <w:i w:val="false"/>
          <w:color w:val="000000"/>
        </w:rPr>
        <w:t xml:space="preserve"> Мемлекеттік көрсетілетін қызмет рәсімдері (іс-қимылдары) реттілігінің графика түріндегі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97"/>
        <w:gridCol w:w="8703"/>
      </w:tblGrid>
      <w:tr>
        <w:trPr>
          <w:trHeight w:val="30" w:hRule="atLeast"/>
        </w:trPr>
        <w:tc>
          <w:tcPr>
            <w:tcW w:w="5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w:t>
            </w:r>
          </w:p>
        </w:tc>
        <w:tc>
          <w:tcPr>
            <w:tcW w:w="8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r>
      <w:tr>
        <w:trPr>
          <w:trHeight w:val="30" w:hRule="atLeast"/>
        </w:trPr>
        <w:tc>
          <w:tcPr>
            <w:tcW w:w="5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Стандарттың </w:t>
            </w:r>
            <w:r>
              <w:rPr>
                <w:rFonts w:ascii="Times New Roman"/>
                <w:b w:val="false"/>
                <w:i w:val="false"/>
                <w:color w:val="000000"/>
                <w:sz w:val="20"/>
              </w:rPr>
              <w:t>9-тармағында</w:t>
            </w:r>
            <w:r>
              <w:rPr>
                <w:rFonts w:ascii="Times New Roman"/>
                <w:b w:val="false"/>
                <w:i w:val="false"/>
                <w:color w:val="000000"/>
                <w:sz w:val="20"/>
              </w:rPr>
              <w:t xml:space="preserve"> көрсетілген құжаттарды ұсынады</w:t>
            </w:r>
          </w:p>
        </w:tc>
        <w:tc>
          <w:tcPr>
            <w:tcW w:w="8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тіркейді, базадан тексереді және он бес минут ішінде мемлекеттік көрсетілетін қызметтің нәтижесін көрсетілетін қызметті алушыға немесе сенімхат бойынша өкіліне табыстайды </w:t>
            </w:r>
          </w:p>
        </w:tc>
      </w:tr>
    </w:tbl>
    <w:bookmarkStart w:name="z84" w:id="44"/>
    <w:p>
      <w:pPr>
        <w:spacing w:after="0"/>
        <w:ind w:left="0"/>
        <w:jc w:val="both"/>
      </w:pPr>
      <w:r>
        <w:rPr>
          <w:rFonts w:ascii="Times New Roman"/>
          <w:b w:val="false"/>
          <w:i w:val="false"/>
          <w:color w:val="000000"/>
          <w:sz w:val="28"/>
        </w:rPr>
        <w:t>
«Жұмыссыз азаматтарға анықтамалар 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5-қосымша</w:t>
      </w:r>
    </w:p>
    <w:bookmarkEnd w:id="44"/>
    <w:p>
      <w:pPr>
        <w:spacing w:after="0"/>
        <w:ind w:left="0"/>
        <w:jc w:val="left"/>
      </w:pPr>
      <w:r>
        <w:rPr>
          <w:rFonts w:ascii="Times New Roman"/>
          <w:b/>
          <w:i w:val="false"/>
          <w:color w:val="000000"/>
        </w:rPr>
        <w:t xml:space="preserve"> Орталық арқылы мемлекеттік көрсетілетін қызметтің ұсынылу тәртібінің блок-схема түріндегі сипатталуы және мемлекеттік қызмет көрсету бизнес-процестерінің анықтамалығы</w:t>
      </w:r>
    </w:p>
    <w:p>
      <w:pPr>
        <w:spacing w:after="0"/>
        <w:ind w:left="0"/>
        <w:jc w:val="both"/>
      </w:pPr>
      <w:r>
        <w:drawing>
          <wp:inline distT="0" distB="0" distL="0" distR="0">
            <wp:extent cx="54229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422900" cy="2794000"/>
                    </a:xfrm>
                    <a:prstGeom prst="rect">
                      <a:avLst/>
                    </a:prstGeom>
                  </pic:spPr>
                </pic:pic>
              </a:graphicData>
            </a:graphic>
          </wp:inline>
        </w:drawing>
      </w:r>
    </w:p>
    <w:bookmarkStart w:name="z85" w:id="45"/>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4-қосымша</w:t>
      </w:r>
    </w:p>
    <w:bookmarkEnd w:id="45"/>
    <w:bookmarkStart w:name="z86" w:id="46"/>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қызметінің регламенті</w:t>
      </w:r>
    </w:p>
    <w:bookmarkEnd w:id="46"/>
    <w:bookmarkStart w:name="z87" w:id="47"/>
    <w:p>
      <w:pPr>
        <w:spacing w:after="0"/>
        <w:ind w:left="0"/>
        <w:jc w:val="left"/>
      </w:pPr>
      <w:r>
        <w:rPr>
          <w:rFonts w:ascii="Times New Roman"/>
          <w:b/>
          <w:i w:val="false"/>
          <w:color w:val="000000"/>
        </w:rPr>
        <w:t xml:space="preserve"> 
1. Жалпы ережелер</w:t>
      </w:r>
    </w:p>
    <w:bookmarkEnd w:id="47"/>
    <w:bookmarkStart w:name="z88" w:id="48"/>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қызметін (бұдан әрі- мемлекеттік көрсетілетін қызмет) Оңтүстік Қазақстан облысының аудандары және облыстық маңызы бар қалаларының жұмыспен қамтуды үйлестіру және әлеуметтік бағдарламалар бөлімдерімен (бұдан әрі- мемлекеттік көрсетілетін қызметті беруші) көрсетіледі.</w:t>
      </w:r>
      <w:r>
        <w:br/>
      </w:r>
      <w:r>
        <w:rPr>
          <w:rFonts w:ascii="Times New Roman"/>
          <w:b w:val="false"/>
          <w:i w:val="false"/>
          <w:color w:val="000000"/>
          <w:sz w:val="28"/>
        </w:rPr>
        <w:t>
      Құжаттарды қабылдау және мемлекеттік көрсетілетін қызмет нәтижесін беру көрсетілетін қызметті берушімен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«мүгедектерге протездік-ортопедиялық көмек ұсыну мерзімдерін көрсете отырып құжаттарды ресімдеу» туралы хабарлама.</w:t>
      </w:r>
    </w:p>
    <w:bookmarkEnd w:id="48"/>
    <w:bookmarkStart w:name="z91" w:id="4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49"/>
    <w:bookmarkStart w:name="z92" w:id="50"/>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құжаттарды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қызмет нәтижесін дайындап, басшылыққа ұсынады;</w:t>
      </w:r>
      <w:r>
        <w:br/>
      </w:r>
      <w:r>
        <w:rPr>
          <w:rFonts w:ascii="Times New Roman"/>
          <w:b w:val="false"/>
          <w:i w:val="false"/>
          <w:color w:val="000000"/>
          <w:sz w:val="28"/>
        </w:rPr>
        <w:t>
      5) көрсетілетін қызметті берушінің сол жұмыс күні ішінде басшылық қызмет нәтижесіне қол қояды және кеңсе қызметкеріне ұсынады;</w:t>
      </w:r>
      <w:r>
        <w:br/>
      </w:r>
      <w:r>
        <w:rPr>
          <w:rFonts w:ascii="Times New Roman"/>
          <w:b w:val="false"/>
          <w:i w:val="false"/>
          <w:color w:val="000000"/>
          <w:sz w:val="28"/>
        </w:rPr>
        <w:t>
      6) сол жұмыс күні ішінде көрсетілетін қызмет берушінің кеңсе қызметкері қызмет нәтижесін көрсетілетін қызмет алушының жеке өзіне немесе сенімхат бойынша уәкілетті тұлғаға береді.</w:t>
      </w:r>
    </w:p>
    <w:bookmarkEnd w:id="50"/>
    <w:bookmarkStart w:name="z94" w:id="5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51"/>
    <w:bookmarkStart w:name="z95" w:id="5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көрсетілетін қызметті берушінің басшылығы;</w:t>
      </w:r>
      <w:r>
        <w:br/>
      </w:r>
      <w:r>
        <w:rPr>
          <w:rFonts w:ascii="Times New Roman"/>
          <w:b w:val="false"/>
          <w:i w:val="false"/>
          <w:color w:val="000000"/>
          <w:sz w:val="28"/>
        </w:rPr>
        <w:t>
      көрсетілетін қызметті берушінің жауапты орындаушы;</w:t>
      </w:r>
      <w:r>
        <w:br/>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2"/>
    <w:bookmarkStart w:name="z97" w:id="5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3"/>
    <w:bookmarkStart w:name="z98" w:id="54"/>
    <w:p>
      <w:pPr>
        <w:spacing w:after="0"/>
        <w:ind w:left="0"/>
        <w:jc w:val="both"/>
      </w:pPr>
      <w:r>
        <w:rPr>
          <w:rFonts w:ascii="Times New Roman"/>
          <w:b w:val="false"/>
          <w:i w:val="false"/>
          <w:color w:val="000000"/>
          <w:sz w:val="28"/>
        </w:rPr>
        <w:t>
      8. Мемлекеттік қызмет көрсету процесіндегі рәсімдердің (іс-қимылдардың) реттілігі, көрсетілетін қызмет берушінің құрылымдық бөлімшелерінің (қызметкерлерінің) өзара іс-қимылдары тәртібінің графикалық және схемалық түрде сипатталуы және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бейнеленген.</w:t>
      </w:r>
    </w:p>
    <w:bookmarkEnd w:id="54"/>
    <w:bookmarkStart w:name="z99" w:id="55"/>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55"/>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drawing>
          <wp:inline distT="0" distB="0" distL="0" distR="0">
            <wp:extent cx="62738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73800" cy="6311900"/>
                    </a:xfrm>
                    <a:prstGeom prst="rect">
                      <a:avLst/>
                    </a:prstGeom>
                  </pic:spPr>
                </pic:pic>
              </a:graphicData>
            </a:graphic>
          </wp:inline>
        </w:drawing>
      </w:r>
    </w:p>
    <w:bookmarkStart w:name="z100" w:id="56"/>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56"/>
    <w:p>
      <w:pPr>
        <w:spacing w:after="0"/>
        <w:ind w:left="0"/>
        <w:jc w:val="left"/>
      </w:pPr>
      <w:r>
        <w:rPr>
          <w:rFonts w:ascii="Times New Roman"/>
          <w:b/>
          <w:i w:val="false"/>
          <w:color w:val="000000"/>
        </w:rPr>
        <w:t xml:space="preserve">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0"/>
        <w:gridCol w:w="2096"/>
        <w:gridCol w:w="3112"/>
        <w:gridCol w:w="1931"/>
        <w:gridCol w:w="2691"/>
      </w:tblGrid>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455"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қабылдап, тіркейді, өтініштің қабылданғаны жөнінде көрсетілетін қызметті алушыға қолхат береді және келген құжаттарды 10-минут ішінде басшылыққа ұсынады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 жауапты орындаушыны айқындап, құжаттарды қарауға жолдайды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мемлекеттік көрсетілетін қызмет нәтижесін дайындап, басшылыққа ұсынады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сол жұмыс күні ішінде қызмет нәтижесіне қол қояды және кеңсе қызметкеріне ұсынады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қызмет нәтижесін көрсетілетін қызметті алушының жеке өзіне немесе сенімхат бойынша уәкілетті тұлғаға береді</w:t>
            </w:r>
          </w:p>
        </w:tc>
      </w:tr>
    </w:tbl>
    <w:bookmarkStart w:name="z101" w:id="57"/>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5-қосымша</w:t>
      </w:r>
    </w:p>
    <w:bookmarkEnd w:id="57"/>
    <w:bookmarkStart w:name="z102" w:id="58"/>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қызметінің регламенті</w:t>
      </w:r>
    </w:p>
    <w:bookmarkEnd w:id="58"/>
    <w:bookmarkStart w:name="z103" w:id="59"/>
    <w:p>
      <w:pPr>
        <w:spacing w:after="0"/>
        <w:ind w:left="0"/>
        <w:jc w:val="left"/>
      </w:pPr>
      <w:r>
        <w:rPr>
          <w:rFonts w:ascii="Times New Roman"/>
          <w:b/>
          <w:i w:val="false"/>
          <w:color w:val="000000"/>
        </w:rPr>
        <w:t xml:space="preserve"> 
1. Жалпы ережелер</w:t>
      </w:r>
    </w:p>
    <w:bookmarkEnd w:id="59"/>
    <w:bookmarkStart w:name="z104" w:id="60"/>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 (бұдан әрі- мемлекеттік көрсетілетін қызмет) Оңтүстік Қазақстан облысының аудандары және облыстық маңызы бар қалаларының жұмыспен қамтуды үйлестіру және әлеуметтік бағдарламалар бөлімдерімен (бұдан әрі-мемлекеттік көрсетілетін қызметті беруші) көрсетіледі.</w:t>
      </w:r>
      <w:r>
        <w:br/>
      </w:r>
      <w:r>
        <w:rPr>
          <w:rFonts w:ascii="Times New Roman"/>
          <w:b w:val="false"/>
          <w:i w:val="false"/>
          <w:color w:val="000000"/>
          <w:sz w:val="28"/>
        </w:rPr>
        <w:t>
      Құжаттарды қабылдау және мемлекеттік көрсетілетін қызмет нәтижесін беру көрсетілетін қызметті берушімен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мүгедектерге сурдо-тифлотехникалық және міндетті гигиеналық құралдар беру мерзімдері көрсетілген құжаттарды ресімдеу туралы хабарлама.</w:t>
      </w:r>
    </w:p>
    <w:bookmarkEnd w:id="60"/>
    <w:bookmarkStart w:name="z107" w:id="6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61"/>
    <w:bookmarkStart w:name="z108" w:id="62"/>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құжаттарды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мемлекеттік қызмет нәтижесін дайындап, басшылыққа ұсынады;</w:t>
      </w:r>
      <w:r>
        <w:br/>
      </w:r>
      <w:r>
        <w:rPr>
          <w:rFonts w:ascii="Times New Roman"/>
          <w:b w:val="false"/>
          <w:i w:val="false"/>
          <w:color w:val="000000"/>
          <w:sz w:val="28"/>
        </w:rPr>
        <w:t>
      5) көрсетілетін қызметті берушінің сол жұмыс күні ішінде басшылық мемлекеттік қызмет нәтижесіне қол қояды және кеңсе қызметкеріне ұсынады;</w:t>
      </w:r>
      <w:r>
        <w:br/>
      </w:r>
      <w:r>
        <w:rPr>
          <w:rFonts w:ascii="Times New Roman"/>
          <w:b w:val="false"/>
          <w:i w:val="false"/>
          <w:color w:val="000000"/>
          <w:sz w:val="28"/>
        </w:rPr>
        <w:t>
      6) сол жұмыс күні ішінде көрсетілетін қызметті берушінің кеңсе қызметкері қызмет нәтижесін көрсетілетін қызметті алушының жеке өзіне немесе сенімхат бойынша уәкілетті тұлғаға береді.</w:t>
      </w:r>
    </w:p>
    <w:bookmarkEnd w:id="62"/>
    <w:bookmarkStart w:name="z110" w:id="6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63"/>
    <w:bookmarkStart w:name="z111" w:id="6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 берушінің басшылығы;</w:t>
      </w:r>
      <w:r>
        <w:br/>
      </w:r>
      <w:r>
        <w:rPr>
          <w:rFonts w:ascii="Times New Roman"/>
          <w:b w:val="false"/>
          <w:i w:val="false"/>
          <w:color w:val="000000"/>
          <w:sz w:val="28"/>
        </w:rPr>
        <w:t>
      2) көрсетілетін қызмет берушінің жауапты орындаушы;</w:t>
      </w:r>
      <w:r>
        <w:br/>
      </w:r>
      <w:r>
        <w:rPr>
          <w:rFonts w:ascii="Times New Roman"/>
          <w:b w:val="false"/>
          <w:i w:val="false"/>
          <w:color w:val="000000"/>
          <w:sz w:val="28"/>
        </w:rPr>
        <w:t>
      3) көрсетілетін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64"/>
    <w:bookmarkStart w:name="z113" w:id="6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5"/>
    <w:bookmarkStart w:name="z114" w:id="66"/>
    <w:p>
      <w:pPr>
        <w:spacing w:after="0"/>
        <w:ind w:left="0"/>
        <w:jc w:val="both"/>
      </w:pPr>
      <w:r>
        <w:rPr>
          <w:rFonts w:ascii="Times New Roman"/>
          <w:b w:val="false"/>
          <w:i w:val="false"/>
          <w:color w:val="000000"/>
          <w:sz w:val="28"/>
        </w:rPr>
        <w:t>
      8.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тәртібінің графикалық және схемалық түрде сипатталуы және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бейнеленген.</w:t>
      </w:r>
    </w:p>
    <w:bookmarkEnd w:id="66"/>
    <w:bookmarkStart w:name="z115" w:id="67"/>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67"/>
    <w:p>
      <w:pPr>
        <w:spacing w:after="0"/>
        <w:ind w:left="0"/>
        <w:jc w:val="left"/>
      </w:pPr>
      <w:r>
        <w:rPr>
          <w:rFonts w:ascii="Times New Roman"/>
          <w:b/>
          <w:i w:val="false"/>
          <w:color w:val="000000"/>
        </w:rPr>
        <w:t xml:space="preserve">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drawing>
          <wp:inline distT="0" distB="0" distL="0" distR="0">
            <wp:extent cx="62230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23000" cy="6426200"/>
                    </a:xfrm>
                    <a:prstGeom prst="rect">
                      <a:avLst/>
                    </a:prstGeom>
                  </pic:spPr>
                </pic:pic>
              </a:graphicData>
            </a:graphic>
          </wp:inline>
        </w:drawing>
      </w:r>
    </w:p>
    <w:bookmarkStart w:name="z116" w:id="68"/>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68"/>
    <w:p>
      <w:pPr>
        <w:spacing w:after="0"/>
        <w:ind w:left="0"/>
        <w:jc w:val="left"/>
      </w:pPr>
      <w:r>
        <w:rPr>
          <w:rFonts w:ascii="Times New Roman"/>
          <w:b/>
          <w:i w:val="false"/>
          <w:color w:val="000000"/>
        </w:rPr>
        <w:t xml:space="preserve">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0"/>
        <w:gridCol w:w="2096"/>
        <w:gridCol w:w="3112"/>
        <w:gridCol w:w="1931"/>
        <w:gridCol w:w="2691"/>
      </w:tblGrid>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қабылдап, тіркейді, өтініштің қабылданғаны жөнінде көрсетілетін қызмет алушыға қолхат береді және келген құжаттарды 10-минут ішінде басшылыққа ұсынады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 жауапты орындаушыны айқындап, құжаттарды қарауға жолдайды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мемлекеттік көрсетілетін қызмет нәтижесін дайындап, басшылыққа ұсынады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нәтижесіне қол қояды және кеңсе қызметкеріне ұсынады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 көрсетілетін қызметті алушының жеке өзіне немесе сенімхат бойынша уәкілетті тұлғаға береді</w:t>
            </w:r>
          </w:p>
        </w:tc>
      </w:tr>
    </w:tbl>
    <w:bookmarkStart w:name="z117" w:id="69"/>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6-қосымша</w:t>
      </w:r>
    </w:p>
    <w:bookmarkEnd w:id="69"/>
    <w:bookmarkStart w:name="z118" w:id="70"/>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қызметінің регламенті</w:t>
      </w:r>
    </w:p>
    <w:bookmarkEnd w:id="70"/>
    <w:bookmarkStart w:name="z119" w:id="71"/>
    <w:p>
      <w:pPr>
        <w:spacing w:after="0"/>
        <w:ind w:left="0"/>
        <w:jc w:val="left"/>
      </w:pPr>
      <w:r>
        <w:rPr>
          <w:rFonts w:ascii="Times New Roman"/>
          <w:b/>
          <w:i w:val="false"/>
          <w:color w:val="000000"/>
        </w:rPr>
        <w:t xml:space="preserve"> 
1. Жалпы ережелер</w:t>
      </w:r>
    </w:p>
    <w:bookmarkEnd w:id="71"/>
    <w:bookmarkStart w:name="z120" w:id="72"/>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 (бұдан әрі- мемлекеттік көрсетілетін қызмет) Оңтүстік Қазақстан облысының облыстық маңызы бар аудандары және қалаларының жұмыспен қамтуды үйлестіру және әлеуметтік бағдарламалар бөлімдерімен (бұдан әрі- мемлекеттік көрсетілетін қызмет беруші) көрсетіледі.</w:t>
      </w:r>
      <w:r>
        <w:br/>
      </w:r>
      <w:r>
        <w:rPr>
          <w:rFonts w:ascii="Times New Roman"/>
          <w:b w:val="false"/>
          <w:i w:val="false"/>
          <w:color w:val="000000"/>
          <w:sz w:val="28"/>
        </w:rPr>
        <w:t>
      Мемлекеттік көрсетілетін қызметті көрсету үшін өтініштерді қабылдау және мемлекеттік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кент, ауыл, ауылдық округ әкімі (бұдан әрі – ауылдық округ әкімі);</w:t>
      </w:r>
      <w:r>
        <w:br/>
      </w:r>
      <w:r>
        <w:rPr>
          <w:rFonts w:ascii="Times New Roman"/>
          <w:b w:val="false"/>
          <w:i w:val="false"/>
          <w:color w:val="000000"/>
          <w:sz w:val="28"/>
        </w:rPr>
        <w:t>
      3) халыққа қызмет көрсету орталығы (бұдан әрі – Орталық).</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тағайындау туралы хабарлама (бұдан әрі - хабарлама) не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(бұдан әрі – бас тарту).</w:t>
      </w:r>
    </w:p>
    <w:bookmarkEnd w:id="72"/>
    <w:bookmarkStart w:name="z123" w:id="7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73"/>
    <w:bookmarkStart w:name="z124" w:id="7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ауылдық округ әкіміне не Орталыққа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орындаудың ұзақтығы және олардың орындалу дәйектілігі, оның ішінде барлық рәсімдердің (іс-қимылды) өту кезеңдері:</w:t>
      </w:r>
      <w:r>
        <w:br/>
      </w:r>
      <w:r>
        <w:rPr>
          <w:rFonts w:ascii="Times New Roman"/>
          <w:b w:val="false"/>
          <w:i w:val="false"/>
          <w:color w:val="000000"/>
          <w:sz w:val="28"/>
        </w:rPr>
        <w:t>
      Көрсетілетін қызметті алушы (не сенімхат бойынша оның өкілі) көрсетілетін қызметті берушіге жүгінген кезде:</w:t>
      </w:r>
      <w:r>
        <w:br/>
      </w:r>
      <w:r>
        <w:rPr>
          <w:rFonts w:ascii="Times New Roman"/>
          <w:b w:val="false"/>
          <w:i w:val="false"/>
          <w:color w:val="000000"/>
          <w:sz w:val="28"/>
        </w:rPr>
        <w:t>
      1) көрсетілетін қызметті алушы (не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тіркелген және мемлекеттік қызметті алатын күні, құжаттарды қабылдаған адамның тегі мен аты-жөні көрсетілген өтініштің үзбелі талонын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көрсетілетін қызметті берушінің кеңсе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құжаттарды қарайды және қорытынды дайындау үшін учаскелік комиссияға жібереді (екі жұмыс күні ішінде);</w:t>
      </w:r>
      <w:r>
        <w:br/>
      </w:r>
      <w:r>
        <w:rPr>
          <w:rFonts w:ascii="Times New Roman"/>
          <w:b w:val="false"/>
          <w:i w:val="false"/>
          <w:color w:val="000000"/>
          <w:sz w:val="28"/>
        </w:rPr>
        <w:t>
      5) учаскелік комиссия ұсынылған құжаттардың және көрсетілетін қызметті алушының (не сенімхат бойынша оның өкілінің) материалдық жағдайын тексеру нәтижелері негізінде қорытынды дайындайды және көрсетілетін қызметті берушіге жолдайды (үш жұмыс күні ішінде;)</w:t>
      </w:r>
      <w:r>
        <w:br/>
      </w:r>
      <w:r>
        <w:rPr>
          <w:rFonts w:ascii="Times New Roman"/>
          <w:b w:val="false"/>
          <w:i w:val="false"/>
          <w:color w:val="000000"/>
          <w:sz w:val="28"/>
        </w:rPr>
        <w:t>
      6) орындаушы көрсетілетін қызметті алушы (не сенімхат бойынша оның өкілі) ұсынған құжаттар мен учаскелік комиссияның қорытындысы негізінде хабарлама не бас тартуды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7) көрсетілетін қызметті берушінің басшысы хабарламаға не бас тартуға қол қояды және орындаушыға жолдайды (он бес минуттан аспайды);</w:t>
      </w:r>
      <w:r>
        <w:br/>
      </w:r>
      <w:r>
        <w:rPr>
          <w:rFonts w:ascii="Times New Roman"/>
          <w:b w:val="false"/>
          <w:i w:val="false"/>
          <w:color w:val="000000"/>
          <w:sz w:val="28"/>
        </w:rPr>
        <w:t>
      8) орындаушы хабарламаны не бас тартуды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Көрсетілетін қызметті алушы (не сенімхат бойынша оның өкілі) ауылдық округ әкіміне жүгінген кезде:</w:t>
      </w:r>
      <w:r>
        <w:br/>
      </w:r>
      <w:r>
        <w:rPr>
          <w:rFonts w:ascii="Times New Roman"/>
          <w:b w:val="false"/>
          <w:i w:val="false"/>
          <w:color w:val="000000"/>
          <w:sz w:val="28"/>
        </w:rPr>
        <w:t>
      1) көрсетілетін қызметті алушы (не сенімхат бойынша оның өкілі) ауылдық округ әкіміне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r>
        <w:br/>
      </w:r>
      <w:r>
        <w:rPr>
          <w:rFonts w:ascii="Times New Roman"/>
          <w:b w:val="false"/>
          <w:i w:val="false"/>
          <w:color w:val="000000"/>
          <w:sz w:val="28"/>
        </w:rPr>
        <w:t>
      2) ауылдық округ әкімі құжаттарды тіркейді, көрсетілетін қызметті алушыға тіркелген және мемлекеттік қызметті алатын күні, құжаттарды қабылдаған адамның тегі мен аты-жөні көрсетілген өтініштің үзбелі талонын береді (он бес минуттан аспайды);</w:t>
      </w:r>
      <w:r>
        <w:br/>
      </w:r>
      <w:r>
        <w:rPr>
          <w:rFonts w:ascii="Times New Roman"/>
          <w:b w:val="false"/>
          <w:i w:val="false"/>
          <w:color w:val="000000"/>
          <w:sz w:val="28"/>
        </w:rPr>
        <w:t>
      ауылдық округ әкімі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3) ауылдық округ әкімі көрсетілетін қызметті алушыдан (не сенімхат бойынша оның өкілінен) қабылданған құжаттарды қорытынды дайындау үшін учаскелік комиссияға жібереді (екі жұмыс күні ішінде);</w:t>
      </w:r>
      <w:r>
        <w:br/>
      </w:r>
      <w:r>
        <w:rPr>
          <w:rFonts w:ascii="Times New Roman"/>
          <w:b w:val="false"/>
          <w:i w:val="false"/>
          <w:color w:val="000000"/>
          <w:sz w:val="28"/>
        </w:rPr>
        <w:t>
      4) учаскелік комиссия ұсынылған құжаттардың және көрсетілетін қызметті алушының (не сенімхат бойынша оның өкілінің) материалдық жағдайын тексеру нәтижелері негізінде қорытынды дайындайды және ауылдық округ әкіміне жолдайды (үш жұмыс күні ішінде);</w:t>
      </w:r>
      <w:r>
        <w:br/>
      </w:r>
      <w:r>
        <w:rPr>
          <w:rFonts w:ascii="Times New Roman"/>
          <w:b w:val="false"/>
          <w:i w:val="false"/>
          <w:color w:val="000000"/>
          <w:sz w:val="28"/>
        </w:rPr>
        <w:t>
      5) ауылдық округ әкімі учаскелік комиссияның қорытындысымен қоса, қабылданған құжаттарды көрсетілетін қызметті берушіге жолдайды (жеті жұмыс күні ішінде);</w:t>
      </w:r>
      <w:r>
        <w:br/>
      </w:r>
      <w:r>
        <w:rPr>
          <w:rFonts w:ascii="Times New Roman"/>
          <w:b w:val="false"/>
          <w:i w:val="false"/>
          <w:color w:val="000000"/>
          <w:sz w:val="28"/>
        </w:rPr>
        <w:t>
      6) көрсетілетін қызметті берушінің кеңсе қызметкері құжаттарды тіркейді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7)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8) орындаушы ауылдық округ әкімі ұсынған құжаттар мен учаскелік комиссияның қорытындысы негізінде хабарлама не бас тартуды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9) көрсетілетін қызметті берушінің басшысы хабарламаға не бас тартуға қол қояды және кеңсе қызметкеріне жолдайды (он бес минуттан аспайды);</w:t>
      </w:r>
      <w:r>
        <w:br/>
      </w:r>
      <w:r>
        <w:rPr>
          <w:rFonts w:ascii="Times New Roman"/>
          <w:b w:val="false"/>
          <w:i w:val="false"/>
          <w:color w:val="000000"/>
          <w:sz w:val="28"/>
        </w:rPr>
        <w:t>
      10) кеңсе қызметкері хабарламаны не бас тартуды тіркейді және ауылдық округ әкіміне жолдайды (бір жұмыс күні ішінде);</w:t>
      </w:r>
      <w:r>
        <w:br/>
      </w:r>
      <w:r>
        <w:rPr>
          <w:rFonts w:ascii="Times New Roman"/>
          <w:b w:val="false"/>
          <w:i w:val="false"/>
          <w:color w:val="000000"/>
          <w:sz w:val="28"/>
        </w:rPr>
        <w:t>
      11) ауылдық округ әкімі хабарламаны не бас тартуды көрсетілетін қызметті алушыға (не сенімхат бойынша оның өкіліне) береді (он бес минуттан аспайды).</w:t>
      </w:r>
    </w:p>
    <w:bookmarkEnd w:id="74"/>
    <w:bookmarkStart w:name="z126" w:id="7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75"/>
    <w:bookmarkStart w:name="z127" w:id="76"/>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ауылдық округ әкімі;</w:t>
      </w:r>
      <w:r>
        <w:br/>
      </w:r>
      <w:r>
        <w:rPr>
          <w:rFonts w:ascii="Times New Roman"/>
          <w:b w:val="false"/>
          <w:i w:val="false"/>
          <w:color w:val="000000"/>
          <w:sz w:val="28"/>
        </w:rPr>
        <w:t>
      2) көрсетілетін қызметті берушінің кеңсе қызметкері;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4) көрсетілетін қызметті берушінің жауапты орындаушысы;</w:t>
      </w:r>
      <w:r>
        <w:br/>
      </w:r>
      <w:r>
        <w:rPr>
          <w:rFonts w:ascii="Times New Roman"/>
          <w:b w:val="false"/>
          <w:i w:val="false"/>
          <w:color w:val="000000"/>
          <w:sz w:val="28"/>
        </w:rPr>
        <w:t>
      5) учаскелік комиссия.</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6"/>
    <w:bookmarkStart w:name="z129" w:id="77"/>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сипаттау</w:t>
      </w:r>
    </w:p>
    <w:bookmarkEnd w:id="77"/>
    <w:bookmarkStart w:name="z130" w:id="78"/>
    <w:p>
      <w:pPr>
        <w:spacing w:after="0"/>
        <w:ind w:left="0"/>
        <w:jc w:val="both"/>
      </w:pPr>
      <w:r>
        <w:rPr>
          <w:rFonts w:ascii="Times New Roman"/>
          <w:b w:val="false"/>
          <w:i w:val="false"/>
          <w:color w:val="000000"/>
          <w:sz w:val="28"/>
        </w:rPr>
        <w:t>
      8. Қызметті Орталық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сенімхат бойынша оның өкіліне) тиісті құжаттардың қабылдағаны туралы қолхат береді.</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құжаттарды қабылдаудан бас тарту туралы қолхат береді (он бес минуттан аспайды). Орталық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w:t>
      </w:r>
      <w:r>
        <w:br/>
      </w:r>
      <w:r>
        <w:rPr>
          <w:rFonts w:ascii="Times New Roman"/>
          <w:b w:val="false"/>
          <w:i w:val="false"/>
          <w:color w:val="000000"/>
          <w:sz w:val="28"/>
        </w:rPr>
        <w:t>
      4) көрсетілетін қызметті берушінің кеңсе қызметкері құжаттарды тіркейді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және қорытынды дайындау үшін учаскелік комиссияға жібереді (екі жұмыс күні ішінде);</w:t>
      </w:r>
      <w:r>
        <w:br/>
      </w:r>
      <w:r>
        <w:rPr>
          <w:rFonts w:ascii="Times New Roman"/>
          <w:b w:val="false"/>
          <w:i w:val="false"/>
          <w:color w:val="000000"/>
          <w:sz w:val="28"/>
        </w:rPr>
        <w:t>
      7) учаскелік комиссия ұсынылған құжаттардың және көрсетілетін қызметті алушының (не сенімхат бойынша оның өкілінің) материалдық жағдайын тексеру нәтижелері негізінде қорытынды дайындайды және көрсетілетін қызметті берушіге жолдайды (үш жұмыс күні ішінде;)</w:t>
      </w:r>
      <w:r>
        <w:br/>
      </w:r>
      <w:r>
        <w:rPr>
          <w:rFonts w:ascii="Times New Roman"/>
          <w:b w:val="false"/>
          <w:i w:val="false"/>
          <w:color w:val="000000"/>
          <w:sz w:val="28"/>
        </w:rPr>
        <w:t>
      8) орындаушы көрсетілетін қызметті алушы (не сенімхат бойынша оның өкілі) ұсынған құжаттар мен учаскелік комиссияның қорытындысы негізінде хабарлама не бас тартуды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9) көрсетілетін қызметті берушінің басшысы хабарламаға не бас тартуға қол қояды және кеңсе қызметкеріне жолдайды (он бес минуттан аспайды);</w:t>
      </w:r>
      <w:r>
        <w:br/>
      </w:r>
      <w:r>
        <w:rPr>
          <w:rFonts w:ascii="Times New Roman"/>
          <w:b w:val="false"/>
          <w:i w:val="false"/>
          <w:color w:val="000000"/>
          <w:sz w:val="28"/>
        </w:rPr>
        <w:t>
      10) кеңсе қызметкері хабарламаны не бас тартуды тіркейді және Орталыққа жолдайды (бір жұмыс күні ішінде);</w:t>
      </w:r>
      <w:r>
        <w:br/>
      </w:r>
      <w:r>
        <w:rPr>
          <w:rFonts w:ascii="Times New Roman"/>
          <w:b w:val="false"/>
          <w:i w:val="false"/>
          <w:color w:val="000000"/>
          <w:sz w:val="28"/>
        </w:rPr>
        <w:t>
      11) Орталық қызметкері хабарламаны не бас тартуды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Ақпараттық жүйелердің функционалдық өзара іс-қимыл диаграммасы бейнеленген, халыққа қызмет көрсету орталықтарының интеграцияланған ақпараттық жүйесіндегі көрсетілетін қызметті алушының сұратуын тіркеу және өңдеу кезіндегі Орталық жұмысшыларының іс-қимылдары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1) Орталықтың жинақтаушы секторының жұмысшысы құжаттарды сканерлі штрихкодтың көмегімен ақпараттық жүйеде белгі соғады да, сол күні құжаттарды беру секторының жұмысшысына көрсетілетін қызметті алушыға беру үшін жолдайды;</w:t>
      </w:r>
      <w:r>
        <w:br/>
      </w:r>
      <w:r>
        <w:rPr>
          <w:rFonts w:ascii="Times New Roman"/>
          <w:b w:val="false"/>
          <w:i w:val="false"/>
          <w:color w:val="000000"/>
          <w:sz w:val="28"/>
        </w:rPr>
        <w:t>
      2) Орталықтың құжаттарды беру секторының жұмысшысы көрсетілетін қызметті алушыға қызметтің нәтижесін береді.</w:t>
      </w:r>
      <w:r>
        <w:br/>
      </w:r>
      <w:r>
        <w:rPr>
          <w:rFonts w:ascii="Times New Roman"/>
          <w:b w:val="false"/>
          <w:i w:val="false"/>
          <w:color w:val="000000"/>
          <w:sz w:val="28"/>
        </w:rPr>
        <w:t>
      Мемлекеттік қызмет көрсету процесіндегі рәсімдердің (іс-қимылдардың) реттілігі, қызмет берушінің құрылымдық бөлімшелерінің (қызметкерлерінің) өзара іс-қимылдары, сонымен қатар өзге көрсетілген қызмет берушілермен Орталықтың немесе өзара іс-қимыл тәртібінің графикалық және схемалық түрде сипатталуы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көрсетілген.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және </w:t>
      </w:r>
      <w:r>
        <w:rPr>
          <w:rFonts w:ascii="Times New Roman"/>
          <w:b w:val="false"/>
          <w:i w:val="false"/>
          <w:color w:val="000000"/>
          <w:sz w:val="28"/>
        </w:rPr>
        <w:t>4 қосымшаларында</w:t>
      </w:r>
      <w:r>
        <w:rPr>
          <w:rFonts w:ascii="Times New Roman"/>
          <w:b w:val="false"/>
          <w:i w:val="false"/>
          <w:color w:val="000000"/>
          <w:sz w:val="28"/>
        </w:rPr>
        <w:t xml:space="preserve"> көрсетілген.</w:t>
      </w:r>
    </w:p>
    <w:bookmarkEnd w:id="78"/>
    <w:bookmarkStart w:name="z131" w:id="79"/>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79"/>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 және мемлекеттік қызмет көрсету бизнес-процестерінің анықтамалығы Көрсетілетін қызметті алушы (не сенімхат бойынша оның өкілі) көрсетілетін қызметті берушіге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1944"/>
        <w:gridCol w:w="1649"/>
        <w:gridCol w:w="1649"/>
        <w:gridCol w:w="1612"/>
        <w:gridCol w:w="1612"/>
        <w:gridCol w:w="1612"/>
        <w:gridCol w:w="1650"/>
        <w:gridCol w:w="1765"/>
      </w:tblGrid>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нөмірі (іс-әрекет, жұмыс ағымы)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кеңсе қызметкері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операция рәсімінің) атауы және олардың сипаттамасы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 өтініштің үзбелі талонын береді</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қарайды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дайындайды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дайындайды</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 бас тартуға қол қояды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тіркейді</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дайындауға учаскелік комиссияға жібереді</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берушіге жолдайды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басшысына ұсынады </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Орындаушыға жолдайды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көрсетілетін қызметті алушыға (не сенімхат бойынша оның өкіліне) береді</w:t>
            </w:r>
          </w:p>
        </w:tc>
      </w:tr>
      <w:tr>
        <w:trPr>
          <w:trHeight w:val="99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ішінде</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ішінде</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p>
      <w:pPr>
        <w:spacing w:after="0"/>
        <w:ind w:left="0"/>
        <w:jc w:val="left"/>
      </w:pPr>
      <w:r>
        <w:rPr>
          <w:rFonts w:ascii="Times New Roman"/>
          <w:b/>
          <w:i w:val="false"/>
          <w:color w:val="000000"/>
        </w:rPr>
        <w:t xml:space="preserve"> Көрсетілетін қызметті алушы (не сенімхат бойынша оның өкілі) ауылдық округ әкіміне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
        <w:gridCol w:w="1437"/>
        <w:gridCol w:w="1663"/>
        <w:gridCol w:w="1021"/>
        <w:gridCol w:w="1207"/>
        <w:gridCol w:w="1716"/>
        <w:gridCol w:w="1345"/>
        <w:gridCol w:w="1293"/>
        <w:gridCol w:w="1274"/>
        <w:gridCol w:w="1364"/>
        <w:gridCol w:w="1345"/>
      </w:tblGrid>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нөмірі (іс-әрекет, жұмыс ағымы)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Ауылдық округ әкімі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Ауылдық округ әкімі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Ауылдық округ әкімі </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операция рәсімінің) атауы және олардың сипаттамасы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 көрсетілетін қызметті алушыға (не сенімхат бойынша оның өкіліне) өтініштің үзбелі талонын береді</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дайындайды</w:t>
            </w:r>
          </w:p>
        </w:tc>
        <w:tc>
          <w:tcPr>
            <w:tcW w:w="1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және құжаттарды көрсетілетін қызметті берушіге жолдайды</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дайындайды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 бас тартуға қол қояды</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тіркейді</w:t>
            </w:r>
          </w:p>
        </w:tc>
        <w:tc>
          <w:tcPr>
            <w:tcW w:w="1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көрсетілетін қызметті алушыға (не сенімхат бойынша оның өкіліне) береді</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қорытынды дайындауға учаскелік комиссияға жібереді</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Ауылдық округ әкіміне жолдайды </w:t>
            </w:r>
          </w:p>
        </w:tc>
        <w:tc>
          <w:tcPr>
            <w:tcW w:w="0" w:type="auto"/>
            <w:vMerge/>
            <w:tcBorders>
              <w:top w:val="nil"/>
              <w:left w:val="single" w:color="cfcfcf" w:sz="5"/>
              <w:bottom w:val="single" w:color="cfcfcf" w:sz="5"/>
              <w:right w:val="single" w:color="cfcfcf" w:sz="5"/>
            </w:tcBorders>
          </w:tcP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көрсететін қызметті берушінің басшысына ұсынады</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басшысына ұсынады </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Кеңсе қызметкеріне жолдайды</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ауылдық округ әкіміне жолдайды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ішінде</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ішінде</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 ішінде</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p>
      <w:pPr>
        <w:spacing w:after="0"/>
        <w:ind w:left="0"/>
        <w:jc w:val="left"/>
      </w:pPr>
      <w:r>
        <w:rPr>
          <w:rFonts w:ascii="Times New Roman"/>
          <w:b/>
          <w:i w:val="false"/>
          <w:color w:val="000000"/>
        </w:rPr>
        <w:t xml:space="preserve"> Көрсетілетін қызметті алушы (не сенімхат бойынша оның өкілі) Орталыққа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
        <w:gridCol w:w="1220"/>
        <w:gridCol w:w="1544"/>
        <w:gridCol w:w="1393"/>
        <w:gridCol w:w="1281"/>
        <w:gridCol w:w="1176"/>
        <w:gridCol w:w="1130"/>
        <w:gridCol w:w="1012"/>
        <w:gridCol w:w="1131"/>
        <w:gridCol w:w="1176"/>
        <w:gridCol w:w="1262"/>
        <w:gridCol w:w="1295"/>
      </w:tblGrid>
      <w:tr>
        <w:trPr>
          <w:trHeight w:val="705"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нөмірі (іс-әрекет, жұмыс ағымы)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тың жинақтау бөлімінің қызметкері</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кеңсе қызметкері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кеңсе қызметкері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1575"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операция рәсімінің) атауы және олардың сипаттамасы </w:t>
            </w:r>
          </w:p>
        </w:tc>
        <w:tc>
          <w:tcPr>
            <w:tcW w:w="1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 көрсетілетін қызметті алушыға (не сенімхат бойынша оның өкіліне) құжаттардың қабылданғандығы не құжаттарды қабылдаудан бас тарту туралы қолхат береді</w:t>
            </w:r>
          </w:p>
        </w:tc>
        <w:tc>
          <w:tcPr>
            <w:tcW w:w="1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берушіге қайта жолдайды</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дайындайды</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дайындайды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не бас тартуға қол қояды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тіркейді</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тіркейді</w:t>
            </w:r>
          </w:p>
        </w:tc>
      </w:tr>
      <w:tr>
        <w:trPr>
          <w:trHeight w:val="1575"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 шыға жолдайды</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дайындауға учаскелік комиссияға жібереді</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берушіге жолдайды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басшысына ұсынады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Кеңсе қызмет керіне жолдайды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жолдайды</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көрсетілетін қызметті алушыға (не сенімхат бойынша оның өкіліне) береді</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аспайды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аспайды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ішінде</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ішінде</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bookmarkStart w:name="z132" w:id="80"/>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80"/>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w:t>
      </w:r>
      <w:r>
        <w:drawing>
          <wp:inline distT="0" distB="0" distL="0" distR="0">
            <wp:extent cx="8712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712200" cy="4572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54229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22900" cy="2400300"/>
                    </a:xfrm>
                    <a:prstGeom prst="rect">
                      <a:avLst/>
                    </a:prstGeom>
                  </pic:spPr>
                </pic:pic>
              </a:graphicData>
            </a:graphic>
          </wp:inline>
        </w:drawing>
      </w:r>
    </w:p>
    <w:bookmarkStart w:name="z133" w:id="81"/>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81"/>
    <w:p>
      <w:pPr>
        <w:spacing w:after="0"/>
        <w:ind w:left="0"/>
        <w:jc w:val="left"/>
      </w:pPr>
      <w:r>
        <w:rPr>
          <w:rFonts w:ascii="Times New Roman"/>
          <w:b/>
          <w:i w:val="false"/>
          <w:color w:val="000000"/>
        </w:rPr>
        <w:t xml:space="preserve"> Орталық пен көрсетілетін қызметті берушінің өзара іс-қимыл тәртібінің схемалық түрдегі сипатталуы және мемлекеттік қызмет көрсету бизнес-процестерінің анықтамалығы      </w:t>
      </w:r>
    </w:p>
    <w:p>
      <w:pPr>
        <w:spacing w:after="0"/>
        <w:ind w:left="0"/>
        <w:jc w:val="both"/>
      </w:pPr>
      <w:r>
        <w:rPr>
          <w:rFonts w:ascii="Times New Roman"/>
          <w:b w:val="false"/>
          <w:i w:val="false"/>
          <w:color w:val="000000"/>
          <w:sz w:val="28"/>
        </w:rPr>
        <w:t> </w:t>
      </w:r>
      <w:r>
        <w:drawing>
          <wp:inline distT="0" distB="0" distL="0" distR="0">
            <wp:extent cx="65659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65900" cy="7340600"/>
                    </a:xfrm>
                    <a:prstGeom prst="rect">
                      <a:avLst/>
                    </a:prstGeom>
                  </pic:spPr>
                </pic:pic>
              </a:graphicData>
            </a:graphic>
          </wp:inline>
        </w:drawing>
      </w:r>
    </w:p>
    <w:bookmarkStart w:name="z134" w:id="82"/>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82"/>
    <w:p>
      <w:pPr>
        <w:spacing w:after="0"/>
        <w:ind w:left="0"/>
        <w:jc w:val="left"/>
      </w:pPr>
      <w:r>
        <w:rPr>
          <w:rFonts w:ascii="Times New Roman"/>
          <w:b/>
          <w:i w:val="false"/>
          <w:color w:val="000000"/>
        </w:rPr>
        <w:t xml:space="preserve"> Халыққа қызмет көрсету орталығы мен көрсетілетін қызмет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3"/>
        <w:gridCol w:w="1986"/>
        <w:gridCol w:w="1236"/>
        <w:gridCol w:w="1431"/>
        <w:gridCol w:w="1303"/>
        <w:gridCol w:w="1819"/>
        <w:gridCol w:w="1288"/>
        <w:gridCol w:w="1236"/>
        <w:gridCol w:w="2018"/>
      </w:tblGrid>
      <w:tr>
        <w:trPr>
          <w:trHeight w:val="30" w:hRule="atLeast"/>
        </w:trPr>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жұмысшысы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секторы</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секторының жұмысшысы</w:t>
            </w:r>
          </w:p>
        </w:tc>
      </w:tr>
      <w:tr>
        <w:trPr>
          <w:trHeight w:val="30" w:hRule="atLeast"/>
        </w:trPr>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тіркейді, құжаттарды қабылдағаны жөнінде көрсетілетін қызметті алушыға қолхат береді және қабылданған құжаттарды Орталықтың жинақтау секторына табыстайды</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көзделген тізбеге сәйкес құжаттардың топтамасын толық ұсынбаған жағдайда құжаттарды қабылдаудан бас тарту туралы қолхат береді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құжаттарды көрсетілетін қызметті берушіге жолдайды</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ақпараттық жүйеде белгілейді және тіркеу жасап, 10-минут ішінде құжаттарды басшылыққа ұсынады</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30-минут ішінде жауапты орындаушыны айқындап, құжаттарды қарауға жолдайды</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көрсетілетін қызметтің нәтижесін дайындап, басшылыққа ұсынады</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көрсетілетін қызметтің нәтижесіне қол қояды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көрсетілетін қызметтің нәтижесін ақпараттық жүйеде белгілей отырып, Орталыққа жолдайды</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сканерлі штрихкодтың көмегімен ақпараттық жүйеде белгі соғады да, сол күні құжаттарды беру секторының жұмысшысына көрсетілетін қызметті алушыға беру үшін жолдайды</w:t>
            </w:r>
          </w:p>
        </w:tc>
      </w:tr>
      <w:tr>
        <w:trPr>
          <w:trHeight w:val="12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құжаттарды беру секторының жұмысшысы </w:t>
            </w:r>
          </w:p>
        </w:tc>
      </w:tr>
      <w:tr>
        <w:trPr>
          <w:trHeight w:val="30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алушыға қызметтің нәтижесін береді</w:t>
            </w:r>
          </w:p>
        </w:tc>
      </w:tr>
    </w:tbl>
    <w:bookmarkStart w:name="z135" w:id="83"/>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7-қосымша</w:t>
      </w:r>
    </w:p>
    <w:bookmarkEnd w:id="83"/>
    <w:bookmarkStart w:name="z136" w:id="84"/>
    <w:p>
      <w:pPr>
        <w:spacing w:after="0"/>
        <w:ind w:left="0"/>
        <w:jc w:val="left"/>
      </w:pPr>
      <w:r>
        <w:rPr>
          <w:rFonts w:ascii="Times New Roman"/>
          <w:b/>
          <w:i w:val="false"/>
          <w:color w:val="000000"/>
        </w:rPr>
        <w:t xml:space="preserve"> 
«Мемлекеттік атаулы әлеуметтік көмек тағайындау» мемлекеттiк көрсетілетін қызметінің регламенті</w:t>
      </w:r>
    </w:p>
    <w:bookmarkEnd w:id="84"/>
    <w:bookmarkStart w:name="z137" w:id="85"/>
    <w:p>
      <w:pPr>
        <w:spacing w:after="0"/>
        <w:ind w:left="0"/>
        <w:jc w:val="left"/>
      </w:pPr>
      <w:r>
        <w:rPr>
          <w:rFonts w:ascii="Times New Roman"/>
          <w:b/>
          <w:i w:val="false"/>
          <w:color w:val="000000"/>
        </w:rPr>
        <w:t xml:space="preserve"> 
1. Жалпы ережелер</w:t>
      </w:r>
    </w:p>
    <w:bookmarkEnd w:id="85"/>
    <w:bookmarkStart w:name="z138" w:id="86"/>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 Оңтүстік Қазақстан облысының облыстық маңызы бар аудандары және қалаларының жұмыспен қамтуды үйлестіру және әлеуметтік бағдарламалар бөлімдерімен (бұдан әрі- мемлекеттік көрсетілетін қызмет беруші) көрсетіледі.</w:t>
      </w:r>
      <w:r>
        <w:br/>
      </w:r>
      <w:r>
        <w:rPr>
          <w:rFonts w:ascii="Times New Roman"/>
          <w:b w:val="false"/>
          <w:i w:val="false"/>
          <w:color w:val="000000"/>
          <w:sz w:val="28"/>
        </w:rPr>
        <w:t>
      Мемлекеттік көрсетілетін қызметті көрсету үшін өтініштерді қабылдау және мемлекеттік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кент, ауыл, ауылдық округ әкімі (бұдан әрі – ауылдық округ әкімі);</w:t>
      </w:r>
      <w:r>
        <w:br/>
      </w:r>
      <w:r>
        <w:rPr>
          <w:rFonts w:ascii="Times New Roman"/>
          <w:b w:val="false"/>
          <w:i w:val="false"/>
          <w:color w:val="000000"/>
          <w:sz w:val="28"/>
        </w:rPr>
        <w:t>
      3) халыққа қызмет көрсету орталығы (бұдан әрі – Орталық).</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мемлекеттік атаулы әлеуметтік көмек тағайындау туралы хабарлама (бұдан әрі - хабарлама) не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(бұдан әрі – бас тарту).</w:t>
      </w:r>
    </w:p>
    <w:bookmarkEnd w:id="86"/>
    <w:bookmarkStart w:name="z141" w:id="87"/>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87"/>
    <w:bookmarkStart w:name="z142" w:id="8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ауылдық округ әкіміне не Орталыққа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орындаудың ұзақтығы және олардың орындалу дәйектілігі, оның ішінде барлық рәсімдердің (іс-қимылды) өту кезеңдері:</w:t>
      </w:r>
      <w:r>
        <w:br/>
      </w:r>
      <w:r>
        <w:rPr>
          <w:rFonts w:ascii="Times New Roman"/>
          <w:b w:val="false"/>
          <w:i w:val="false"/>
          <w:color w:val="000000"/>
          <w:sz w:val="28"/>
        </w:rPr>
        <w:t>
      Көрсетілетін қызметті алушы (не сенімхат бойынша оның өкілі) көрсетілетін қызметті берушіге жүгінген кезде:</w:t>
      </w:r>
      <w:r>
        <w:br/>
      </w:r>
      <w:r>
        <w:rPr>
          <w:rFonts w:ascii="Times New Roman"/>
          <w:b w:val="false"/>
          <w:i w:val="false"/>
          <w:color w:val="000000"/>
          <w:sz w:val="28"/>
        </w:rPr>
        <w:t>
      1) көрсетілетін қызметті алушы (не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тіркелген және мемлекеттік қызметті алатын күні, құжаттарды қабылдаған адамның тегі мен аты-жөні көрсетілген өтініштің үзбелі талонын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көрсетілетін қызметті берушінің кеңсе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құжаттарды қарайды және қорытынды дайындау үшін учаскелік комиссияға жібереді (екі жұмыс күні ішінде);</w:t>
      </w:r>
      <w:r>
        <w:br/>
      </w:r>
      <w:r>
        <w:rPr>
          <w:rFonts w:ascii="Times New Roman"/>
          <w:b w:val="false"/>
          <w:i w:val="false"/>
          <w:color w:val="000000"/>
          <w:sz w:val="28"/>
        </w:rPr>
        <w:t>
      5) учаскелік комиссия ұсынылған құжаттардың және көрсетілетін қызметті алушының (не сенімхат бойынша оның өкілінің) материалдық жағдайын тексеру нәтижелері негізінде қорытынды дайындайды және көрсетілетін қызметті берушіге жолдайды (үш жұмыс күні ішінде;)</w:t>
      </w:r>
      <w:r>
        <w:br/>
      </w:r>
      <w:r>
        <w:rPr>
          <w:rFonts w:ascii="Times New Roman"/>
          <w:b w:val="false"/>
          <w:i w:val="false"/>
          <w:color w:val="000000"/>
          <w:sz w:val="28"/>
        </w:rPr>
        <w:t>
      6) орындаушы көрсетілетін қызметті алушы (не сенімхат бойынша оның өкілі) ұсынған құжаттар мен учаскелік комиссияның қорытындысы негізінде хабарлама не бас тартуды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7) көрсетілетін қызметті берушінің басшысы хабарламаға не бас тартуға қол қояды және орындаушыға жолдайды (он бес минуттан аспайды);</w:t>
      </w:r>
      <w:r>
        <w:br/>
      </w:r>
      <w:r>
        <w:rPr>
          <w:rFonts w:ascii="Times New Roman"/>
          <w:b w:val="false"/>
          <w:i w:val="false"/>
          <w:color w:val="000000"/>
          <w:sz w:val="28"/>
        </w:rPr>
        <w:t>
      8) орындаушы хабарламаны не бас тартуды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Көрсетілетін қызметті алушы (не сенімхат бойынша оның өкілі) ауылдық округ әкіміне жүгінген кезде:</w:t>
      </w:r>
      <w:r>
        <w:br/>
      </w:r>
      <w:r>
        <w:rPr>
          <w:rFonts w:ascii="Times New Roman"/>
          <w:b w:val="false"/>
          <w:i w:val="false"/>
          <w:color w:val="000000"/>
          <w:sz w:val="28"/>
        </w:rPr>
        <w:t>
      1) көрсетілетін қызметті алушы (не сенімхат бойынша оның өкілі) ауылдық округ әкіміне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r>
        <w:br/>
      </w:r>
      <w:r>
        <w:rPr>
          <w:rFonts w:ascii="Times New Roman"/>
          <w:b w:val="false"/>
          <w:i w:val="false"/>
          <w:color w:val="000000"/>
          <w:sz w:val="28"/>
        </w:rPr>
        <w:t>
      2) ауылдық округ әкімі құжаттарды тіркейді, көрсетілетін қызметті алушыға тіркелген және мемлекеттік қызметті алатын күні, құжаттарды қабылдаған адамның тегі мен аты-жөні көрсетілген өтініштің үзбелі талонын береді (он бес минуттан аспайды);</w:t>
      </w:r>
      <w:r>
        <w:br/>
      </w:r>
      <w:r>
        <w:rPr>
          <w:rFonts w:ascii="Times New Roman"/>
          <w:b w:val="false"/>
          <w:i w:val="false"/>
          <w:color w:val="000000"/>
          <w:sz w:val="28"/>
        </w:rPr>
        <w:t>
      3) ауылдық округ әкімі көрсетілетін қызметті алушыдан (не сенімхат бойынша оның өкілінен) қабылданған құжаттарды қорытынды дайындау үшін учаскелік комиссияға жібереді (екі жұмыс күні ішінде);</w:t>
      </w:r>
      <w:r>
        <w:br/>
      </w:r>
      <w:r>
        <w:rPr>
          <w:rFonts w:ascii="Times New Roman"/>
          <w:b w:val="false"/>
          <w:i w:val="false"/>
          <w:color w:val="000000"/>
          <w:sz w:val="28"/>
        </w:rPr>
        <w:t>
      4) учаскелік комиссия ұсынылған құжаттардың және көрсетілетін қызметті алушының (не сенімхат бойынша оның өкілінің) материалдық жағдайын тексеру нәтижелері негізінде қорытынды дайындайды және ауылдық округ әкіміне жолдайды (үш жұмыс күні ішінде);</w:t>
      </w:r>
      <w:r>
        <w:br/>
      </w:r>
      <w:r>
        <w:rPr>
          <w:rFonts w:ascii="Times New Roman"/>
          <w:b w:val="false"/>
          <w:i w:val="false"/>
          <w:color w:val="000000"/>
          <w:sz w:val="28"/>
        </w:rPr>
        <w:t>
      5) ауылдық округ әкімі учаскелік комиссияның қорытындысымен қоса, қабылданған құжаттарды көрсетілетін қызметті берушіге жолдайды (жеті жұмыс күні ішінде);</w:t>
      </w:r>
      <w:r>
        <w:br/>
      </w:r>
      <w:r>
        <w:rPr>
          <w:rFonts w:ascii="Times New Roman"/>
          <w:b w:val="false"/>
          <w:i w:val="false"/>
          <w:color w:val="000000"/>
          <w:sz w:val="28"/>
        </w:rPr>
        <w:t>
      6) көрсетілетін қызметті берушінің кеңсе қызметкері құжаттарды тіркейді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7)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8) орындаушы ауылдық округ әкімі ұсынған құжаттар мен учаскелік комиссияның қорытындысы негізінде хабарлама не бас тартуды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9) көрсетілетін қызметті берушінің басшысы хабарламаға не бас тартуға қол қояды және кеңсе қызметкеріне жолдайды (он бес минуттан аспайды);</w:t>
      </w:r>
      <w:r>
        <w:br/>
      </w:r>
      <w:r>
        <w:rPr>
          <w:rFonts w:ascii="Times New Roman"/>
          <w:b w:val="false"/>
          <w:i w:val="false"/>
          <w:color w:val="000000"/>
          <w:sz w:val="28"/>
        </w:rPr>
        <w:t>
      10) кеңсе қызметкері хабарламаны не бас тартуды тіркейді және ауылдық округ әкіміне жолдайды (бір жұмыс күні ішінде);</w:t>
      </w:r>
      <w:r>
        <w:br/>
      </w:r>
      <w:r>
        <w:rPr>
          <w:rFonts w:ascii="Times New Roman"/>
          <w:b w:val="false"/>
          <w:i w:val="false"/>
          <w:color w:val="000000"/>
          <w:sz w:val="28"/>
        </w:rPr>
        <w:t>
      11) ауылдық округ әкімі хабарламаны не бас тартуды көрсетілетін қызметті алушыға (не сенімхат бойынша оның өкіліне) береді (он бес минуттан аспайды).</w:t>
      </w:r>
    </w:p>
    <w:bookmarkEnd w:id="88"/>
    <w:bookmarkStart w:name="z144" w:id="8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89"/>
    <w:bookmarkStart w:name="z145" w:id="90"/>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ауылдық округ әкімі;</w:t>
      </w:r>
      <w:r>
        <w:br/>
      </w:r>
      <w:r>
        <w:rPr>
          <w:rFonts w:ascii="Times New Roman"/>
          <w:b w:val="false"/>
          <w:i w:val="false"/>
          <w:color w:val="000000"/>
          <w:sz w:val="28"/>
        </w:rPr>
        <w:t>
      2) көрсетілетін қызметті берушінің кеңсе қызметкері;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4) көрсетілетін қызметті берушінің жауапты орындаушысы;</w:t>
      </w:r>
      <w:r>
        <w:br/>
      </w:r>
      <w:r>
        <w:rPr>
          <w:rFonts w:ascii="Times New Roman"/>
          <w:b w:val="false"/>
          <w:i w:val="false"/>
          <w:color w:val="000000"/>
          <w:sz w:val="28"/>
        </w:rPr>
        <w:t>
      5) учаскелік комиссия;</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90"/>
    <w:bookmarkStart w:name="z147" w:id="91"/>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сипаттау</w:t>
      </w:r>
    </w:p>
    <w:bookmarkEnd w:id="91"/>
    <w:bookmarkStart w:name="z148" w:id="92"/>
    <w:p>
      <w:pPr>
        <w:spacing w:after="0"/>
        <w:ind w:left="0"/>
        <w:jc w:val="both"/>
      </w:pPr>
      <w:r>
        <w:rPr>
          <w:rFonts w:ascii="Times New Roman"/>
          <w:b w:val="false"/>
          <w:i w:val="false"/>
          <w:color w:val="000000"/>
          <w:sz w:val="28"/>
        </w:rPr>
        <w:t>
      8. Қызметті Орталық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сенімхат бойынша оның өкіліне) тиісті құжаттардың қабылдағаны туралы қолхат береді.</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құжаттарды қабылдаудан бас тарту туралы қолхат береді (он бес минуттан аспайды).</w:t>
      </w:r>
      <w:r>
        <w:br/>
      </w:r>
      <w:r>
        <w:rPr>
          <w:rFonts w:ascii="Times New Roman"/>
          <w:b w:val="false"/>
          <w:i w:val="false"/>
          <w:color w:val="000000"/>
          <w:sz w:val="28"/>
        </w:rPr>
        <w:t>
      Орталық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w:t>
      </w:r>
      <w:r>
        <w:br/>
      </w:r>
      <w:r>
        <w:rPr>
          <w:rFonts w:ascii="Times New Roman"/>
          <w:b w:val="false"/>
          <w:i w:val="false"/>
          <w:color w:val="000000"/>
          <w:sz w:val="28"/>
        </w:rPr>
        <w:t>
      4) көрсетілетін қызметті берушінің кеңсе қызметкері құжаттарды тіркейді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және қорытынды дайындау үшін учаскелік комиссияға жібереді (екі жұмыс күні ішінде);</w:t>
      </w:r>
      <w:r>
        <w:br/>
      </w:r>
      <w:r>
        <w:rPr>
          <w:rFonts w:ascii="Times New Roman"/>
          <w:b w:val="false"/>
          <w:i w:val="false"/>
          <w:color w:val="000000"/>
          <w:sz w:val="28"/>
        </w:rPr>
        <w:t>
      7) учаскелік комиссия ұсынылған құжаттардың және көрсетілетін қызметті алушының (не сенімхат бойынша оның өкілінің) материалдық жағдайын тексеру нәтижелері негізінде қорытынды дайындайды және көрсетілетін қызметті берушіге жолдайды (үш жұмыс күні ішінде;)</w:t>
      </w:r>
      <w:r>
        <w:br/>
      </w:r>
      <w:r>
        <w:rPr>
          <w:rFonts w:ascii="Times New Roman"/>
          <w:b w:val="false"/>
          <w:i w:val="false"/>
          <w:color w:val="000000"/>
          <w:sz w:val="28"/>
        </w:rPr>
        <w:t>
      8) орындаушы көрсетілетін қызметті алушы (не сенімхат бойынша оның өкілі) ұсынған құжаттар мен учаскелік комиссияның қорытындысы негізінде хабарлама не бас тартуды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9) көрсетілетін қызметті берушінің басшысы хабарламаға не бас тартуға қол қояды және кеңсе қызметкеріне жолдайды (он бес минуттан аспайды);</w:t>
      </w:r>
      <w:r>
        <w:br/>
      </w:r>
      <w:r>
        <w:rPr>
          <w:rFonts w:ascii="Times New Roman"/>
          <w:b w:val="false"/>
          <w:i w:val="false"/>
          <w:color w:val="000000"/>
          <w:sz w:val="28"/>
        </w:rPr>
        <w:t>
      10) кеңсе қызметкері хабарламаны не бас тартуды тіркейді және Орталыққа жолдайды (бір жұмыс күні ішінде);</w:t>
      </w:r>
      <w:r>
        <w:br/>
      </w:r>
      <w:r>
        <w:rPr>
          <w:rFonts w:ascii="Times New Roman"/>
          <w:b w:val="false"/>
          <w:i w:val="false"/>
          <w:color w:val="000000"/>
          <w:sz w:val="28"/>
        </w:rPr>
        <w:t>
      11) Орталық қызметкері хабарламаны не бас тартуды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Ақпараттық жүйелердің функционалдық өзара іс-қимыл диаграммасы бейнеленген, халыққа қызмет көрсету орталықтарының интеграцияланған ақпараттық жүйесіндегі көрсетілетін қызметті алушының сұратуын тіркеу және өңдеу кезіндегі Орталық жұмысшыларының іс-қимылдары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1) Орталықтың жинақтаушы секторының жұмысшысы құжаттарды сканерлі штрихкодтың көмегімен ақпараттық жүйеде белгі соғады да, сол күні құжаттарды беру секторының жұмысшысына көрсетілетін қызметті алушыға беру үшін жолдайды;</w:t>
      </w:r>
      <w:r>
        <w:br/>
      </w:r>
      <w:r>
        <w:rPr>
          <w:rFonts w:ascii="Times New Roman"/>
          <w:b w:val="false"/>
          <w:i w:val="false"/>
          <w:color w:val="000000"/>
          <w:sz w:val="28"/>
        </w:rPr>
        <w:t>
      2) Орталықтың құжаттарды беру секторының жұмысшысы көрсетілетін қызметті алушыға қызметтің нәтижесін береді.</w:t>
      </w:r>
      <w:r>
        <w:br/>
      </w:r>
      <w:r>
        <w:rPr>
          <w:rFonts w:ascii="Times New Roman"/>
          <w:b w:val="false"/>
          <w:i w:val="false"/>
          <w:color w:val="000000"/>
          <w:sz w:val="28"/>
        </w:rPr>
        <w:t>
      Мемлекеттік қызмет көрсету процесіндегі рәсімдердің (іс-қимылдардың) реттілігі, қызмет берушінің құрылымдық бөлімшелерінің (қызметкерлерінің) өзара іс-қимылдары, сонымен қатар өзге көрсетілген қызмет берушілермен Орталықтың немесе өзара іс-қимыл тәртібінің графикалық және схемалық түрде сипатталуы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көрсетілген.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және </w:t>
      </w:r>
      <w:r>
        <w:rPr>
          <w:rFonts w:ascii="Times New Roman"/>
          <w:b w:val="false"/>
          <w:i w:val="false"/>
          <w:color w:val="000000"/>
          <w:sz w:val="28"/>
        </w:rPr>
        <w:t>4 қосымшаларында</w:t>
      </w:r>
      <w:r>
        <w:rPr>
          <w:rFonts w:ascii="Times New Roman"/>
          <w:b w:val="false"/>
          <w:i w:val="false"/>
          <w:color w:val="000000"/>
          <w:sz w:val="28"/>
        </w:rPr>
        <w:t xml:space="preserve"> көрсетілген.</w:t>
      </w:r>
    </w:p>
    <w:bookmarkEnd w:id="92"/>
    <w:bookmarkStart w:name="z149" w:id="93"/>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93"/>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 және мемлекеттік қызмет көрсету бизнес-процестерінің анықтамалығы Көрсетілетін қызметті алушы (не сенімхат бойынша оның өкілі) көрсетілетін қызметті берушіге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1848"/>
        <w:gridCol w:w="1572"/>
        <w:gridCol w:w="1573"/>
        <w:gridCol w:w="1529"/>
        <w:gridCol w:w="1529"/>
        <w:gridCol w:w="1530"/>
        <w:gridCol w:w="1708"/>
        <w:gridCol w:w="2220"/>
      </w:tblGrid>
      <w:tr>
        <w:trPr>
          <w:trHeight w:val="76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нөмірі </w:t>
            </w:r>
          </w:p>
          <w:p>
            <w:pPr>
              <w:spacing w:after="20"/>
              <w:ind w:left="20"/>
              <w:jc w:val="both"/>
            </w:pPr>
            <w:r>
              <w:rPr>
                <w:rFonts w:ascii="Times New Roman"/>
                <w:b w:val="false"/>
                <w:i w:val="false"/>
                <w:color w:val="000000"/>
                <w:sz w:val="20"/>
              </w:rPr>
              <w:t xml:space="preserve">(іс-әрекет, жұмыс ағымы)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кеңсе қызметкері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r>
      <w:tr>
        <w:trPr>
          <w:trHeight w:val="166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w:t>
            </w:r>
          </w:p>
          <w:p>
            <w:pPr>
              <w:spacing w:after="20"/>
              <w:ind w:left="20"/>
              <w:jc w:val="both"/>
            </w:pPr>
            <w:r>
              <w:rPr>
                <w:rFonts w:ascii="Times New Roman"/>
                <w:b w:val="false"/>
                <w:i w:val="false"/>
                <w:color w:val="000000"/>
                <w:sz w:val="20"/>
              </w:rPr>
              <w:t xml:space="preserve">(үдерістің, операция рәсімінің) атауы және олардың сипаттамасы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 өтініштің үзбелі талонын береді</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қарайды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дайындайды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дайындайды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 бас тартуға қол қояды</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тіркейді</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дайындауға учаскелік комиссияға жібереді</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берушіге жолдайды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басшысына ұсынады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Орындаушыға жолдайды</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көрсетілетін қызметті алушыға (не сенімхат бойынша оның өкіліне) береді</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аспайды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ішінде</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ішінде</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p>
      <w:pPr>
        <w:spacing w:after="0"/>
        <w:ind w:left="0"/>
        <w:jc w:val="left"/>
      </w:pPr>
      <w:r>
        <w:rPr>
          <w:rFonts w:ascii="Times New Roman"/>
          <w:b/>
          <w:i w:val="false"/>
          <w:color w:val="000000"/>
        </w:rPr>
        <w:t xml:space="preserve"> Көрсетілетін қызметті алушы (не сенімхат бойынша оның өкілі) ауылдық округ әкіміне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
        <w:gridCol w:w="1493"/>
        <w:gridCol w:w="1456"/>
        <w:gridCol w:w="1350"/>
        <w:gridCol w:w="1122"/>
        <w:gridCol w:w="1354"/>
        <w:gridCol w:w="1206"/>
        <w:gridCol w:w="1229"/>
        <w:gridCol w:w="1287"/>
        <w:gridCol w:w="1471"/>
        <w:gridCol w:w="1703"/>
      </w:tblGrid>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нөмірі (іс-әрекет, жұмыс ағымы)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Ауылдық округ әкімі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Ауылдық округ әкімі </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Ауылдық округ әкімі </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операция рәсімінің) атауы және олардың сипаттамасы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 көрсетілетін қызметті алушыға (не сенімхат бойынша оның өкіліне) өтініштің үзбелі талонын береді</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дайындайды</w:t>
            </w:r>
          </w:p>
        </w:tc>
        <w:tc>
          <w:tcPr>
            <w:tcW w:w="11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және құжаттарды көрсетілетін қызметті берушіге жолдайды</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дайындайды</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 бас тартуға қол қояды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тіркейді</w:t>
            </w:r>
          </w:p>
        </w:tc>
        <w:tc>
          <w:tcPr>
            <w:tcW w:w="1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көрсетілетін қызметті алушыға (не сенімхат бойынша оның өкіліне) береді</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қорытынды дайындауға учаскелік комиссияға жібереді</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Ауылдық округ әкіміне жолдайды </w:t>
            </w:r>
          </w:p>
        </w:tc>
        <w:tc>
          <w:tcPr>
            <w:tcW w:w="0" w:type="auto"/>
            <w:vMerge/>
            <w:tcBorders>
              <w:top w:val="nil"/>
              <w:left w:val="single" w:color="cfcfcf" w:sz="5"/>
              <w:bottom w:val="single" w:color="cfcfcf" w:sz="5"/>
              <w:right w:val="single" w:color="cfcfcf" w:sz="5"/>
            </w:tcBorders>
          </w:tcP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басшысына ұсынады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Кеңсе қызметкеріне жолдайды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ауылдық округ әкіміне жолдайды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ішінде</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ішінде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 ішінде</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p>
      <w:pPr>
        <w:spacing w:after="0"/>
        <w:ind w:left="0"/>
        <w:jc w:val="left"/>
      </w:pPr>
      <w:r>
        <w:rPr>
          <w:rFonts w:ascii="Times New Roman"/>
          <w:b/>
          <w:i w:val="false"/>
          <w:color w:val="000000"/>
        </w:rPr>
        <w:t xml:space="preserve"> Көрсетілетін қызметті алушы (не сенімхат бойынша оның өкілі) Орталыққа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1757"/>
        <w:gridCol w:w="1482"/>
        <w:gridCol w:w="1048"/>
        <w:gridCol w:w="1095"/>
        <w:gridCol w:w="1096"/>
        <w:gridCol w:w="1048"/>
        <w:gridCol w:w="1048"/>
        <w:gridCol w:w="1048"/>
        <w:gridCol w:w="1096"/>
        <w:gridCol w:w="1371"/>
        <w:gridCol w:w="1405"/>
      </w:tblGrid>
      <w:tr>
        <w:trPr>
          <w:trHeight w:val="705"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нөмірі (іс-әрекет, жұмыс ағымы)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605"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қызметкері</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w:t>
            </w:r>
          </w:p>
          <w:p>
            <w:pPr>
              <w:spacing w:after="20"/>
              <w:ind w:left="20"/>
              <w:jc w:val="both"/>
            </w:pPr>
            <w:r>
              <w:rPr>
                <w:rFonts w:ascii="Times New Roman"/>
                <w:b w:val="false"/>
                <w:i w:val="false"/>
                <w:color w:val="000000"/>
                <w:sz w:val="20"/>
              </w:rPr>
              <w:t xml:space="preserve">кері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195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(үдерістің, операция рәсімінің) атауы және олардың сипаттамасы </w:t>
            </w:r>
          </w:p>
        </w:tc>
        <w:tc>
          <w:tcPr>
            <w:tcW w:w="1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 көрсетілетін қызметті алушыға (не сенімхат бойынша оның өкіліне) құжаттардың қабылдағандығы не құжаттарды қабылдаудан бас тарту туралы қолхат береді</w:t>
            </w:r>
          </w:p>
        </w:tc>
        <w:tc>
          <w:tcPr>
            <w:tcW w:w="1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берушіге қайта жолдайды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дайындайды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дайындайды</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не бас тартуға қол қояды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тіркейді</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тіркейді</w:t>
            </w:r>
          </w:p>
        </w:tc>
      </w:tr>
      <w:tr>
        <w:trPr>
          <w:trHeight w:val="270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 шыға жолдайды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дайындауға учаскелік комиссияға жібереді</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берушіге жолдайды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басшысына ұсынады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Кеңсе қызметкеріне жолдайды</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жолдайды</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 бас тартуды көрсетілетін қызметті алушыға (не сенімхат бойынша оның өкіліне) береді</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аспайды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аспайды </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ішінде</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ішінде</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w:t>
            </w:r>
          </w:p>
          <w:p>
            <w:pPr>
              <w:spacing w:after="20"/>
              <w:ind w:left="20"/>
              <w:jc w:val="both"/>
            </w:pPr>
            <w:r>
              <w:rPr>
                <w:rFonts w:ascii="Times New Roman"/>
                <w:b w:val="false"/>
                <w:i w:val="false"/>
                <w:color w:val="000000"/>
                <w:sz w:val="20"/>
              </w:rPr>
              <w:t>ішінде</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bookmarkStart w:name="z150" w:id="94"/>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94"/>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88646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864600" cy="4610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54737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473700" cy="2438400"/>
                    </a:xfrm>
                    <a:prstGeom prst="rect">
                      <a:avLst/>
                    </a:prstGeom>
                  </pic:spPr>
                </pic:pic>
              </a:graphicData>
            </a:graphic>
          </wp:inline>
        </w:drawing>
      </w:r>
    </w:p>
    <w:bookmarkStart w:name="z151" w:id="95"/>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95"/>
    <w:p>
      <w:pPr>
        <w:spacing w:after="0"/>
        <w:ind w:left="0"/>
        <w:jc w:val="left"/>
      </w:pPr>
      <w:r>
        <w:rPr>
          <w:rFonts w:ascii="Times New Roman"/>
          <w:b/>
          <w:i w:val="false"/>
          <w:color w:val="000000"/>
        </w:rPr>
        <w:t xml:space="preserve"> Орталық пен көрсетілетін қызметті берушінің өзара іс-қимыл тәртібінің схемалық түрдегі сипатталуы және мемлекеттік қызмет көрсету бизнес-процестерінің анықтамалығы</w:t>
      </w:r>
    </w:p>
    <w:p>
      <w:pPr>
        <w:spacing w:after="0"/>
        <w:ind w:left="0"/>
        <w:jc w:val="both"/>
      </w:pPr>
      <w:r>
        <w:drawing>
          <wp:inline distT="0" distB="0" distL="0" distR="0">
            <wp:extent cx="654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40500" cy="7493000"/>
                    </a:xfrm>
                    <a:prstGeom prst="rect">
                      <a:avLst/>
                    </a:prstGeom>
                  </pic:spPr>
                </pic:pic>
              </a:graphicData>
            </a:graphic>
          </wp:inline>
        </w:drawing>
      </w:r>
    </w:p>
    <w:bookmarkStart w:name="z152" w:id="96"/>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96"/>
    <w:p>
      <w:pPr>
        <w:spacing w:after="0"/>
        <w:ind w:left="0"/>
        <w:jc w:val="left"/>
      </w:pPr>
      <w:r>
        <w:rPr>
          <w:rFonts w:ascii="Times New Roman"/>
          <w:b/>
          <w:i w:val="false"/>
          <w:color w:val="000000"/>
        </w:rPr>
        <w:t xml:space="preserve"> Халыққа қызмет көрсету орталығы мен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6"/>
        <w:gridCol w:w="1685"/>
        <w:gridCol w:w="1214"/>
        <w:gridCol w:w="1522"/>
        <w:gridCol w:w="1522"/>
        <w:gridCol w:w="1510"/>
        <w:gridCol w:w="1302"/>
        <w:gridCol w:w="1440"/>
        <w:gridCol w:w="2279"/>
      </w:tblGrid>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жұмысшысы </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секторы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секторының жұмысшысы</w:t>
            </w:r>
          </w:p>
        </w:tc>
      </w:tr>
      <w:tr>
        <w:trPr>
          <w:trHeight w:val="30" w:hRule="atLeast"/>
        </w:trPr>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тіркейді, құжаттарды қабылдағаны жөнінде көрсетілетін қызметті алушыға қолхат береді және қабылданған құжаттарды Орталықтың жинақтау секторына табыстайды</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топтамасын толық ұсынбаған жағдайда құжаттарды қабылдаудан бас тарту туралы қолхат береді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құжаттарды көрсетілетін қызметті берушіге жолдайды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ақпараттық жүйеде белгілейді және тіркеу жасап, 10-минут ішінде құжаттарды басшылыққа ұсынады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30-минут ішінде жауапты орындаушыны айқындап, құжаттарды қарауға жолдайды</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көрсетілетін қызметтің нәтижесін дайындап, басшылыққа ұсынады</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көрсетілетін қызметтің нәтижесіне қол қояды</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көрсетілетін қызметтің нәтижесін ақпараттық жүйеде белгілей отырып, Орталыққа жолдайды</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сканерлі штрихкодтың көмегімен ақпараттық жүйеде белгі соғады да, сол күні құжаттарды беру секторының жұмысшысына көрсетілетін қызметті алушыға беру үшін жолдайды</w:t>
            </w:r>
          </w:p>
        </w:tc>
      </w:tr>
      <w:tr>
        <w:trPr>
          <w:trHeight w:val="9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құжаттарды беру секторының жұмысшысы </w:t>
            </w:r>
          </w:p>
        </w:tc>
      </w:tr>
      <w:tr>
        <w:trPr>
          <w:trHeight w:val="30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алушыға қызметтің нәтижесін береді</w:t>
            </w:r>
          </w:p>
        </w:tc>
      </w:tr>
    </w:tbl>
    <w:bookmarkStart w:name="z153" w:id="97"/>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8-қосымша</w:t>
      </w:r>
    </w:p>
    <w:bookmarkEnd w:id="97"/>
    <w:bookmarkStart w:name="z154" w:id="98"/>
    <w:p>
      <w:pPr>
        <w:spacing w:after="0"/>
        <w:ind w:left="0"/>
        <w:jc w:val="left"/>
      </w:pPr>
      <w:r>
        <w:rPr>
          <w:rFonts w:ascii="Times New Roman"/>
          <w:b/>
          <w:i w:val="false"/>
          <w:color w:val="000000"/>
        </w:rPr>
        <w:t xml:space="preserve">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қызметінің регламенті</w:t>
      </w:r>
    </w:p>
    <w:bookmarkEnd w:id="98"/>
    <w:bookmarkStart w:name="z155" w:id="99"/>
    <w:p>
      <w:pPr>
        <w:spacing w:after="0"/>
        <w:ind w:left="0"/>
        <w:jc w:val="left"/>
      </w:pPr>
      <w:r>
        <w:rPr>
          <w:rFonts w:ascii="Times New Roman"/>
          <w:b/>
          <w:i w:val="false"/>
          <w:color w:val="000000"/>
        </w:rPr>
        <w:t xml:space="preserve"> 
1. Жалпы ережелер</w:t>
      </w:r>
    </w:p>
    <w:bookmarkEnd w:id="99"/>
    <w:bookmarkStart w:name="z156" w:id="100"/>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әрі-мемлекеттік көрсетілетін қызмет) Оңтүстік Қазақстан облысының аудандары және облыстық маңызы бар қалаларының жұмыспен қамтуды үйлестіру және әлеуметтік бағдарламалар бөлімдерімен (бұдан әрі- мемлекеттік көрсетілетін қызметті беруші) көрсетіледі.</w:t>
      </w:r>
      <w:r>
        <w:br/>
      </w:r>
      <w:r>
        <w:rPr>
          <w:rFonts w:ascii="Times New Roman"/>
          <w:b w:val="false"/>
          <w:i w:val="false"/>
          <w:color w:val="000000"/>
          <w:sz w:val="28"/>
        </w:rPr>
        <w:t>
      Құжаттарды қабылдау және мемлекеттік көрсетілетін қызмет нәтижесін беру көрсетілетін қызметті берушімен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w:t>
      </w:r>
    </w:p>
    <w:bookmarkEnd w:id="100"/>
    <w:bookmarkStart w:name="z159" w:id="10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01"/>
    <w:bookmarkStart w:name="z160" w:id="102"/>
    <w:p>
      <w:pPr>
        <w:spacing w:after="0"/>
        <w:ind w:left="0"/>
        <w:jc w:val="both"/>
      </w:pPr>
      <w:r>
        <w:rPr>
          <w:rFonts w:ascii="Times New Roman"/>
          <w:b w:val="false"/>
          <w:i w:val="false"/>
          <w:color w:val="000000"/>
          <w:sz w:val="28"/>
        </w:rPr>
        <w:t>
      4. Мемлекеттік көрсетілетін қызмет бойынша рәсімді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құжаттарды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мемлекеттік көрсетілетін қызмет нәтижесін дайындап, басшылыққа ұсынады;</w:t>
      </w:r>
      <w:r>
        <w:br/>
      </w:r>
      <w:r>
        <w:rPr>
          <w:rFonts w:ascii="Times New Roman"/>
          <w:b w:val="false"/>
          <w:i w:val="false"/>
          <w:color w:val="000000"/>
          <w:sz w:val="28"/>
        </w:rPr>
        <w:t>
      5) көрсетілетін қызметті берушінің басшылығы сол жұмыс күні ішінде басшылық мемлекеттік көрсетілетін қызмет нәтижесіне қол қояды және кеңсе қызметкеріне ұсынады;</w:t>
      </w:r>
      <w:r>
        <w:br/>
      </w:r>
      <w:r>
        <w:rPr>
          <w:rFonts w:ascii="Times New Roman"/>
          <w:b w:val="false"/>
          <w:i w:val="false"/>
          <w:color w:val="000000"/>
          <w:sz w:val="28"/>
        </w:rPr>
        <w:t>
      6) көрсетілетін қызметті берушінің сол жұмыс күні ішінде көрсетілетін қызметті берушінің кеңсе қызметкері мемлекеттік қызмет нәтижесін көрсетілетін қызметті алушының жеке өзіне немесе сенімхат бойынша уәкілетті тұлғаға береді.</w:t>
      </w:r>
    </w:p>
    <w:bookmarkEnd w:id="102"/>
    <w:bookmarkStart w:name="z162" w:id="10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03"/>
    <w:bookmarkStart w:name="z163" w:id="104"/>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4"/>
    <w:bookmarkStart w:name="z165" w:id="10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5"/>
    <w:bookmarkStart w:name="z166" w:id="106"/>
    <w:p>
      <w:pPr>
        <w:spacing w:after="0"/>
        <w:ind w:left="0"/>
        <w:jc w:val="both"/>
      </w:pPr>
      <w:r>
        <w:rPr>
          <w:rFonts w:ascii="Times New Roman"/>
          <w:b w:val="false"/>
          <w:i w:val="false"/>
          <w:color w:val="000000"/>
          <w:sz w:val="28"/>
        </w:rPr>
        <w:t>
      8. Мемлекеттік қызмет көрсету процесіндегі рәсімдердің реттілігі, көрсетілетін қызметті берушінің құрылымдық бөлімшелерінің (қызметкерлерінің) өзара іс-қимылдары тәртібінің графикалық және схемалық түрде сипатталуы және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бейнеленген.</w:t>
      </w:r>
    </w:p>
    <w:bookmarkEnd w:id="106"/>
    <w:bookmarkStart w:name="z167" w:id="107"/>
    <w:p>
      <w:pPr>
        <w:spacing w:after="0"/>
        <w:ind w:left="0"/>
        <w:jc w:val="both"/>
      </w:pPr>
      <w:r>
        <w:rPr>
          <w:rFonts w:ascii="Times New Roman"/>
          <w:b w:val="false"/>
          <w:i w:val="false"/>
          <w:color w:val="000000"/>
          <w:sz w:val="28"/>
        </w:rPr>
        <w:t>
«Жүріп-тұруы қиын бірінші топтағы мүгедектерге</w:t>
      </w:r>
      <w:r>
        <w:br/>
      </w:r>
      <w:r>
        <w:rPr>
          <w:rFonts w:ascii="Times New Roman"/>
          <w:b w:val="false"/>
          <w:i w:val="false"/>
          <w:color w:val="000000"/>
          <w:sz w:val="28"/>
        </w:rPr>
        <w:t>
жеке көмекшінің және есту кемістігі бар</w:t>
      </w:r>
      <w:r>
        <w:br/>
      </w:r>
      <w:r>
        <w:rPr>
          <w:rFonts w:ascii="Times New Roman"/>
          <w:b w:val="false"/>
          <w:i w:val="false"/>
          <w:color w:val="000000"/>
          <w:sz w:val="28"/>
        </w:rPr>
        <w:t>
мүгедектерге ымдау тілі маманының қызметтерін</w:t>
      </w:r>
      <w:r>
        <w:br/>
      </w:r>
      <w:r>
        <w:rPr>
          <w:rFonts w:ascii="Times New Roman"/>
          <w:b w:val="false"/>
          <w:i w:val="false"/>
          <w:color w:val="000000"/>
          <w:sz w:val="28"/>
        </w:rPr>
        <w:t>
ұсыну үшін мүгедектерге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07"/>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drawing>
          <wp:inline distT="0" distB="0" distL="0" distR="0">
            <wp:extent cx="63119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311900" cy="6883400"/>
                    </a:xfrm>
                    <a:prstGeom prst="rect">
                      <a:avLst/>
                    </a:prstGeom>
                  </pic:spPr>
                </pic:pic>
              </a:graphicData>
            </a:graphic>
          </wp:inline>
        </w:drawing>
      </w:r>
    </w:p>
    <w:bookmarkStart w:name="z168" w:id="108"/>
    <w:p>
      <w:pPr>
        <w:spacing w:after="0"/>
        <w:ind w:left="0"/>
        <w:jc w:val="both"/>
      </w:pPr>
      <w:r>
        <w:rPr>
          <w:rFonts w:ascii="Times New Roman"/>
          <w:b w:val="false"/>
          <w:i w:val="false"/>
          <w:color w:val="000000"/>
          <w:sz w:val="28"/>
        </w:rPr>
        <w:t>
«Жүріп-тұруы қиын бірінші топтағы мүгедектерге</w:t>
      </w:r>
      <w:r>
        <w:br/>
      </w:r>
      <w:r>
        <w:rPr>
          <w:rFonts w:ascii="Times New Roman"/>
          <w:b w:val="false"/>
          <w:i w:val="false"/>
          <w:color w:val="000000"/>
          <w:sz w:val="28"/>
        </w:rPr>
        <w:t>
жеке көмекшінің және есту кемістігі бар</w:t>
      </w:r>
      <w:r>
        <w:br/>
      </w:r>
      <w:r>
        <w:rPr>
          <w:rFonts w:ascii="Times New Roman"/>
          <w:b w:val="false"/>
          <w:i w:val="false"/>
          <w:color w:val="000000"/>
          <w:sz w:val="28"/>
        </w:rPr>
        <w:t>
мүгедектерге ымдау тілі маманының қызметтерін</w:t>
      </w:r>
      <w:r>
        <w:br/>
      </w:r>
      <w:r>
        <w:rPr>
          <w:rFonts w:ascii="Times New Roman"/>
          <w:b w:val="false"/>
          <w:i w:val="false"/>
          <w:color w:val="000000"/>
          <w:sz w:val="28"/>
        </w:rPr>
        <w:t>
ұсыну үшін мүгедектерге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08"/>
    <w:p>
      <w:pPr>
        <w:spacing w:after="0"/>
        <w:ind w:left="0"/>
        <w:jc w:val="left"/>
      </w:pPr>
      <w:r>
        <w:rPr>
          <w:rFonts w:ascii="Times New Roman"/>
          <w:b/>
          <w:i w:val="false"/>
          <w:color w:val="000000"/>
        </w:rPr>
        <w:t xml:space="preserve">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0"/>
        <w:gridCol w:w="2096"/>
        <w:gridCol w:w="3112"/>
        <w:gridCol w:w="1931"/>
        <w:gridCol w:w="2691"/>
      </w:tblGrid>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38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орындаушысы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қабылдап, тіркейді, өтініштің қабылданғаны жөнінде көрсетілетін қызметті алушыға қолхат береді және келген құжаттарды 10-минут ішінде басшылыққа ұсынады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 жауапты орындаушыны айқындап, құжаттарды қарауға жолдайды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 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мемлекеттік көрсетілетін қызмет нәтижесін дайындап, басшылыққа ұсынады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сол жұмыс күні ішінде мемлекеттік көрсетілетін қызмет нәтижесіне қол қояды және кеңсе қызметкеріне ұсынады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 көрсетілетін қызметті алушының жеке өзіне немесе сенімхат бойынша уәкілетті тұлғаға береді</w:t>
            </w:r>
          </w:p>
        </w:tc>
      </w:tr>
    </w:tbl>
    <w:bookmarkStart w:name="z169" w:id="109"/>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9-қосымша</w:t>
      </w:r>
    </w:p>
    <w:bookmarkEnd w:id="109"/>
    <w:bookmarkStart w:name="z170" w:id="110"/>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көрсетілетін қызметінің регламенті</w:t>
      </w:r>
    </w:p>
    <w:bookmarkEnd w:id="110"/>
    <w:bookmarkStart w:name="z171" w:id="111"/>
    <w:p>
      <w:pPr>
        <w:spacing w:after="0"/>
        <w:ind w:left="0"/>
        <w:jc w:val="left"/>
      </w:pPr>
      <w:r>
        <w:rPr>
          <w:rFonts w:ascii="Times New Roman"/>
          <w:b/>
          <w:i w:val="false"/>
          <w:color w:val="000000"/>
        </w:rPr>
        <w:t xml:space="preserve"> 
1. Жалпы ережелер</w:t>
      </w:r>
    </w:p>
    <w:bookmarkEnd w:id="111"/>
    <w:bookmarkStart w:name="z172" w:id="112"/>
    <w:p>
      <w:pPr>
        <w:spacing w:after="0"/>
        <w:ind w:left="0"/>
        <w:jc w:val="both"/>
      </w:pPr>
      <w:r>
        <w:rPr>
          <w:rFonts w:ascii="Times New Roman"/>
          <w:b w:val="false"/>
          <w:i w:val="false"/>
          <w:color w:val="000000"/>
          <w:sz w:val="28"/>
        </w:rPr>
        <w:t>
      1. «Мүгедектерге кресло-арбалар беру үшін оларға құжаттарды ресімдеу» мемлекеттік көрсетілетін қызметін (бұдан әрі- мемлекеттік көрсетілетін қызмет) Оңтүстік Қазақстан облысының аудандары және облыстық маңызы бар қалаларының жұмыспен қамтуды үйлестіру және әлеуметтік бағдарламалар бөлімдерімен (бұдан әрі- мемлекеттік көрсетілетін қызметті беруші) көрсетіледі.</w:t>
      </w:r>
      <w:r>
        <w:br/>
      </w:r>
      <w:r>
        <w:rPr>
          <w:rFonts w:ascii="Times New Roman"/>
          <w:b w:val="false"/>
          <w:i w:val="false"/>
          <w:color w:val="000000"/>
          <w:sz w:val="28"/>
        </w:rPr>
        <w:t>
      Құжаттарды қабылдау және мемлекеттік көрсетілетін қызмет нәтижесін беру көрсетілетін қызметті берушімен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мүгедектерге кресло-арбалар ұсыну мерзімдері көрсетілген құжаттарды ресімдеу туралы хабарлама.</w:t>
      </w:r>
    </w:p>
    <w:bookmarkEnd w:id="112"/>
    <w:bookmarkStart w:name="z175" w:id="11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13"/>
    <w:bookmarkStart w:name="z176" w:id="114"/>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кресло-арбалар беру үшін оларға құжаттарды ресімдеу» мемлекеттік көрсетілетін қызмет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құжаттарды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қызмет нәтижесін дайындап, басшылыққа ұсынады;</w:t>
      </w:r>
      <w:r>
        <w:br/>
      </w:r>
      <w:r>
        <w:rPr>
          <w:rFonts w:ascii="Times New Roman"/>
          <w:b w:val="false"/>
          <w:i w:val="false"/>
          <w:color w:val="000000"/>
          <w:sz w:val="28"/>
        </w:rPr>
        <w:t>
      5) көрсетілетін қызметті берушінің сол жұмыс күні ішінде басшылық қызмет нәтижесіне қол қояды және кеңсе қызметкеріне ұсынады;</w:t>
      </w:r>
      <w:r>
        <w:br/>
      </w:r>
      <w:r>
        <w:rPr>
          <w:rFonts w:ascii="Times New Roman"/>
          <w:b w:val="false"/>
          <w:i w:val="false"/>
          <w:color w:val="000000"/>
          <w:sz w:val="28"/>
        </w:rPr>
        <w:t>
      6) сол жұмыс күні ішінде көрсетілетін қызмет берушінің кеңсе қызметкері қызмет нәтижесін көрсетілетін қызмет алушының жеке өзіне немесе сенімхат бойынша уәкілетті тұлғаға береді.</w:t>
      </w:r>
    </w:p>
    <w:bookmarkEnd w:id="114"/>
    <w:bookmarkStart w:name="z178" w:id="11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15"/>
    <w:bookmarkStart w:name="z179" w:id="11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 берушінің басшылығы;</w:t>
      </w:r>
      <w:r>
        <w:br/>
      </w:r>
      <w:r>
        <w:rPr>
          <w:rFonts w:ascii="Times New Roman"/>
          <w:b w:val="false"/>
          <w:i w:val="false"/>
          <w:color w:val="000000"/>
          <w:sz w:val="28"/>
        </w:rPr>
        <w:t>
      2) көрсетілетін қызмет берушінің жауапты орындаушы;</w:t>
      </w:r>
      <w:r>
        <w:br/>
      </w:r>
      <w:r>
        <w:rPr>
          <w:rFonts w:ascii="Times New Roman"/>
          <w:b w:val="false"/>
          <w:i w:val="false"/>
          <w:color w:val="000000"/>
          <w:sz w:val="28"/>
        </w:rPr>
        <w:t>
      3) көрсетілетін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6"/>
    <w:bookmarkStart w:name="z181" w:id="11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7"/>
    <w:bookmarkStart w:name="z182" w:id="118"/>
    <w:p>
      <w:pPr>
        <w:spacing w:after="0"/>
        <w:ind w:left="0"/>
        <w:jc w:val="both"/>
      </w:pPr>
      <w:r>
        <w:rPr>
          <w:rFonts w:ascii="Times New Roman"/>
          <w:b w:val="false"/>
          <w:i w:val="false"/>
          <w:color w:val="000000"/>
          <w:sz w:val="28"/>
        </w:rPr>
        <w:t>
      8.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тәртібінің графикалық және схемалық түрде сипатталуы және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бейнеленген.</w:t>
      </w:r>
    </w:p>
    <w:bookmarkEnd w:id="118"/>
    <w:bookmarkStart w:name="z183" w:id="119"/>
    <w:p>
      <w:pPr>
        <w:spacing w:after="0"/>
        <w:ind w:left="0"/>
        <w:jc w:val="both"/>
      </w:pPr>
      <w:r>
        <w:rPr>
          <w:rFonts w:ascii="Times New Roman"/>
          <w:b w:val="false"/>
          <w:i w:val="false"/>
          <w:color w:val="000000"/>
          <w:sz w:val="28"/>
        </w:rPr>
        <w:t>
«Мүгедектерге кресло-арбалар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19"/>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drawing>
          <wp:inline distT="0" distB="0" distL="0" distR="0">
            <wp:extent cx="63500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50000" cy="6972300"/>
                    </a:xfrm>
                    <a:prstGeom prst="rect">
                      <a:avLst/>
                    </a:prstGeom>
                  </pic:spPr>
                </pic:pic>
              </a:graphicData>
            </a:graphic>
          </wp:inline>
        </w:drawing>
      </w:r>
    </w:p>
    <w:bookmarkStart w:name="z184" w:id="120"/>
    <w:p>
      <w:pPr>
        <w:spacing w:after="0"/>
        <w:ind w:left="0"/>
        <w:jc w:val="both"/>
      </w:pPr>
      <w:r>
        <w:rPr>
          <w:rFonts w:ascii="Times New Roman"/>
          <w:b w:val="false"/>
          <w:i w:val="false"/>
          <w:color w:val="000000"/>
          <w:sz w:val="28"/>
        </w:rPr>
        <w:t>
«Мүгедектерге кресло-арбалар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20"/>
    <w:p>
      <w:pPr>
        <w:spacing w:after="0"/>
        <w:ind w:left="0"/>
        <w:jc w:val="left"/>
      </w:pPr>
      <w:r>
        <w:rPr>
          <w:rFonts w:ascii="Times New Roman"/>
          <w:b/>
          <w:i w:val="false"/>
          <w:color w:val="000000"/>
        </w:rPr>
        <w:t xml:space="preserve">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0"/>
        <w:gridCol w:w="2096"/>
        <w:gridCol w:w="3112"/>
        <w:gridCol w:w="1931"/>
        <w:gridCol w:w="2691"/>
      </w:tblGrid>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қабылдап, тіркейді, өтініштің қабылданғаны жөнінде қызмет алушыға қолхат береді және келген құжаттарды 10-минут ішінде басшылыққа ұсынады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 жауапты орындаушыны айқындап, құжаттарды қарауға жолдайды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қызмет нәтижесін дайындап, басшылыққа ұсынады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сол жұмыс күні ішінде мемлекеттік қызмет нәтижесіне қол қояды және кеңсе қызметкеріне ұсынады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қызмет нәтижесін көрсетілетін қызметті алушының жеке өзіне немесе сенімхат бойынша уәкілетті тұлғаға береді</w:t>
            </w:r>
          </w:p>
        </w:tc>
      </w:tr>
    </w:tbl>
    <w:bookmarkStart w:name="z185" w:id="12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10-қосымша</w:t>
      </w:r>
    </w:p>
    <w:bookmarkEnd w:id="121"/>
    <w:bookmarkStart w:name="z186" w:id="122"/>
    <w:p>
      <w:pPr>
        <w:spacing w:after="0"/>
        <w:ind w:left="0"/>
        <w:jc w:val="left"/>
      </w:pPr>
      <w:r>
        <w:rPr>
          <w:rFonts w:ascii="Times New Roman"/>
          <w:b/>
          <w:i w:val="false"/>
          <w:color w:val="000000"/>
        </w:rPr>
        <w:t xml:space="preserve"> 
1. «Мүгедектерді санаторий-курорттық емдеумен қамтамасыз ету үшін оларға құжаттарды ресімдеу» мемлекеттік көрсетілетін қызметінің регламенті</w:t>
      </w:r>
    </w:p>
    <w:bookmarkEnd w:id="122"/>
    <w:bookmarkStart w:name="z187" w:id="123"/>
    <w:p>
      <w:pPr>
        <w:spacing w:after="0"/>
        <w:ind w:left="0"/>
        <w:jc w:val="left"/>
      </w:pPr>
      <w:r>
        <w:rPr>
          <w:rFonts w:ascii="Times New Roman"/>
          <w:b/>
          <w:i w:val="false"/>
          <w:color w:val="000000"/>
        </w:rPr>
        <w:t xml:space="preserve"> 
1. Жалпы ережелер</w:t>
      </w:r>
    </w:p>
    <w:bookmarkEnd w:id="123"/>
    <w:bookmarkStart w:name="z188" w:id="124"/>
    <w:p>
      <w:pPr>
        <w:spacing w:after="0"/>
        <w:ind w:left="0"/>
        <w:jc w:val="both"/>
      </w:pPr>
      <w:r>
        <w:rPr>
          <w:rFonts w:ascii="Times New Roman"/>
          <w:b w:val="false"/>
          <w:i w:val="false"/>
          <w:color w:val="000000"/>
          <w:sz w:val="28"/>
        </w:rPr>
        <w:t>
      1. «Мүгедектерді санаторий-курорттық емдеумен қамтамасыз ету үшін оларға құжаттарды ресімдеу» мемлекеттік көрсетілетін қызметі (бұдан әрі-мемлекеттік көрсетілетін қызмет) Оңтүстік Қазақстан облысының аудандары және облыстық маңызы бар қалаларының жұмыспен қамтуды үйлестіру және әлеуметтік бағдарламалар бөлімдерімен (бұдан әрі-мемлекеттік көрсетілетін қызметті беруші) көрсетіледі.</w:t>
      </w:r>
      <w:r>
        <w:br/>
      </w:r>
      <w:r>
        <w:rPr>
          <w:rFonts w:ascii="Times New Roman"/>
          <w:b w:val="false"/>
          <w:i w:val="false"/>
          <w:color w:val="000000"/>
          <w:sz w:val="28"/>
        </w:rPr>
        <w:t>
      Құжаттарды қабылдау және мемлекеттік көрсетілетін қызмет нәтижесін беру көрсетілетін қызметті берушімен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қызмет көрсету мерзімі көрсетілген, санаторий-курорттық емдеумен қамтамасыз ету үшін мүгедектерге құжаттарды ресімдеу туралы хабарлама.</w:t>
      </w:r>
    </w:p>
    <w:bookmarkEnd w:id="124"/>
    <w:bookmarkStart w:name="z191" w:id="12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25"/>
    <w:bookmarkStart w:name="z192" w:id="126"/>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санаторий-курорттық емдеумен қамтамасыз ету үшін оларға құжаттарды ресімдеу» мемлекеттік көрсетілетін қызмет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құжаттарды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мемлекеттік көрсетілетін қызмет нәтижесін дайындап, басшылыққа ұсынады;</w:t>
      </w:r>
      <w:r>
        <w:br/>
      </w:r>
      <w:r>
        <w:rPr>
          <w:rFonts w:ascii="Times New Roman"/>
          <w:b w:val="false"/>
          <w:i w:val="false"/>
          <w:color w:val="000000"/>
          <w:sz w:val="28"/>
        </w:rPr>
        <w:t>
      5) көрсетілетін қызметті берушінің сол жұмыс күні ішінде басшылық мемлекеттік көрсетілетін қызмет нәтижесіне қол қояды және кеңсе қызметкеріне ұсынады;</w:t>
      </w:r>
      <w:r>
        <w:br/>
      </w:r>
      <w:r>
        <w:rPr>
          <w:rFonts w:ascii="Times New Roman"/>
          <w:b w:val="false"/>
          <w:i w:val="false"/>
          <w:color w:val="000000"/>
          <w:sz w:val="28"/>
        </w:rPr>
        <w:t>
      6) сол жұмыс күні ішінде көрсетілетін қызметті берушінің кеңсе қызметкері қызмет нәтижесін көрсетілетін қызметті алушының жеке өзіне немесе сенімхат бойынша уәкілетті тұлғаға береді.</w:t>
      </w:r>
    </w:p>
    <w:bookmarkEnd w:id="126"/>
    <w:bookmarkStart w:name="z194" w:id="12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27"/>
    <w:bookmarkStart w:name="z195" w:id="12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28"/>
    <w:bookmarkStart w:name="z197" w:id="12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9"/>
    <w:bookmarkStart w:name="z198" w:id="130"/>
    <w:p>
      <w:pPr>
        <w:spacing w:after="0"/>
        <w:ind w:left="0"/>
        <w:jc w:val="both"/>
      </w:pPr>
      <w:r>
        <w:rPr>
          <w:rFonts w:ascii="Times New Roman"/>
          <w:b w:val="false"/>
          <w:i w:val="false"/>
          <w:color w:val="000000"/>
          <w:sz w:val="28"/>
        </w:rPr>
        <w:t>
      8.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тәртібінің графикалық және схемалық түрде сипатталуы және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бейнеленген.</w:t>
      </w:r>
    </w:p>
    <w:bookmarkEnd w:id="130"/>
    <w:bookmarkStart w:name="z199" w:id="131"/>
    <w:p>
      <w:pPr>
        <w:spacing w:after="0"/>
        <w:ind w:left="0"/>
        <w:jc w:val="both"/>
      </w:pPr>
      <w:r>
        <w:rPr>
          <w:rFonts w:ascii="Times New Roman"/>
          <w:b w:val="false"/>
          <w:i w:val="false"/>
          <w:color w:val="000000"/>
          <w:sz w:val="28"/>
        </w:rPr>
        <w:t>
«Мүгедектерді санаторий-курорттық емдеумен</w:t>
      </w:r>
      <w:r>
        <w:br/>
      </w:r>
      <w:r>
        <w:rPr>
          <w:rFonts w:ascii="Times New Roman"/>
          <w:b w:val="false"/>
          <w:i w:val="false"/>
          <w:color w:val="000000"/>
          <w:sz w:val="28"/>
        </w:rPr>
        <w:t>
қамтамасыз ету үшін оларға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31"/>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drawing>
          <wp:inline distT="0" distB="0" distL="0" distR="0">
            <wp:extent cx="64389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438900" cy="6896100"/>
                    </a:xfrm>
                    <a:prstGeom prst="rect">
                      <a:avLst/>
                    </a:prstGeom>
                  </pic:spPr>
                </pic:pic>
              </a:graphicData>
            </a:graphic>
          </wp:inline>
        </w:drawing>
      </w:r>
    </w:p>
    <w:bookmarkStart w:name="z200" w:id="132"/>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32"/>
    <w:p>
      <w:pPr>
        <w:spacing w:after="0"/>
        <w:ind w:left="0"/>
        <w:jc w:val="left"/>
      </w:pPr>
      <w:r>
        <w:rPr>
          <w:rFonts w:ascii="Times New Roman"/>
          <w:b/>
          <w:i w:val="false"/>
          <w:color w:val="000000"/>
        </w:rPr>
        <w:t xml:space="preserve">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0"/>
        <w:gridCol w:w="2096"/>
        <w:gridCol w:w="3112"/>
        <w:gridCol w:w="1931"/>
        <w:gridCol w:w="2691"/>
      </w:tblGrid>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455"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қабылдап, тіркейді, өтініштің қабылданғаны жөнінде көрсетілетін қызметті алушыға қолхат береді және келген құжаттарды 10-минут ішінде басшылыққа ұсынады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 жауапты орындаушыны айқындап, құжаттарды қарауға жолдайды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мемлекеттік көрсетілетін қызмет нәтижесін дайындап, басшылыққа ұсынады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нәтижесіне қол қояды және кеңсе қызметкеріне ұсынады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 көрсетілетін қызметті алушының жеке өзіне немесе сенімхат бойынша уәкілетті тұлғаға береді</w:t>
            </w:r>
          </w:p>
        </w:tc>
      </w:tr>
    </w:tbl>
    <w:bookmarkStart w:name="z201" w:id="133"/>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11-қосымша</w:t>
      </w:r>
    </w:p>
    <w:bookmarkEnd w:id="133"/>
    <w:bookmarkStart w:name="z202" w:id="134"/>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қызметінің регламенті</w:t>
      </w:r>
    </w:p>
    <w:bookmarkEnd w:id="134"/>
    <w:bookmarkStart w:name="z203" w:id="135"/>
    <w:p>
      <w:pPr>
        <w:spacing w:after="0"/>
        <w:ind w:left="0"/>
        <w:jc w:val="left"/>
      </w:pPr>
      <w:r>
        <w:rPr>
          <w:rFonts w:ascii="Times New Roman"/>
          <w:b/>
          <w:i w:val="false"/>
          <w:color w:val="000000"/>
        </w:rPr>
        <w:t xml:space="preserve"> 
1. Жалпы ережелер</w:t>
      </w:r>
    </w:p>
    <w:bookmarkEnd w:id="135"/>
    <w:bookmarkStart w:name="z204" w:id="136"/>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қызметтер көрсетуге құжаттар ресімдеу» мемлекеттік көрсетілетін қызметі (бұдан әрі-мемлекеттік көрсетілетін қызмет) Оңтүстік Қазақстан облысының аудандары және облыстық маңызы бар қалаларының жұмыспен қамту және әлеуметтік бағдарламалар бөлімдерімен (бұдан әрі- мемлекеттік көрсетілетін қызмет беруші) көрсетіледі.</w:t>
      </w:r>
      <w:r>
        <w:br/>
      </w:r>
      <w:r>
        <w:rPr>
          <w:rFonts w:ascii="Times New Roman"/>
          <w:b w:val="false"/>
          <w:i w:val="false"/>
          <w:color w:val="000000"/>
          <w:sz w:val="28"/>
        </w:rPr>
        <w:t>
      Құжаттарды қабылдау және мемлекеттік көрсетілетін қызмет нәтижесін беру көрсетілетін қызметті берушімен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қызмет көрсетуден бас тарту туралы дәлелді жауап (әрі қарай - </w:t>
      </w:r>
      <w:r>
        <w:rPr>
          <w:rFonts w:ascii="Times New Roman"/>
          <w:b w:val="false"/>
          <w:i w:val="false"/>
          <w:color w:val="000000"/>
          <w:sz w:val="28"/>
        </w:rPr>
        <w:t>Стандарт</w:t>
      </w:r>
      <w:r>
        <w:rPr>
          <w:rFonts w:ascii="Times New Roman"/>
          <w:b w:val="false"/>
          <w:i w:val="false"/>
          <w:color w:val="000000"/>
          <w:sz w:val="28"/>
        </w:rPr>
        <w:t>).</w:t>
      </w:r>
    </w:p>
    <w:bookmarkEnd w:id="136"/>
    <w:bookmarkStart w:name="z207" w:id="137"/>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37"/>
    <w:bookmarkStart w:name="z208" w:id="138"/>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 берушіге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құжаттарды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жауапты орындаушы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қызмет нәтижесін дайындап, басшылыққа ұсынады;</w:t>
      </w:r>
      <w:r>
        <w:br/>
      </w:r>
      <w:r>
        <w:rPr>
          <w:rFonts w:ascii="Times New Roman"/>
          <w:b w:val="false"/>
          <w:i w:val="false"/>
          <w:color w:val="000000"/>
          <w:sz w:val="28"/>
        </w:rPr>
        <w:t>
      5) сол жұмыс күні ішінде көрсетілетін қызметті берушінің басшылығы қызмет нәтижесіне қол қояды және құжаттарды көрсетілетін қызметті берушінің кеңсесіне жолдайды;</w:t>
      </w:r>
      <w:r>
        <w:br/>
      </w:r>
      <w:r>
        <w:rPr>
          <w:rFonts w:ascii="Times New Roman"/>
          <w:b w:val="false"/>
          <w:i w:val="false"/>
          <w:color w:val="000000"/>
          <w:sz w:val="28"/>
        </w:rPr>
        <w:t>
      6) сол жұмыс күні ішінде көрсетілетін қызметті берушінің кеңсе қызметкері қызмет нәтижесін көрсетілетін қызметті алушының жеке өзіне немесе сенімхат бойынша уәкілетті тұлғаға береді.</w:t>
      </w:r>
    </w:p>
    <w:bookmarkEnd w:id="138"/>
    <w:bookmarkStart w:name="z210" w:id="13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39"/>
    <w:bookmarkStart w:name="z211" w:id="14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көрсетілетін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40"/>
    <w:bookmarkStart w:name="z213" w:id="14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1"/>
    <w:p>
      <w:pPr>
        <w:spacing w:after="0"/>
        <w:ind w:left="0"/>
        <w:jc w:val="both"/>
      </w:pPr>
      <w:r>
        <w:rPr>
          <w:rFonts w:ascii="Times New Roman"/>
          <w:b w:val="false"/>
          <w:i w:val="false"/>
          <w:color w:val="000000"/>
          <w:sz w:val="28"/>
        </w:rPr>
        <w:t>      Мемлекеттік көрсетілетін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тәртібінің графикалық және схемалық түрде сипатталуы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бейнеленген.</w:t>
      </w:r>
    </w:p>
    <w:bookmarkStart w:name="z214" w:id="142"/>
    <w:p>
      <w:pPr>
        <w:spacing w:after="0"/>
        <w:ind w:left="0"/>
        <w:jc w:val="both"/>
      </w:pPr>
      <w:r>
        <w:rPr>
          <w:rFonts w:ascii="Times New Roman"/>
          <w:b w:val="false"/>
          <w:i w:val="false"/>
          <w:color w:val="000000"/>
          <w:sz w:val="28"/>
        </w:rPr>
        <w:t>
«Медициналық-әлеуметтік мекемелерде</w:t>
      </w:r>
      <w:r>
        <w:br/>
      </w:r>
      <w:r>
        <w:rPr>
          <w:rFonts w:ascii="Times New Roman"/>
          <w:b w:val="false"/>
          <w:i w:val="false"/>
          <w:color w:val="000000"/>
          <w:sz w:val="28"/>
        </w:rPr>
        <w:t>
(ұйымдарда) арнаулы әлеуметтік қызметтер</w:t>
      </w:r>
      <w:r>
        <w:br/>
      </w:r>
      <w:r>
        <w:rPr>
          <w:rFonts w:ascii="Times New Roman"/>
          <w:b w:val="false"/>
          <w:i w:val="false"/>
          <w:color w:val="000000"/>
          <w:sz w:val="28"/>
        </w:rPr>
        <w:t>
көрсетуге құжаттар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42"/>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w:t>
      </w:r>
    </w:p>
    <w:p>
      <w:pPr>
        <w:spacing w:after="0"/>
        <w:ind w:left="0"/>
        <w:jc w:val="both"/>
      </w:pPr>
      <w:r>
        <w:drawing>
          <wp:inline distT="0" distB="0" distL="0" distR="0">
            <wp:extent cx="6832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32600" cy="7124700"/>
                    </a:xfrm>
                    <a:prstGeom prst="rect">
                      <a:avLst/>
                    </a:prstGeom>
                  </pic:spPr>
                </pic:pic>
              </a:graphicData>
            </a:graphic>
          </wp:inline>
        </w:drawing>
      </w:r>
    </w:p>
    <w:bookmarkStart w:name="z215" w:id="143"/>
    <w:p>
      <w:pPr>
        <w:spacing w:after="0"/>
        <w:ind w:left="0"/>
        <w:jc w:val="both"/>
      </w:pPr>
      <w:r>
        <w:rPr>
          <w:rFonts w:ascii="Times New Roman"/>
          <w:b w:val="false"/>
          <w:i w:val="false"/>
          <w:color w:val="000000"/>
          <w:sz w:val="28"/>
        </w:rPr>
        <w:t>
«Медициналық-әлеуметтік мекемелерде</w:t>
      </w:r>
      <w:r>
        <w:br/>
      </w:r>
      <w:r>
        <w:rPr>
          <w:rFonts w:ascii="Times New Roman"/>
          <w:b w:val="false"/>
          <w:i w:val="false"/>
          <w:color w:val="000000"/>
          <w:sz w:val="28"/>
        </w:rPr>
        <w:t>
(ұйымдарда) арнаулы әлеуметтік қызметтер</w:t>
      </w:r>
      <w:r>
        <w:br/>
      </w:r>
      <w:r>
        <w:rPr>
          <w:rFonts w:ascii="Times New Roman"/>
          <w:b w:val="false"/>
          <w:i w:val="false"/>
          <w:color w:val="000000"/>
          <w:sz w:val="28"/>
        </w:rPr>
        <w:t>
көрсетуге құжаттар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43"/>
    <w:p>
      <w:pPr>
        <w:spacing w:after="0"/>
        <w:ind w:left="0"/>
        <w:jc w:val="left"/>
      </w:pPr>
      <w:r>
        <w:rPr>
          <w:rFonts w:ascii="Times New Roman"/>
          <w:b/>
          <w:i w:val="false"/>
          <w:color w:val="000000"/>
        </w:rPr>
        <w:t xml:space="preserve"> Мемлекеттік көрсетілетін қызмет берушінің өзара іс-қимыл тәртібінің графикалық түрдегі сипатталуы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0"/>
        <w:gridCol w:w="2096"/>
        <w:gridCol w:w="2854"/>
        <w:gridCol w:w="2189"/>
        <w:gridCol w:w="2691"/>
      </w:tblGrid>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қабылдап, тіркейді және көрсетілетін қызметті алушыға Стандарттың </w:t>
            </w:r>
            <w:r>
              <w:rPr>
                <w:rFonts w:ascii="Times New Roman"/>
                <w:b w:val="false"/>
                <w:i w:val="false"/>
                <w:color w:val="000000"/>
                <w:sz w:val="20"/>
              </w:rPr>
              <w:t>9–тармағында</w:t>
            </w:r>
            <w:r>
              <w:rPr>
                <w:rFonts w:ascii="Times New Roman"/>
                <w:b w:val="false"/>
                <w:i w:val="false"/>
                <w:color w:val="000000"/>
                <w:sz w:val="20"/>
              </w:rPr>
              <w:t xml:space="preserve"> көрсетілген құжаттарды қабылданғаны жөнінде қолхат береді және 10-минут ішінде қабылданған құжаттарды көрсетілетін қызметті берушінің басшылығына ұсынады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 жауапты орындаушыны айқындап, құжаттарды қарауға жолдайды</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қызмет нәтижесін дайындап, басшылыққа ұсынады</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қызмет нәтижесіне қол қояды және құжаттарды көрсетілетін қызметті берушінің кеңсесіне жолдайды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қызмет нәтижесін көрсетілетін қызметті алушының жеке өзіне немесе сенімхат бойынша уәкілетті тұлғаға береді</w:t>
            </w:r>
          </w:p>
        </w:tc>
      </w:tr>
    </w:tbl>
    <w:bookmarkStart w:name="z216" w:id="144"/>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12-қосымша</w:t>
      </w:r>
    </w:p>
    <w:bookmarkEnd w:id="144"/>
    <w:bookmarkStart w:name="z217" w:id="145"/>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қызметінің регламенті</w:t>
      </w:r>
    </w:p>
    <w:bookmarkEnd w:id="145"/>
    <w:bookmarkStart w:name="z218" w:id="146"/>
    <w:p>
      <w:pPr>
        <w:spacing w:after="0"/>
        <w:ind w:left="0"/>
        <w:jc w:val="left"/>
      </w:pPr>
      <w:r>
        <w:rPr>
          <w:rFonts w:ascii="Times New Roman"/>
          <w:b/>
          <w:i w:val="false"/>
          <w:color w:val="000000"/>
        </w:rPr>
        <w:t xml:space="preserve"> 
1. Жалпы ережелер</w:t>
      </w:r>
    </w:p>
    <w:bookmarkEnd w:id="146"/>
    <w:bookmarkStart w:name="z219" w:id="147"/>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 (бұдан әрі-мемлекеттік көрсетілетін қызмет) Оңтүстік Қазақстан облысының аудандары және облыстық маңызы бар қалаларының жұмыспен қамтуды үйлестіру және әлеуметтік бағдарламалар бөлімдерімен (бұдан әрі- мемлекеттік көрсетілетін қызметті беруші) көрсетіледі.</w:t>
      </w:r>
      <w:r>
        <w:br/>
      </w:r>
      <w:r>
        <w:rPr>
          <w:rFonts w:ascii="Times New Roman"/>
          <w:b w:val="false"/>
          <w:i w:val="false"/>
          <w:color w:val="000000"/>
          <w:sz w:val="28"/>
        </w:rPr>
        <w:t>
      Құжаттарды қабылдау және мемлекеттік көрсетілетін қызмет нәтижесін беру көрсетілетін қызметті берушімен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үйде күтім көрсету жағдайында арнаулы әлеуметтік қызмет мерзімі көрсетілген құжаттарды ресімдеу туралы хабарлама не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күтім көрсету жағдайында арнаулы әлеуметтік мемлекеттік қызмет көрсетуге құжаттар ресімдеу» мемлекеттік көрсетілетін қызмет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 болып табылады.</w:t>
      </w:r>
    </w:p>
    <w:bookmarkEnd w:id="147"/>
    <w:bookmarkStart w:name="z222" w:id="148"/>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48"/>
    <w:bookmarkStart w:name="z223" w:id="149"/>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көрсетілген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құжаттарды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мемлекеттік көрсетілетін қызмет нәтижесін, не ұсынылған мәліметтер мен құжаттар дәйексіз болған жағдайда бас тартуды дайындап, басшылыққа ұсынады;</w:t>
      </w:r>
      <w:r>
        <w:br/>
      </w:r>
      <w:r>
        <w:rPr>
          <w:rFonts w:ascii="Times New Roman"/>
          <w:b w:val="false"/>
          <w:i w:val="false"/>
          <w:color w:val="000000"/>
          <w:sz w:val="28"/>
        </w:rPr>
        <w:t>
      5) көрсетілетін қызметті берушінің сол жұмыс күні ішінде басшылық мемлекеттік көрсетілетін қызмет нәтижесіне қол қояды және кеңсе қызметкеріне ұсынады;</w:t>
      </w:r>
      <w:r>
        <w:br/>
      </w:r>
      <w:r>
        <w:rPr>
          <w:rFonts w:ascii="Times New Roman"/>
          <w:b w:val="false"/>
          <w:i w:val="false"/>
          <w:color w:val="000000"/>
          <w:sz w:val="28"/>
        </w:rPr>
        <w:t>
      6) сол жұмыс күні ішінде көрсетілетін қызметті берушінің кеңсе қызметкері қызмет нәтижесін көрсетілетін қызметті алушының жеке өзіне немесе сенімхат бойынша уәкілетті тұлғаға береді.</w:t>
      </w:r>
    </w:p>
    <w:bookmarkEnd w:id="149"/>
    <w:bookmarkStart w:name="z225" w:id="15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50"/>
    <w:bookmarkStart w:name="z226" w:id="15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51"/>
    <w:bookmarkStart w:name="z228" w:id="15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52"/>
    <w:bookmarkStart w:name="z229" w:id="153"/>
    <w:p>
      <w:pPr>
        <w:spacing w:after="0"/>
        <w:ind w:left="0"/>
        <w:jc w:val="both"/>
      </w:pPr>
      <w:r>
        <w:rPr>
          <w:rFonts w:ascii="Times New Roman"/>
          <w:b w:val="false"/>
          <w:i w:val="false"/>
          <w:color w:val="000000"/>
          <w:sz w:val="28"/>
        </w:rPr>
        <w:t>
      8.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тәртібінің графикалық және схемалық түрде сипатталуы және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бейнеленген.</w:t>
      </w:r>
    </w:p>
    <w:bookmarkEnd w:id="153"/>
    <w:bookmarkStart w:name="z230" w:id="154"/>
    <w:p>
      <w:pPr>
        <w:spacing w:after="0"/>
        <w:ind w:left="0"/>
        <w:jc w:val="both"/>
      </w:pPr>
      <w:r>
        <w:rPr>
          <w:rFonts w:ascii="Times New Roman"/>
          <w:b w:val="false"/>
          <w:i w:val="false"/>
          <w:color w:val="000000"/>
          <w:sz w:val="28"/>
        </w:rPr>
        <w:t>
«Үйде күтім көрсету жағдайында арнаулы</w:t>
      </w:r>
      <w:r>
        <w:br/>
      </w:r>
      <w:r>
        <w:rPr>
          <w:rFonts w:ascii="Times New Roman"/>
          <w:b w:val="false"/>
          <w:i w:val="false"/>
          <w:color w:val="000000"/>
          <w:sz w:val="28"/>
        </w:rPr>
        <w:t>
әлеуметтік қызмет көрсетуге құжаттар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54"/>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drawing>
          <wp:inline distT="0" distB="0" distL="0" distR="0">
            <wp:extent cx="63119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311900" cy="7416800"/>
                    </a:xfrm>
                    <a:prstGeom prst="rect">
                      <a:avLst/>
                    </a:prstGeom>
                  </pic:spPr>
                </pic:pic>
              </a:graphicData>
            </a:graphic>
          </wp:inline>
        </w:drawing>
      </w:r>
    </w:p>
    <w:bookmarkStart w:name="z231" w:id="155"/>
    <w:p>
      <w:pPr>
        <w:spacing w:after="0"/>
        <w:ind w:left="0"/>
        <w:jc w:val="both"/>
      </w:pPr>
      <w:r>
        <w:rPr>
          <w:rFonts w:ascii="Times New Roman"/>
          <w:b w:val="false"/>
          <w:i w:val="false"/>
          <w:color w:val="000000"/>
          <w:sz w:val="28"/>
        </w:rPr>
        <w:t>
«Үйде күтім көрсету жағдайында арнаулы</w:t>
      </w:r>
      <w:r>
        <w:br/>
      </w:r>
      <w:r>
        <w:rPr>
          <w:rFonts w:ascii="Times New Roman"/>
          <w:b w:val="false"/>
          <w:i w:val="false"/>
          <w:color w:val="000000"/>
          <w:sz w:val="28"/>
        </w:rPr>
        <w:t>
әлеуметтік қызмет көрсетуге құжаттар ресімдеу»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55"/>
    <w:p>
      <w:pPr>
        <w:spacing w:after="0"/>
        <w:ind w:left="0"/>
        <w:jc w:val="left"/>
      </w:pPr>
      <w:r>
        <w:rPr>
          <w:rFonts w:ascii="Times New Roman"/>
          <w:b/>
          <w:i w:val="false"/>
          <w:color w:val="000000"/>
        </w:rPr>
        <w:t xml:space="preserve">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0"/>
        <w:gridCol w:w="2096"/>
        <w:gridCol w:w="3112"/>
        <w:gridCol w:w="1931"/>
        <w:gridCol w:w="2691"/>
      </w:tblGrid>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Көрсетілген қызметті берушінің кеңсе қызметкері</w:t>
            </w:r>
          </w:p>
        </w:tc>
      </w:tr>
      <w:tr>
        <w:trPr>
          <w:trHeight w:val="30" w:hRule="atLeast"/>
        </w:trPr>
        <w:tc>
          <w:tcPr>
            <w:tcW w:w="4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қабылдап, тіркейді, өтініштің қабылданғаны жөнінде көрсетілетін қызметті алушыға қолхат береді және келген құжаттарды 10-минут ішінде басшылыққа ұсынады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 жауапты орындаушыны айқындап, құжаттарды қарауға жолдайды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 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мемлекеттік көрсетілетін қызмет нәтижесін, не ұсынылған мәліметтер мен құжаттар дәйексіз болған жағдайда бас тартуды дайындап, басшылыққа ұсынады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сол жұмыс күні ішінде мемлекеттік көрсетілетін қызмет нәтижесіне қол қояды және кеңсе қызметкеріне ұсынады</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 көрсетілетін қызметті алушының жеке өзіне немесе сенімхат бойынша уәкілетті тұлғаға береді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bookmarkStart w:name="z232" w:id="156"/>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13-қосымша</w:t>
      </w:r>
    </w:p>
    <w:bookmarkEnd w:id="156"/>
    <w:bookmarkStart w:name="z233" w:id="157"/>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қызметінің регламенті</w:t>
      </w:r>
    </w:p>
    <w:bookmarkEnd w:id="157"/>
    <w:bookmarkStart w:name="z234" w:id="158"/>
    <w:p>
      <w:pPr>
        <w:spacing w:after="0"/>
        <w:ind w:left="0"/>
        <w:jc w:val="left"/>
      </w:pPr>
      <w:r>
        <w:rPr>
          <w:rFonts w:ascii="Times New Roman"/>
          <w:b/>
          <w:i w:val="false"/>
          <w:color w:val="000000"/>
        </w:rPr>
        <w:t xml:space="preserve"> 
1. Жалпы ережелер</w:t>
      </w:r>
    </w:p>
    <w:bookmarkEnd w:id="158"/>
    <w:bookmarkStart w:name="z235" w:id="159"/>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мемлекеттік көрсетілетін қызмет) Оңтүстік Қазақстан облысының облыстық маңызы бар аудандары мен қалаларының жұмыспен қамтуды үйлестіру және әлеуметтік бағдарламалар бөлімдерімен (бұдан әрі- мемлекеттік көрсетілетін қызметті беруші) ұсынылады.</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кенттің, ауылдың, ауылдық округтің әкімімен (бұдан әрі – ауылдық округтің әкімі);</w:t>
      </w:r>
      <w:r>
        <w:br/>
      </w:r>
      <w:r>
        <w:rPr>
          <w:rFonts w:ascii="Times New Roman"/>
          <w:b w:val="false"/>
          <w:i w:val="false"/>
          <w:color w:val="000000"/>
          <w:sz w:val="28"/>
        </w:rPr>
        <w:t>
      3) мүгедектер және әлеуметтік жағынан маңызды аурулары бар адамдарға –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әлеуметтік көмек тағайындау туралы хабарлама.</w:t>
      </w:r>
    </w:p>
    <w:bookmarkEnd w:id="159"/>
    <w:bookmarkStart w:name="z238" w:id="160"/>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60"/>
    <w:bookmarkStart w:name="z239" w:id="161"/>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немесе ауылдық округ әкімі аппаратының кеңсе қызметкері түскен құжаттарды тіркеп, 10 минут ішінде көрсетілетін қызметті беруші басшылығының немесе ауылдық округ әкімінің қарауына жолдайды;</w:t>
      </w:r>
      <w:r>
        <w:br/>
      </w:r>
      <w:r>
        <w:rPr>
          <w:rFonts w:ascii="Times New Roman"/>
          <w:b w:val="false"/>
          <w:i w:val="false"/>
          <w:color w:val="000000"/>
          <w:sz w:val="28"/>
        </w:rPr>
        <w:t>
      3) көрсетілетін қызметті берушінің басшылығы немесе ауылдық округ әкімі құжаттарды қарап болған соң 30-минут ішінде жауапты орындаушыны айқындайды;</w:t>
      </w:r>
      <w:r>
        <w:br/>
      </w:r>
      <w:r>
        <w:rPr>
          <w:rFonts w:ascii="Times New Roman"/>
          <w:b w:val="false"/>
          <w:i w:val="false"/>
          <w:color w:val="000000"/>
          <w:sz w:val="28"/>
        </w:rPr>
        <w:t>
      4) көрсетілетін қызметті берушінің немесе ауылдық округ әкімі аппаратының жауапты орындаушысы барлық қажетті құжаттарды тексеріп,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мемлекеттік көрсетілетін қызмет нәтижесін ресімдеп, көрсетілетін қызметті беруші басшылығының немесе ауылдық округ әкімінің қол қоюына жолдайды;</w:t>
      </w:r>
      <w:r>
        <w:br/>
      </w:r>
      <w:r>
        <w:rPr>
          <w:rFonts w:ascii="Times New Roman"/>
          <w:b w:val="false"/>
          <w:i w:val="false"/>
          <w:color w:val="000000"/>
          <w:sz w:val="28"/>
        </w:rPr>
        <w:t>
      5) көрсетілетін қызметті берушінің басшылығы немесе ауылдық округ әкімі сол жұмыс күні ішінде қызмет нәтижесіне қол қойып, көрсетілетін қызметті берушінің кеңсесіне жолдайды;</w:t>
      </w:r>
      <w:r>
        <w:br/>
      </w:r>
      <w:r>
        <w:rPr>
          <w:rFonts w:ascii="Times New Roman"/>
          <w:b w:val="false"/>
          <w:i w:val="false"/>
          <w:color w:val="000000"/>
          <w:sz w:val="28"/>
        </w:rPr>
        <w:t>
      6) көрсетілетін қызметті берушінің немесе ауылдық округ әкімі аппаратының кеңсе қызметкері 10-минут ішінде мемлекеттік көрсетілетін қызмет нәтижесін көрсетілетін қызмет алушының жеке өзіне немесе сенім білдірілген уәкілетті тұлғаға табыстайды.</w:t>
      </w:r>
    </w:p>
    <w:bookmarkEnd w:id="161"/>
    <w:bookmarkStart w:name="z241" w:id="16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2"/>
    <w:bookmarkStart w:name="z242" w:id="16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қызмет берушінің басшылығы;</w:t>
      </w:r>
      <w:r>
        <w:br/>
      </w:r>
      <w:r>
        <w:rPr>
          <w:rFonts w:ascii="Times New Roman"/>
          <w:b w:val="false"/>
          <w:i w:val="false"/>
          <w:color w:val="000000"/>
          <w:sz w:val="28"/>
        </w:rPr>
        <w:t>
      2) қызмет берушінің уәкілетті қызметкері;</w:t>
      </w:r>
      <w:r>
        <w:br/>
      </w:r>
      <w:r>
        <w:rPr>
          <w:rFonts w:ascii="Times New Roman"/>
          <w:b w:val="false"/>
          <w:i w:val="false"/>
          <w:color w:val="000000"/>
          <w:sz w:val="28"/>
        </w:rPr>
        <w:t>
      3) қызмет берушінің кеңсе қызметкері;</w:t>
      </w:r>
      <w:r>
        <w:br/>
      </w:r>
      <w:r>
        <w:rPr>
          <w:rFonts w:ascii="Times New Roman"/>
          <w:b w:val="false"/>
          <w:i w:val="false"/>
          <w:color w:val="000000"/>
          <w:sz w:val="28"/>
        </w:rPr>
        <w:t>
      4) ауылдық округ әкімі;</w:t>
      </w:r>
      <w:r>
        <w:br/>
      </w:r>
      <w:r>
        <w:rPr>
          <w:rFonts w:ascii="Times New Roman"/>
          <w:b w:val="false"/>
          <w:i w:val="false"/>
          <w:color w:val="000000"/>
          <w:sz w:val="28"/>
        </w:rPr>
        <w:t>
      5) ауылдық округ әкімі аппаратының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«Жеке қосалқы шаруашылықтың болуы туралы анықтама беру» мемлекеттік көрсетілетін қызметі регламентінің (бұдан әрі-Регламент)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63"/>
    <w:bookmarkStart w:name="z244" w:id="16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4"/>
    <w:bookmarkStart w:name="z245" w:id="165"/>
    <w:p>
      <w:pPr>
        <w:spacing w:after="0"/>
        <w:ind w:left="0"/>
        <w:jc w:val="both"/>
      </w:pPr>
      <w:r>
        <w:rPr>
          <w:rFonts w:ascii="Times New Roman"/>
          <w:b w:val="false"/>
          <w:i w:val="false"/>
          <w:color w:val="000000"/>
          <w:sz w:val="28"/>
        </w:rPr>
        <w:t>
      8. Мемлекеттік көрсетілетін қызметті Портал арқылы алу үшін көрсетілетін қызметті алушы:</w:t>
      </w:r>
      <w:r>
        <w:br/>
      </w:r>
      <w:r>
        <w:rPr>
          <w:rFonts w:ascii="Times New Roman"/>
          <w:b w:val="false"/>
          <w:i w:val="false"/>
          <w:color w:val="000000"/>
          <w:sz w:val="28"/>
        </w:rPr>
        <w:t>
      1) Порталға кіру;</w:t>
      </w:r>
      <w:r>
        <w:br/>
      </w:r>
      <w:r>
        <w:rPr>
          <w:rFonts w:ascii="Times New Roman"/>
          <w:b w:val="false"/>
          <w:i w:val="false"/>
          <w:color w:val="000000"/>
          <w:sz w:val="28"/>
        </w:rPr>
        <w:t>
      2) мемлекеттік қызметті таңдау:</w:t>
      </w:r>
      <w:r>
        <w:br/>
      </w:r>
      <w:r>
        <w:rPr>
          <w:rFonts w:ascii="Times New Roman"/>
          <w:b w:val="false"/>
          <w:i w:val="false"/>
          <w:color w:val="000000"/>
          <w:sz w:val="28"/>
        </w:rPr>
        <w:t>
      3) ЭЦҚ-ны жеке сәйкестендіру нөмірі арқылы авторлау, тіркелу;</w:t>
      </w:r>
      <w:r>
        <w:br/>
      </w:r>
      <w:r>
        <w:rPr>
          <w:rFonts w:ascii="Times New Roman"/>
          <w:b w:val="false"/>
          <w:i w:val="false"/>
          <w:color w:val="000000"/>
          <w:sz w:val="28"/>
        </w:rPr>
        <w:t>
      4) онлайн қызметке тапсырыс беру;</w:t>
      </w:r>
      <w:r>
        <w:br/>
      </w:r>
      <w:r>
        <w:rPr>
          <w:rFonts w:ascii="Times New Roman"/>
          <w:b w:val="false"/>
          <w:i w:val="false"/>
          <w:color w:val="000000"/>
          <w:sz w:val="28"/>
        </w:rPr>
        <w:t>
      5) электрондық сауал жолдарын толтыру және қажет болған жағдайда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электронды түрде құжаттарды тіркеу;</w:t>
      </w:r>
      <w:r>
        <w:br/>
      </w:r>
      <w:r>
        <w:rPr>
          <w:rFonts w:ascii="Times New Roman"/>
          <w:b w:val="false"/>
          <w:i w:val="false"/>
          <w:color w:val="000000"/>
          <w:sz w:val="28"/>
        </w:rPr>
        <w:t>
      6) шығыс құжатты тексерген соң көрсетілетін қызметті алушы ЭЦҚ қоюы қажет. Қол қойған соң өтініш автоматты түрде көрсетілетін қызметті берушіге түседі;</w:t>
      </w:r>
      <w:r>
        <w:br/>
      </w:r>
      <w:r>
        <w:rPr>
          <w:rFonts w:ascii="Times New Roman"/>
          <w:b w:val="false"/>
          <w:i w:val="false"/>
          <w:color w:val="000000"/>
          <w:sz w:val="28"/>
        </w:rPr>
        <w:t>
      7) түскен өтінішті көрсетілетін қызметті беруші тіркеген соң, көрсетілетін қызметті алушының жеке кабинетінде өтініштің жағдайы автоматты түрде өзгереді. Өтінішті тіркеген кезден бастап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 нәтижені беруі тиіс;</w:t>
      </w:r>
      <w:r>
        <w:br/>
      </w:r>
      <w:r>
        <w:rPr>
          <w:rFonts w:ascii="Times New Roman"/>
          <w:b w:val="false"/>
          <w:i w:val="false"/>
          <w:color w:val="000000"/>
          <w:sz w:val="28"/>
        </w:rPr>
        <w:t>
      8) нәтижесінде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r>
        <w:br/>
      </w:r>
      <w:r>
        <w:rPr>
          <w:rFonts w:ascii="Times New Roman"/>
          <w:b w:val="false"/>
          <w:i w:val="false"/>
          <w:color w:val="000000"/>
          <w:sz w:val="28"/>
        </w:rPr>
        <w:t>
</w:t>
      </w:r>
      <w:r>
        <w:rPr>
          <w:rFonts w:ascii="Times New Roman"/>
          <w:b w:val="false"/>
          <w:i w:val="false"/>
          <w:color w:val="000000"/>
          <w:sz w:val="28"/>
        </w:rPr>
        <w:t>
      9. Портал арқылы қызмет көрсету кезінде көрсетілетін қызметті беруші мен көрсетілетін қызметті алушының жүгіну және рәсімдердің (іс-қимылдардың) реттілігі тәртібінің диаграммалық түрде сипатталуы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w:t>
      </w:r>
      <w:r>
        <w:br/>
      </w:r>
      <w:r>
        <w:rPr>
          <w:rFonts w:ascii="Times New Roman"/>
          <w:b w:val="false"/>
          <w:i w:val="false"/>
          <w:color w:val="000000"/>
          <w:sz w:val="28"/>
        </w:rPr>
        <w:t>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тәртібінің графикалық және схемалық түрде сипатталуы және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бейнеленген.</w:t>
      </w:r>
      <w:r>
        <w:br/>
      </w:r>
      <w:r>
        <w:rPr>
          <w:rFonts w:ascii="Times New Roman"/>
          <w:b w:val="false"/>
          <w:i w:val="false"/>
          <w:color w:val="000000"/>
          <w:sz w:val="28"/>
        </w:rPr>
        <w:t>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қосымшаларында</w:t>
      </w:r>
      <w:r>
        <w:rPr>
          <w:rFonts w:ascii="Times New Roman"/>
          <w:b w:val="false"/>
          <w:i w:val="false"/>
          <w:color w:val="000000"/>
          <w:sz w:val="28"/>
        </w:rPr>
        <w:t xml:space="preserve"> көрсетілген.</w:t>
      </w:r>
    </w:p>
    <w:bookmarkEnd w:id="165"/>
    <w:bookmarkStart w:name="z247" w:id="166"/>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66"/>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drawing>
          <wp:inline distT="0" distB="0" distL="0" distR="0">
            <wp:extent cx="64770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477000" cy="7264400"/>
                    </a:xfrm>
                    <a:prstGeom prst="rect">
                      <a:avLst/>
                    </a:prstGeom>
                  </pic:spPr>
                </pic:pic>
              </a:graphicData>
            </a:graphic>
          </wp:inline>
        </w:drawing>
      </w:r>
    </w:p>
    <w:bookmarkStart w:name="z248" w:id="167"/>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67"/>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графика түріндегі реттілігі және мемлекеттік қызмет көрсету бизнес-процестерінің анықтамалығы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8"/>
        <w:gridCol w:w="3343"/>
        <w:gridCol w:w="3658"/>
        <w:gridCol w:w="2458"/>
        <w:gridCol w:w="2253"/>
      </w:tblGrid>
      <w:tr>
        <w:trPr>
          <w:trHeight w:val="30" w:hRule="atLeast"/>
        </w:trPr>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0" w:hRule="atLeast"/>
        </w:trPr>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немесе ауылдық округ әкімі аппаратының кеңсе қызметкері</w:t>
            </w:r>
          </w:p>
        </w:tc>
        <w:tc>
          <w:tcPr>
            <w:tcW w:w="3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 немесе ауылдық округ әкімі</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немесе ауылдық округ әкімі аппаратының жауапты орындаушысы</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 немесе ауылдық округ әкімі</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немесе ауылдық округ әкімі аппаратының кеңсе қызметкері</w:t>
            </w:r>
          </w:p>
        </w:tc>
      </w:tr>
      <w:tr>
        <w:trPr>
          <w:trHeight w:val="30" w:hRule="atLeast"/>
        </w:trPr>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тіркеп, 10 минут ішінде көрсетілетін қызметті беруші басшылығының немесе ауылдық округ әкімінің қарауына жолдайды</w:t>
            </w:r>
          </w:p>
        </w:tc>
        <w:tc>
          <w:tcPr>
            <w:tcW w:w="3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қарап болған соң 30-минут ішінде жауапты орындаушыны айқындайды</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қажетті құжаттарды тексеріп, Стандарттың </w:t>
            </w:r>
            <w:r>
              <w:rPr>
                <w:rFonts w:ascii="Times New Roman"/>
                <w:b w:val="false"/>
                <w:i w:val="false"/>
                <w:color w:val="000000"/>
                <w:sz w:val="20"/>
              </w:rPr>
              <w:t>4-тармағында</w:t>
            </w:r>
            <w:r>
              <w:rPr>
                <w:rFonts w:ascii="Times New Roman"/>
                <w:b w:val="false"/>
                <w:i w:val="false"/>
                <w:color w:val="000000"/>
                <w:sz w:val="20"/>
              </w:rPr>
              <w:t xml:space="preserve"> белгіленген мерзімде мемлекеттік көрсетілетін қызмет нәтижесін ресімдеп, көрсетілетін қызметті беруші басшылығының немесе ауылдық округ әкімінің қол қоюына жолдайды</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нәтижесіне қол қойып, көрсетілетін қызметті берушінің кеңсесіне жолдайды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10-минут ішінде мемлекеттік көрсетілетін қызмет нәтижесін көрсетілетін қызметті алушының жеке өзіне немесе сенім білдірілген уәкілетті тұлғаға табыстайды</w:t>
            </w:r>
          </w:p>
        </w:tc>
      </w:tr>
    </w:tbl>
    <w:bookmarkStart w:name="z249" w:id="168"/>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168"/>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94234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423400" cy="47625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60833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83300" cy="3187700"/>
                    </a:xfrm>
                    <a:prstGeom prst="rect">
                      <a:avLst/>
                    </a:prstGeom>
                  </pic:spPr>
                </pic:pic>
              </a:graphicData>
            </a:graphic>
          </wp:inline>
        </w:drawing>
      </w:r>
    </w:p>
    <w:bookmarkStart w:name="z250" w:id="169"/>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14-қосымша</w:t>
      </w:r>
    </w:p>
    <w:bookmarkEnd w:id="169"/>
    <w:bookmarkStart w:name="z251" w:id="170"/>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қызметінің регламенті</w:t>
      </w:r>
    </w:p>
    <w:bookmarkEnd w:id="170"/>
    <w:bookmarkStart w:name="z252" w:id="171"/>
    <w:p>
      <w:pPr>
        <w:spacing w:after="0"/>
        <w:ind w:left="0"/>
        <w:jc w:val="left"/>
      </w:pPr>
      <w:r>
        <w:rPr>
          <w:rFonts w:ascii="Times New Roman"/>
          <w:b/>
          <w:i w:val="false"/>
          <w:color w:val="000000"/>
        </w:rPr>
        <w:t xml:space="preserve"> 
1. Жалпы ережелер</w:t>
      </w:r>
    </w:p>
    <w:bookmarkEnd w:id="171"/>
    <w:bookmarkStart w:name="z253" w:id="172"/>
    <w:p>
      <w:pPr>
        <w:spacing w:after="0"/>
        <w:ind w:left="0"/>
        <w:jc w:val="both"/>
      </w:pPr>
      <w:r>
        <w:rPr>
          <w:rFonts w:ascii="Times New Roman"/>
          <w:b w:val="false"/>
          <w:i w:val="false"/>
          <w:color w:val="000000"/>
          <w:sz w:val="28"/>
        </w:rPr>
        <w:t>
      1. Адамдарға жұмыспен қамтуға жәрдемдесудің белсенді нысандарына қатысуға жолдамалар беру мемлекеттік көрсетілетін қызметтін (бұдан әрі мемлекеттік көрсетілетін қызметті) облыстық маңызы бар аудандар мен қалалардың жұмыспен қамту және әлеуметтік бағдарламалар бөлімдері (бұдан әрі көрсетілетін қызмет беруші) көрсетеді.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адамдарға жұмыспен қамтуға жәрдемдесудің белсенді іс-шараларына қатысуға жолдама беру, онда мыналар қамтылады:</w:t>
      </w:r>
      <w:r>
        <w:br/>
      </w:r>
      <w:r>
        <w:rPr>
          <w:rFonts w:ascii="Times New Roman"/>
          <w:b w:val="false"/>
          <w:i w:val="false"/>
          <w:color w:val="000000"/>
          <w:sz w:val="28"/>
        </w:rPr>
        <w:t>
      1) жұмысқа орналасуға жолдама;</w:t>
      </w:r>
      <w:r>
        <w:br/>
      </w:r>
      <w:r>
        <w:rPr>
          <w:rFonts w:ascii="Times New Roman"/>
          <w:b w:val="false"/>
          <w:i w:val="false"/>
          <w:color w:val="000000"/>
          <w:sz w:val="28"/>
        </w:rPr>
        <w:t>
      2) қоғамдық жұмыстарға жолдама;</w:t>
      </w:r>
      <w:r>
        <w:br/>
      </w:r>
      <w:r>
        <w:rPr>
          <w:rFonts w:ascii="Times New Roman"/>
          <w:b w:val="false"/>
          <w:i w:val="false"/>
          <w:color w:val="000000"/>
          <w:sz w:val="28"/>
        </w:rPr>
        <w:t>
      3) адамдарға кәсіби даярлауға, қайта даярлауға, және біліктілігін арттыруға жолдама;</w:t>
      </w:r>
      <w:r>
        <w:br/>
      </w:r>
      <w:r>
        <w:rPr>
          <w:rFonts w:ascii="Times New Roman"/>
          <w:b w:val="false"/>
          <w:i w:val="false"/>
          <w:color w:val="000000"/>
          <w:sz w:val="28"/>
        </w:rPr>
        <w:t>
      4) әлеуметтік жұмыс орындарына жұмысқа орналасуға жолдама;</w:t>
      </w:r>
      <w:r>
        <w:br/>
      </w:r>
      <w:r>
        <w:rPr>
          <w:rFonts w:ascii="Times New Roman"/>
          <w:b w:val="false"/>
          <w:i w:val="false"/>
          <w:color w:val="000000"/>
          <w:sz w:val="28"/>
        </w:rPr>
        <w:t>
      5) жастар практикасына жолдама;</w:t>
      </w:r>
      <w:r>
        <w:br/>
      </w:r>
      <w:r>
        <w:rPr>
          <w:rFonts w:ascii="Times New Roman"/>
          <w:b w:val="false"/>
          <w:i w:val="false"/>
          <w:color w:val="000000"/>
          <w:sz w:val="28"/>
        </w:rPr>
        <w:t>
      6) адамдарға кәсіби даярлануға тегін қызметтер көрсету.</w:t>
      </w:r>
    </w:p>
    <w:bookmarkEnd w:id="172"/>
    <w:bookmarkStart w:name="z256" w:id="17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73"/>
    <w:bookmarkStart w:name="z257" w:id="174"/>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реттілігі,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«Адамдарға жұмыспен қамтуға жәрдемдесудің белсенді нысандарына қатысуға жолдамалар беру»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тапсырады;</w:t>
      </w:r>
      <w:r>
        <w:br/>
      </w:r>
      <w:r>
        <w:rPr>
          <w:rFonts w:ascii="Times New Roman"/>
          <w:b w:val="false"/>
          <w:i w:val="false"/>
          <w:color w:val="000000"/>
          <w:sz w:val="28"/>
        </w:rPr>
        <w:t>
      2) көрсетілетін қызметті берушінің уәкілетті қызметкері көрсетілетін қызметті алушының құжаттарын базадан тексереді және көрсетілетін қызметті алушының Стандарттың </w:t>
      </w:r>
      <w:r>
        <w:rPr>
          <w:rFonts w:ascii="Times New Roman"/>
          <w:b w:val="false"/>
          <w:i w:val="false"/>
          <w:color w:val="000000"/>
          <w:sz w:val="28"/>
        </w:rPr>
        <w:t>6 тармағындағы</w:t>
      </w:r>
      <w:r>
        <w:rPr>
          <w:rFonts w:ascii="Times New Roman"/>
          <w:b w:val="false"/>
          <w:i w:val="false"/>
          <w:color w:val="000000"/>
          <w:sz w:val="28"/>
        </w:rPr>
        <w:t xml:space="preserve"> жолдама алу мүмкіндігіне қарай мемлекеттік көрсетілетін қызметтің нәтижесін жобасын дайындайды және 15 минут ішінде көрсетілетін қызметті берушінің басшылығына қол қоюға жолдайды;</w:t>
      </w:r>
      <w:r>
        <w:br/>
      </w:r>
      <w:r>
        <w:rPr>
          <w:rFonts w:ascii="Times New Roman"/>
          <w:b w:val="false"/>
          <w:i w:val="false"/>
          <w:color w:val="000000"/>
          <w:sz w:val="28"/>
        </w:rPr>
        <w:t>
      3) көрсетілетін қызметті берушінің басшылығы 5-минут ішінде көрсетілетін қызмет нәтижесіне қол қойып, көрсетілетін қызметті берушінің уәкілетті қызметкеріне жолдайды;</w:t>
      </w:r>
      <w:r>
        <w:br/>
      </w:r>
      <w:r>
        <w:rPr>
          <w:rFonts w:ascii="Times New Roman"/>
          <w:b w:val="false"/>
          <w:i w:val="false"/>
          <w:color w:val="000000"/>
          <w:sz w:val="28"/>
        </w:rPr>
        <w:t>
      4) көрсетілетін қызметті берушінің уәкілетті қызметкері 10-минут ішінде көрсетілетін қызметтің нәтижесін тіркейді және көрсетілетін қызметті алушының жеке өзіне немесе оның сенім білдірілген өкіліне табыстайды.</w:t>
      </w:r>
    </w:p>
    <w:bookmarkEnd w:id="174"/>
    <w:bookmarkStart w:name="z259" w:id="17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75"/>
    <w:bookmarkStart w:name="z260" w:id="17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уәкілетті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процесіндегі рәсімдер (іс-қимылдар) реттілігінің блок-схема түріндегі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76"/>
    <w:bookmarkStart w:name="z262" w:id="17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7"/>
    <w:bookmarkStart w:name="z263" w:id="178"/>
    <w:p>
      <w:pPr>
        <w:spacing w:after="0"/>
        <w:ind w:left="0"/>
        <w:jc w:val="both"/>
      </w:pPr>
      <w:r>
        <w:rPr>
          <w:rFonts w:ascii="Times New Roman"/>
          <w:b w:val="false"/>
          <w:i w:val="false"/>
          <w:color w:val="000000"/>
          <w:sz w:val="28"/>
        </w:rPr>
        <w:t>
      8. Мемлекеттік көрсетілетін қызметті Портал арқылы алу үшін көрсетілетін қызметті алушы:</w:t>
      </w:r>
      <w:r>
        <w:br/>
      </w:r>
      <w:r>
        <w:rPr>
          <w:rFonts w:ascii="Times New Roman"/>
          <w:b w:val="false"/>
          <w:i w:val="false"/>
          <w:color w:val="000000"/>
          <w:sz w:val="28"/>
        </w:rPr>
        <w:t>
      1) Порталға кіру;</w:t>
      </w:r>
      <w:r>
        <w:br/>
      </w:r>
      <w:r>
        <w:rPr>
          <w:rFonts w:ascii="Times New Roman"/>
          <w:b w:val="false"/>
          <w:i w:val="false"/>
          <w:color w:val="000000"/>
          <w:sz w:val="28"/>
        </w:rPr>
        <w:t>
      2) мемлекеттік көрсетілетін қызметті таңдау;</w:t>
      </w:r>
      <w:r>
        <w:br/>
      </w:r>
      <w:r>
        <w:rPr>
          <w:rFonts w:ascii="Times New Roman"/>
          <w:b w:val="false"/>
          <w:i w:val="false"/>
          <w:color w:val="000000"/>
          <w:sz w:val="28"/>
        </w:rPr>
        <w:t>
      3) ЭЦҚ-мен жеке сәйкестендіру нөмірі нөмірі арқылы авторлау, тіркелу;</w:t>
      </w:r>
      <w:r>
        <w:br/>
      </w:r>
      <w:r>
        <w:rPr>
          <w:rFonts w:ascii="Times New Roman"/>
          <w:b w:val="false"/>
          <w:i w:val="false"/>
          <w:color w:val="000000"/>
          <w:sz w:val="28"/>
        </w:rPr>
        <w:t>
      4) онлайн мемлекеттік көрсетілетін қызметке тапсырыс беру;</w:t>
      </w:r>
      <w:r>
        <w:br/>
      </w:r>
      <w:r>
        <w:rPr>
          <w:rFonts w:ascii="Times New Roman"/>
          <w:b w:val="false"/>
          <w:i w:val="false"/>
          <w:color w:val="000000"/>
          <w:sz w:val="28"/>
        </w:rPr>
        <w:t>
      5) электрондық сауал жолдарын толтыру және қажет болған жағдайда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құжаттарды электронды түрде тіркеу;</w:t>
      </w:r>
      <w:r>
        <w:br/>
      </w:r>
      <w:r>
        <w:rPr>
          <w:rFonts w:ascii="Times New Roman"/>
          <w:b w:val="false"/>
          <w:i w:val="false"/>
          <w:color w:val="000000"/>
          <w:sz w:val="28"/>
        </w:rPr>
        <w:t>
      6) шығыс құжатты тексерген соң көрсетілетін қызметті алушы ЭЦҚ қоюы қажет. Қол қойған соң арыз автоматты түрде көрсетілетін қызметті берушіге түседі;</w:t>
      </w:r>
      <w:r>
        <w:br/>
      </w:r>
      <w:r>
        <w:rPr>
          <w:rFonts w:ascii="Times New Roman"/>
          <w:b w:val="false"/>
          <w:i w:val="false"/>
          <w:color w:val="000000"/>
          <w:sz w:val="28"/>
        </w:rPr>
        <w:t>
      7) түскен арызды көрсетілетін қызметті беруші тіркеген соң, көрсетілетін қызметті алушының жеке кабинетінде өтініштің жағдайы автоматты түрде өзгереді. Өтінішті тіркеген кезден бастап көрсетілетін қызметті беруші 1 жұмыс күні мерзімінде нәтижені беруі тиіс;</w:t>
      </w:r>
      <w:r>
        <w:br/>
      </w:r>
      <w:r>
        <w:rPr>
          <w:rFonts w:ascii="Times New Roman"/>
          <w:b w:val="false"/>
          <w:i w:val="false"/>
          <w:color w:val="000000"/>
          <w:sz w:val="28"/>
        </w:rPr>
        <w:t>
      8) нәтижесінде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r>
        <w:br/>
      </w:r>
      <w:r>
        <w:rPr>
          <w:rFonts w:ascii="Times New Roman"/>
          <w:b w:val="false"/>
          <w:i w:val="false"/>
          <w:color w:val="000000"/>
          <w:sz w:val="28"/>
        </w:rPr>
        <w:t>
      Мемлекеттік қызмет көрсету процесіндегі көрсетілетін қызметті берушінің құрылымдық бөлімшелерінің (қызметкерлерінің) өзара рәсімдері (іс-қимылдары) реттілігінің графикалық және схемалық түрде сипатталуы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қосымшаларында</w:t>
      </w:r>
      <w:r>
        <w:rPr>
          <w:rFonts w:ascii="Times New Roman"/>
          <w:b w:val="false"/>
          <w:i w:val="false"/>
          <w:color w:val="000000"/>
          <w:sz w:val="28"/>
        </w:rPr>
        <w:t xml:space="preserve"> көрсетілген.</w:t>
      </w:r>
    </w:p>
    <w:bookmarkEnd w:id="178"/>
    <w:bookmarkStart w:name="z264" w:id="179"/>
    <w:p>
      <w:pPr>
        <w:spacing w:after="0"/>
        <w:ind w:left="0"/>
        <w:jc w:val="both"/>
      </w:pPr>
      <w:r>
        <w:rPr>
          <w:rFonts w:ascii="Times New Roman"/>
          <w:b w:val="false"/>
          <w:i w:val="false"/>
          <w:color w:val="000000"/>
          <w:sz w:val="28"/>
        </w:rPr>
        <w:t>
«Адамдарға жұмыспен қамтуға жәрдемдесудің</w:t>
      </w:r>
      <w:r>
        <w:br/>
      </w:r>
      <w:r>
        <w:rPr>
          <w:rFonts w:ascii="Times New Roman"/>
          <w:b w:val="false"/>
          <w:i w:val="false"/>
          <w:color w:val="000000"/>
          <w:sz w:val="28"/>
        </w:rPr>
        <w:t>
белсенді нысандарына қатысуға жолдамалар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179"/>
    <w:p>
      <w:pPr>
        <w:spacing w:after="0"/>
        <w:ind w:left="0"/>
        <w:jc w:val="left"/>
      </w:pPr>
      <w:r>
        <w:rPr>
          <w:rFonts w:ascii="Times New Roman"/>
          <w:b/>
          <w:i w:val="false"/>
          <w:color w:val="000000"/>
        </w:rPr>
        <w:t xml:space="preserve"> Мемлекеттік қызмет көрсету тәртібінің блок-схема түріндегі сипатталуы және мемлекеттік қызмет көрсету бизнес-процестерінің анықтамалығы</w:t>
      </w:r>
    </w:p>
    <w:p>
      <w:pPr>
        <w:spacing w:after="0"/>
        <w:ind w:left="0"/>
        <w:jc w:val="both"/>
      </w:pPr>
      <w:r>
        <w:drawing>
          <wp:inline distT="0" distB="0" distL="0" distR="0">
            <wp:extent cx="6413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13500" cy="4737100"/>
                    </a:xfrm>
                    <a:prstGeom prst="rect">
                      <a:avLst/>
                    </a:prstGeom>
                  </pic:spPr>
                </pic:pic>
              </a:graphicData>
            </a:graphic>
          </wp:inline>
        </w:drawing>
      </w:r>
    </w:p>
    <w:bookmarkStart w:name="z265" w:id="180"/>
    <w:p>
      <w:pPr>
        <w:spacing w:after="0"/>
        <w:ind w:left="0"/>
        <w:jc w:val="both"/>
      </w:pPr>
      <w:r>
        <w:rPr>
          <w:rFonts w:ascii="Times New Roman"/>
          <w:b w:val="false"/>
          <w:i w:val="false"/>
          <w:color w:val="000000"/>
          <w:sz w:val="28"/>
        </w:rPr>
        <w:t>
«Адамдарға жұмыспен қамтуға жәрдемдесудің белсенді</w:t>
      </w:r>
      <w:r>
        <w:br/>
      </w:r>
      <w:r>
        <w:rPr>
          <w:rFonts w:ascii="Times New Roman"/>
          <w:b w:val="false"/>
          <w:i w:val="false"/>
          <w:color w:val="000000"/>
          <w:sz w:val="28"/>
        </w:rPr>
        <w:t>
нысандарына қатысуға жолдамалар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180"/>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93472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347200" cy="4737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59944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994400" cy="3200400"/>
                    </a:xfrm>
                    <a:prstGeom prst="rect">
                      <a:avLst/>
                    </a:prstGeom>
                  </pic:spPr>
                </pic:pic>
              </a:graphicData>
            </a:graphic>
          </wp:inline>
        </w:drawing>
      </w:r>
    </w:p>
    <w:bookmarkStart w:name="z266" w:id="181"/>
    <w:p>
      <w:pPr>
        <w:spacing w:after="0"/>
        <w:ind w:left="0"/>
        <w:jc w:val="both"/>
      </w:pPr>
      <w:r>
        <w:rPr>
          <w:rFonts w:ascii="Times New Roman"/>
          <w:b w:val="false"/>
          <w:i w:val="false"/>
          <w:color w:val="000000"/>
          <w:sz w:val="28"/>
        </w:rPr>
        <w:t>
«Адамдарға жұмыспен қамтуға жәрдемдесудің</w:t>
      </w:r>
      <w:r>
        <w:br/>
      </w:r>
      <w:r>
        <w:rPr>
          <w:rFonts w:ascii="Times New Roman"/>
          <w:b w:val="false"/>
          <w:i w:val="false"/>
          <w:color w:val="000000"/>
          <w:sz w:val="28"/>
        </w:rPr>
        <w:t>
белсенді нысандарына қатысуға жолдамалар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3-қосымша</w:t>
      </w:r>
    </w:p>
    <w:bookmarkEnd w:id="181"/>
    <w:p>
      <w:pPr>
        <w:spacing w:after="0"/>
        <w:ind w:left="0"/>
        <w:jc w:val="left"/>
      </w:pPr>
      <w:r>
        <w:rPr>
          <w:rFonts w:ascii="Times New Roman"/>
          <w:b/>
          <w:i w:val="false"/>
          <w:color w:val="000000"/>
        </w:rPr>
        <w:t xml:space="preserve"> Мемлекеттік қызмет көрсету тәртібінің графикалық түрде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9"/>
        <w:gridCol w:w="4255"/>
        <w:gridCol w:w="4746"/>
      </w:tblGrid>
      <w:tr>
        <w:trPr>
          <w:trHeight w:val="30" w:hRule="atLeast"/>
        </w:trPr>
        <w:tc>
          <w:tcPr>
            <w:tcW w:w="4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уәкілетті қызметкері</w:t>
            </w: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 берушінің басшылығы </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уәкілетті қызметкері </w:t>
            </w:r>
          </w:p>
        </w:tc>
      </w:tr>
      <w:tr>
        <w:trPr>
          <w:trHeight w:val="30" w:hRule="atLeast"/>
        </w:trPr>
        <w:tc>
          <w:tcPr>
            <w:tcW w:w="4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тіркеп, мемлекеттік көрсетілетін қызмет нәтижесінің жобасын дайындайды және 15 минут ішінде басшылыққа қол қоюға жолдайды</w:t>
            </w:r>
          </w:p>
        </w:tc>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5-минут ішінде мемлекеттік көрсетілетін қызмет нәтижесіне қол қойып, көрсетілетін қызметті берушінің уәкілетті қызметкеріне жолдайды</w:t>
            </w:r>
          </w:p>
        </w:tc>
        <w:tc>
          <w:tcPr>
            <w:tcW w:w="4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10-минут ішінде мемлекеттік көрсетілетін қызметтің нәтижесін тіркейді және көрсетілетін қызметті алушыға немесе сенімхат бойынша өкіліне табыстайды</w:t>
            </w:r>
          </w:p>
        </w:tc>
      </w:tr>
    </w:tbl>
    <w:bookmarkStart w:name="z267" w:id="182"/>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15-қосымша</w:t>
      </w:r>
    </w:p>
    <w:bookmarkEnd w:id="182"/>
    <w:bookmarkStart w:name="z268" w:id="183"/>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қызметінің регламенті</w:t>
      </w:r>
    </w:p>
    <w:bookmarkEnd w:id="183"/>
    <w:bookmarkStart w:name="z269" w:id="184"/>
    <w:p>
      <w:pPr>
        <w:spacing w:after="0"/>
        <w:ind w:left="0"/>
        <w:jc w:val="left"/>
      </w:pPr>
      <w:r>
        <w:rPr>
          <w:rFonts w:ascii="Times New Roman"/>
          <w:b/>
          <w:i w:val="false"/>
          <w:color w:val="000000"/>
        </w:rPr>
        <w:t xml:space="preserve"> 
1. Жалпы ережелер</w:t>
      </w:r>
    </w:p>
    <w:bookmarkEnd w:id="184"/>
    <w:bookmarkStart w:name="z270" w:id="185"/>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әрі-мемлекеттік көрсетілетін қызмет) Оңтүстік Қазақстан облысының облыстық маңызы бар аудандары және қалаларының жұмыспен қамтуды үйлестіру және әлеуметтік бағдарламалар бөлімдерімен (бұдан әрі-мемлекеттік көрсетілетін қызметті беруші) көрсетіледі.</w:t>
      </w:r>
      <w:r>
        <w:br/>
      </w:r>
      <w:r>
        <w:rPr>
          <w:rFonts w:ascii="Times New Roman"/>
          <w:b w:val="false"/>
          <w:i w:val="false"/>
          <w:color w:val="000000"/>
          <w:sz w:val="28"/>
        </w:rPr>
        <w:t>
      Өтініштерді қабылдау және мемлекеттік көрсетілетін қызмет нәтижесін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халыққа қызмет көрсету орталықтарымен (бұдан әрі – Орталық);</w:t>
      </w:r>
      <w:r>
        <w:br/>
      </w: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әлеуметтік көмек тағайындау туралы хабарлама.</w:t>
      </w:r>
    </w:p>
    <w:bookmarkEnd w:id="185"/>
    <w:bookmarkStart w:name="z273" w:id="186"/>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86"/>
    <w:bookmarkStart w:name="z274" w:id="187"/>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немесе ауылдық округтің әкіміне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құжаттарды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немесе ауылдық округ әкімі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берушінінің немесе ауылдық округ әкімі аппаратының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қызмет нәтижесін дайындап, көрсетілетін қызметті берушінің басшысына немесе ауылдық округ әкіміне ұсынады;</w:t>
      </w:r>
      <w:r>
        <w:br/>
      </w:r>
      <w:r>
        <w:rPr>
          <w:rFonts w:ascii="Times New Roman"/>
          <w:b w:val="false"/>
          <w:i w:val="false"/>
          <w:color w:val="000000"/>
          <w:sz w:val="28"/>
        </w:rPr>
        <w:t>
      5) көрсетілетін қызметті берушінің сол жұмыс күні ішінде көрсетілетін қызметті берушінің басшысы немесе ауылдық округ әкімі мемлекеттік көрсетілетін қызмет нәтижесіне қол қояды;</w:t>
      </w:r>
      <w:r>
        <w:br/>
      </w:r>
      <w:r>
        <w:rPr>
          <w:rFonts w:ascii="Times New Roman"/>
          <w:b w:val="false"/>
          <w:i w:val="false"/>
          <w:color w:val="000000"/>
          <w:sz w:val="28"/>
        </w:rPr>
        <w:t>
      6) сол жұмыс күні ішінде көрсетілетін қызмет берушінің немесе ауылдық округ әкімі аппаратының кеңсе қызметкері қызмет нәтижесін көрсетілетін қызмет алушының жеке өзіне немесе сенімхат бойынша уәкілетті тұлғаға береді.</w:t>
      </w:r>
    </w:p>
    <w:bookmarkEnd w:id="187"/>
    <w:bookmarkStart w:name="z276" w:id="18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88"/>
    <w:bookmarkStart w:name="z277" w:id="18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4) ауылдық округ әкімі аппаратының жауапты орындаушысы;</w:t>
      </w:r>
      <w:r>
        <w:br/>
      </w:r>
      <w:r>
        <w:rPr>
          <w:rFonts w:ascii="Times New Roman"/>
          <w:b w:val="false"/>
          <w:i w:val="false"/>
          <w:color w:val="000000"/>
          <w:sz w:val="28"/>
        </w:rPr>
        <w:t>
      5) ауылдық округ әкімі аппаратының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89"/>
    <w:bookmarkStart w:name="z279" w:id="190"/>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0"/>
    <w:bookmarkStart w:name="z280" w:id="191"/>
    <w:p>
      <w:pPr>
        <w:spacing w:after="0"/>
        <w:ind w:left="0"/>
        <w:jc w:val="both"/>
      </w:pPr>
      <w:r>
        <w:rPr>
          <w:rFonts w:ascii="Times New Roman"/>
          <w:b w:val="false"/>
          <w:i w:val="false"/>
          <w:color w:val="000000"/>
          <w:sz w:val="28"/>
        </w:rPr>
        <w:t>
      8. Көрсетілетін қызметті алушы Стандарттың 9-тармағымен белгіленген құжаттарды Орталыққа ұсынады;</w:t>
      </w:r>
      <w:r>
        <w:br/>
      </w:r>
      <w:r>
        <w:rPr>
          <w:rFonts w:ascii="Times New Roman"/>
          <w:b w:val="false"/>
          <w:i w:val="false"/>
          <w:color w:val="000000"/>
          <w:sz w:val="28"/>
        </w:rPr>
        <w:t>
      1) Орталықтың жұмысшысы өтінішті тіркейді, құжаттарды қабылдағаны жөнінде:</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мемлекеттік қызмет көрсету үшін өтінішті қабылдаған тұлғаның тегі, аты, әкесінің аты мен лауазымын көрсетіп көрсетілетін қызметті алушыға қолхат береді және қабылданған құжаттарды Орталықтың жинақтау секторына табыстайды. Орталықтың жинақтау секторы сол жұмыс күні ішінде құжаттарды көрсетілетін қызметті берушіге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2) көрсетілетін қызметті берушінің кеңсе қызметкері келген құжаттарды ақпараттық жүйеде белгілейді және тіркеу жасап, 10-минут ішінде құжаттарды басшылыққа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қызмет нәтижесін дайындап, басшылыққа ұсынады;</w:t>
      </w:r>
      <w:r>
        <w:br/>
      </w:r>
      <w:r>
        <w:rPr>
          <w:rFonts w:ascii="Times New Roman"/>
          <w:b w:val="false"/>
          <w:i w:val="false"/>
          <w:color w:val="000000"/>
          <w:sz w:val="28"/>
        </w:rPr>
        <w:t>
      5) көрсетілетін қызметті берушінің сол жұмыс күні ішінде басшылық мемлекеттік көрсетілетін қызмет нәтижесіне қол қояды;</w:t>
      </w:r>
      <w:r>
        <w:br/>
      </w:r>
      <w:r>
        <w:rPr>
          <w:rFonts w:ascii="Times New Roman"/>
          <w:b w:val="false"/>
          <w:i w:val="false"/>
          <w:color w:val="000000"/>
          <w:sz w:val="28"/>
        </w:rPr>
        <w:t>
      6) сол жұмыс күні ішінде көрсетілетін қызметті берушінің кеңсе қызметкері қызмет нәтижесін ақпараттық жүйеде белгілей отырып, Орталыққа жолдайды.</w:t>
      </w:r>
      <w:r>
        <w:br/>
      </w:r>
      <w:r>
        <w:rPr>
          <w:rFonts w:ascii="Times New Roman"/>
          <w:b w:val="false"/>
          <w:i w:val="false"/>
          <w:color w:val="000000"/>
          <w:sz w:val="28"/>
        </w:rPr>
        <w:t>
</w:t>
      </w:r>
      <w:r>
        <w:rPr>
          <w:rFonts w:ascii="Times New Roman"/>
          <w:b w:val="false"/>
          <w:i w:val="false"/>
          <w:color w:val="000000"/>
          <w:sz w:val="28"/>
        </w:rPr>
        <w:t>
      9. Ақпараттық жүйелердің функционалдық өзара іс-қимыл диаграммасы бейнеленген, халыққа мемлекеттік қызмет көрсету орталықтарының интеграцияланған ақпараттық жүйесіндегі көрсетілетін қызметті алушының сұратуын тіркеу және өңдеу кезіндегі Орталық жұмысшыларының іс-қимылдары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w:t>
      </w:r>
      <w:r>
        <w:rPr>
          <w:rFonts w:ascii="Times New Roman"/>
          <w:b w:val="false"/>
          <w:i w:val="false"/>
          <w:color w:val="000000"/>
          <w:sz w:val="28"/>
        </w:rPr>
        <w:t>
      10. Орталықтың жинақтаушы секторының жұмысшысы құжаттарды сканерлі штрихкодтың көмегімен ақпараттық жүйеде белгі соғады да, сол күні құжаттарды беру секторының жұмысшысына көрсетілетін қызметті алушыға беру үшін жолдайды;</w:t>
      </w:r>
      <w:r>
        <w:br/>
      </w:r>
      <w:r>
        <w:rPr>
          <w:rFonts w:ascii="Times New Roman"/>
          <w:b w:val="false"/>
          <w:i w:val="false"/>
          <w:color w:val="000000"/>
          <w:sz w:val="28"/>
        </w:rPr>
        <w:t>
      Орталықтың құжаттарды беру секторының жұмысшысы көрсетілетін қызметті алушыға қызметтің нәтижесін береді.</w:t>
      </w:r>
      <w:r>
        <w:br/>
      </w:r>
      <w:r>
        <w:rPr>
          <w:rFonts w:ascii="Times New Roman"/>
          <w:b w:val="false"/>
          <w:i w:val="false"/>
          <w:color w:val="000000"/>
          <w:sz w:val="28"/>
        </w:rPr>
        <w:t>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сонымен қатар өзге көрсетілген қызметті берушілермен Орталықтың немесе өзара іс-қимыл тәртібінің графикалық және схемалық түрде сипатталуы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қосымшаларында</w:t>
      </w:r>
      <w:r>
        <w:rPr>
          <w:rFonts w:ascii="Times New Roman"/>
          <w:b w:val="false"/>
          <w:i w:val="false"/>
          <w:color w:val="000000"/>
          <w:sz w:val="28"/>
        </w:rPr>
        <w:t xml:space="preserve"> көрсетілген.</w:t>
      </w:r>
    </w:p>
    <w:bookmarkEnd w:id="191"/>
    <w:bookmarkStart w:name="z283" w:id="192"/>
    <w:p>
      <w:pPr>
        <w:spacing w:after="0"/>
        <w:ind w:left="0"/>
        <w:jc w:val="both"/>
      </w:pPr>
      <w:r>
        <w:rPr>
          <w:rFonts w:ascii="Times New Roman"/>
          <w:b w:val="false"/>
          <w:i w:val="false"/>
          <w:color w:val="000000"/>
          <w:sz w:val="28"/>
        </w:rPr>
        <w:t>
«Ауылдық елді мекендерде тұратын және жұмыс</w:t>
      </w:r>
      <w:r>
        <w:br/>
      </w:r>
      <w:r>
        <w:rPr>
          <w:rFonts w:ascii="Times New Roman"/>
          <w:b w:val="false"/>
          <w:i w:val="false"/>
          <w:color w:val="000000"/>
          <w:sz w:val="28"/>
        </w:rPr>
        <w:t>
істейтін әлеуметтік сала мамандарына отын</w:t>
      </w:r>
      <w:r>
        <w:br/>
      </w:r>
      <w:r>
        <w:rPr>
          <w:rFonts w:ascii="Times New Roman"/>
          <w:b w:val="false"/>
          <w:i w:val="false"/>
          <w:color w:val="000000"/>
          <w:sz w:val="28"/>
        </w:rPr>
        <w:t>
сатып алу бойынша әлеуметтік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92"/>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drawing>
          <wp:inline distT="0" distB="0" distL="0" distR="0">
            <wp:extent cx="64897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89700" cy="7239000"/>
                    </a:xfrm>
                    <a:prstGeom prst="rect">
                      <a:avLst/>
                    </a:prstGeom>
                  </pic:spPr>
                </pic:pic>
              </a:graphicData>
            </a:graphic>
          </wp:inline>
        </w:drawing>
      </w:r>
    </w:p>
    <w:bookmarkStart w:name="z284" w:id="193"/>
    <w:p>
      <w:pPr>
        <w:spacing w:after="0"/>
        <w:ind w:left="0"/>
        <w:jc w:val="both"/>
      </w:pPr>
      <w:r>
        <w:rPr>
          <w:rFonts w:ascii="Times New Roman"/>
          <w:b w:val="false"/>
          <w:i w:val="false"/>
          <w:color w:val="000000"/>
          <w:sz w:val="28"/>
        </w:rPr>
        <w:t>
«Ауылдық елді мекендерде тұратын және</w:t>
      </w:r>
      <w:r>
        <w:br/>
      </w:r>
      <w:r>
        <w:rPr>
          <w:rFonts w:ascii="Times New Roman"/>
          <w:b w:val="false"/>
          <w:i w:val="false"/>
          <w:color w:val="000000"/>
          <w:sz w:val="28"/>
        </w:rPr>
        <w:t>
жұмыс істейтін әлеуметтік сала мамандарына</w:t>
      </w:r>
      <w:r>
        <w:br/>
      </w:r>
      <w:r>
        <w:rPr>
          <w:rFonts w:ascii="Times New Roman"/>
          <w:b w:val="false"/>
          <w:i w:val="false"/>
          <w:color w:val="000000"/>
          <w:sz w:val="28"/>
        </w:rPr>
        <w:t>
отын сатып алу бойынша әлеуметтік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93"/>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w:t>
      </w:r>
      <w:r>
        <w:drawing>
          <wp:inline distT="0" distB="0" distL="0" distR="0">
            <wp:extent cx="87376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737600" cy="4584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54483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448300" cy="2400300"/>
                    </a:xfrm>
                    <a:prstGeom prst="rect">
                      <a:avLst/>
                    </a:prstGeom>
                  </pic:spPr>
                </pic:pic>
              </a:graphicData>
            </a:graphic>
          </wp:inline>
        </w:drawing>
      </w:r>
      <w:r>
        <w:rPr>
          <w:rFonts w:ascii="Times New Roman"/>
          <w:b w:val="false"/>
          <w:i w:val="false"/>
          <w:color w:val="000000"/>
          <w:sz w:val="28"/>
        </w:rPr>
        <w:t> </w:t>
      </w:r>
    </w:p>
    <w:bookmarkStart w:name="z285" w:id="194"/>
    <w:p>
      <w:pPr>
        <w:spacing w:after="0"/>
        <w:ind w:left="0"/>
        <w:jc w:val="both"/>
      </w:pPr>
      <w:r>
        <w:rPr>
          <w:rFonts w:ascii="Times New Roman"/>
          <w:b w:val="false"/>
          <w:i w:val="false"/>
          <w:color w:val="000000"/>
          <w:sz w:val="28"/>
        </w:rPr>
        <w:t>
«Ауылдық елді мекендерде тұратын және</w:t>
      </w:r>
      <w:r>
        <w:br/>
      </w:r>
      <w:r>
        <w:rPr>
          <w:rFonts w:ascii="Times New Roman"/>
          <w:b w:val="false"/>
          <w:i w:val="false"/>
          <w:color w:val="000000"/>
          <w:sz w:val="28"/>
        </w:rPr>
        <w:t>
жұмыс істейтін әлеуметтік сала мамандарына</w:t>
      </w:r>
      <w:r>
        <w:br/>
      </w:r>
      <w:r>
        <w:rPr>
          <w:rFonts w:ascii="Times New Roman"/>
          <w:b w:val="false"/>
          <w:i w:val="false"/>
          <w:color w:val="000000"/>
          <w:sz w:val="28"/>
        </w:rPr>
        <w:t>
отын сатып алу бойынша әлеуметтік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194"/>
    <w:p>
      <w:pPr>
        <w:spacing w:after="0"/>
        <w:ind w:left="0"/>
        <w:jc w:val="left"/>
      </w:pPr>
      <w:r>
        <w:rPr>
          <w:rFonts w:ascii="Times New Roman"/>
          <w:b/>
          <w:i w:val="false"/>
          <w:color w:val="000000"/>
        </w:rPr>
        <w:t xml:space="preserve"> Орталық пен көрсетілетін қызметті берушінің өзара іс-қимыл тәртібінің схемалық түрдегі сипатталуы және мемлекеттік қызмет көрсету бизнес-процестерінің анықтамалығы</w:t>
      </w:r>
    </w:p>
    <w:p>
      <w:pPr>
        <w:spacing w:after="0"/>
        <w:ind w:left="0"/>
        <w:jc w:val="both"/>
      </w:pPr>
      <w:r>
        <w:drawing>
          <wp:inline distT="0" distB="0" distL="0" distR="0">
            <wp:extent cx="65913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91300" cy="7175500"/>
                    </a:xfrm>
                    <a:prstGeom prst="rect">
                      <a:avLst/>
                    </a:prstGeom>
                  </pic:spPr>
                </pic:pic>
              </a:graphicData>
            </a:graphic>
          </wp:inline>
        </w:drawing>
      </w:r>
    </w:p>
    <w:bookmarkStart w:name="z286" w:id="195"/>
    <w:p>
      <w:pPr>
        <w:spacing w:after="0"/>
        <w:ind w:left="0"/>
        <w:jc w:val="both"/>
      </w:pPr>
      <w:r>
        <w:rPr>
          <w:rFonts w:ascii="Times New Roman"/>
          <w:b w:val="false"/>
          <w:i w:val="false"/>
          <w:color w:val="000000"/>
          <w:sz w:val="28"/>
        </w:rPr>
        <w:t>
«Ауылдық елді мекендерде тұратын және</w:t>
      </w:r>
      <w:r>
        <w:br/>
      </w:r>
      <w:r>
        <w:rPr>
          <w:rFonts w:ascii="Times New Roman"/>
          <w:b w:val="false"/>
          <w:i w:val="false"/>
          <w:color w:val="000000"/>
          <w:sz w:val="28"/>
        </w:rPr>
        <w:t>
жұмыс істейтін әлеуметтік сала мамандарына</w:t>
      </w:r>
      <w:r>
        <w:br/>
      </w:r>
      <w:r>
        <w:rPr>
          <w:rFonts w:ascii="Times New Roman"/>
          <w:b w:val="false"/>
          <w:i w:val="false"/>
          <w:color w:val="000000"/>
          <w:sz w:val="28"/>
        </w:rPr>
        <w:t>
отын сатып алу бойынша әлеуметтік көмек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195"/>
    <w:p>
      <w:pPr>
        <w:spacing w:after="0"/>
        <w:ind w:left="0"/>
        <w:jc w:val="left"/>
      </w:pPr>
      <w:r>
        <w:rPr>
          <w:rFonts w:ascii="Times New Roman"/>
          <w:b/>
          <w:i w:val="false"/>
          <w:color w:val="000000"/>
        </w:rPr>
        <w:t xml:space="preserve"> Халыққа мемлекеттік қызмет көрсету орталығы мен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8"/>
        <w:gridCol w:w="2070"/>
        <w:gridCol w:w="1324"/>
        <w:gridCol w:w="1520"/>
        <w:gridCol w:w="1170"/>
        <w:gridCol w:w="1595"/>
        <w:gridCol w:w="1199"/>
        <w:gridCol w:w="1212"/>
        <w:gridCol w:w="2112"/>
      </w:tblGrid>
      <w:tr>
        <w:trPr>
          <w:trHeight w:val="30" w:hRule="atLeast"/>
        </w:trPr>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890" w:hRule="atLeast"/>
        </w:trPr>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жұмысшысы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секторы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кеңсе қызметкері</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кеңсе қызметкері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секторының жұмысшысы</w:t>
            </w:r>
          </w:p>
        </w:tc>
      </w:tr>
      <w:tr>
        <w:trPr>
          <w:trHeight w:val="30" w:hRule="atLeast"/>
        </w:trPr>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тіркейді, құжаттарды қабылдағаны жөнінде қызмет алушыға қолхат береді және қабылданған құжаттарды Орталықтың жинақтау секторына табыстайды</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көзделген тізбеге сәйкес құжаттардың топтамасын толық ұсынбаған жағдайда құжаттарды қабылдаудан бас тарту туралы қолхат береді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құжаттарды қызметті берушіге жолдайды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ақпараттық жүйеде белгілейді және тіркеу жасап, 10-минут ішінде құжаттарды басшылыққа ұсынады</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30-минут ішінде жауапты орындаушыны айқындап, құжаттарды қарауға жолдайды</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қызмет нәтижесін дайындап, басшылыққа ұсынады</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қызмет нәтижесіне қол қояды</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қызмет нәтижесін ақпараттық жүйеде белгілей отырып, Орталыққа жолдайды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сканерлі штрихкодтың көмегімен ақпараттық жүйеде белгі соғады да, сол күні құжаттарды беру секторының жұмысшысына қызмет алушыға беру үшін жолдайды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құжаттарды беру секторының жұмысшысы </w:t>
            </w:r>
          </w:p>
        </w:tc>
      </w:tr>
      <w:tr>
        <w:trPr>
          <w:trHeight w:val="255"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алушыға қызметтің нәтижесін береді</w:t>
            </w:r>
          </w:p>
        </w:tc>
      </w:tr>
    </w:tbl>
    <w:bookmarkStart w:name="z287" w:id="196"/>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16-қосымша</w:t>
      </w:r>
    </w:p>
    <w:bookmarkEnd w:id="196"/>
    <w:bookmarkStart w:name="z288" w:id="197"/>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мемлекеттiк көрсетілетін қызметінің регламенті</w:t>
      </w:r>
    </w:p>
    <w:bookmarkEnd w:id="197"/>
    <w:bookmarkStart w:name="z289" w:id="198"/>
    <w:p>
      <w:pPr>
        <w:spacing w:after="0"/>
        <w:ind w:left="0"/>
        <w:jc w:val="left"/>
      </w:pPr>
      <w:r>
        <w:rPr>
          <w:rFonts w:ascii="Times New Roman"/>
          <w:b/>
          <w:i w:val="false"/>
          <w:color w:val="000000"/>
        </w:rPr>
        <w:t xml:space="preserve"> 
1. Жалпы ережелер</w:t>
      </w:r>
    </w:p>
    <w:bookmarkEnd w:id="198"/>
    <w:bookmarkStart w:name="z290" w:id="199"/>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әрі-мемлекеттік қызмет) Оңтүстік Қазақстан облысының облыстық маңызы бар аудандары мен қалаларының жұмыспен қамтуды үйлестіру және әлеуметтік бағдарламалар бөлімдерімен (бұдан әрі- мемлекеттік қызмет беруші) ұсынылады.</w:t>
      </w:r>
      <w:r>
        <w:br/>
      </w:r>
      <w:r>
        <w:rPr>
          <w:rFonts w:ascii="Times New Roman"/>
          <w:b w:val="false"/>
          <w:i w:val="false"/>
          <w:color w:val="000000"/>
          <w:sz w:val="28"/>
        </w:rPr>
        <w:t>
      Мемлекеттік көрсетілетін қызметті көрсету үшін өтініштерді қабылдау және мемлекеттік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ауылдық округ әкімі;</w:t>
      </w:r>
      <w:r>
        <w:br/>
      </w:r>
      <w:r>
        <w:rPr>
          <w:rFonts w:ascii="Times New Roman"/>
          <w:b w:val="false"/>
          <w:i w:val="false"/>
          <w:color w:val="000000"/>
          <w:sz w:val="28"/>
        </w:rPr>
        <w:t>
      3) халыққа қызмет көрсету орталығы (бұдан әрі – Орталық).</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ағымдағы тоқсанда атаулы әлеуметтік көмек алушыларға тиесілігін (не тиесілі еместігін) растайтын анықтама (бұдан әрі - анықтама).</w:t>
      </w:r>
    </w:p>
    <w:bookmarkEnd w:id="199"/>
    <w:bookmarkStart w:name="z293" w:id="200"/>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200"/>
    <w:bookmarkStart w:name="z294" w:id="201"/>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алушының (не қолдаухат бойынша оның өкілінің) көрсетілетін қызметті берушіге, ауылдық округ әкіміне, не Орталыққа Қазақстан Республикасы Үкіметінің 2014 жылғы 11 наурыздағы № 217 </w:t>
      </w:r>
      <w:r>
        <w:rPr>
          <w:rFonts w:ascii="Times New Roman"/>
          <w:b w:val="false"/>
          <w:i w:val="false"/>
          <w:color w:val="000000"/>
          <w:sz w:val="28"/>
        </w:rPr>
        <w:t>қаулысымен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қосымшаға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орындаудың ұзақтығы және олардың орындалу дәйектілігі, оның ішінде барлық рәсімдердің (іс-қимылды) өту кезеңдері:</w:t>
      </w:r>
      <w:r>
        <w:br/>
      </w:r>
      <w:r>
        <w:rPr>
          <w:rFonts w:ascii="Times New Roman"/>
          <w:b w:val="false"/>
          <w:i w:val="false"/>
          <w:color w:val="000000"/>
          <w:sz w:val="28"/>
        </w:rPr>
        <w:t>
      1) көрсетілетін қызметті алушы (не сенімхат бойынша оның өкілі) көрсетілетін қызметті берушіге не ауылдық округ әкіміне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ауылдық округ әкімі құжаттарды тіркейді және көрсетілетін қызметті алушы (не қолдаухат бойынша оның өкілі) ұсынған құжаттарды көрсетілетін қызметті берушіге жолдайды (бір жұмыс күні ішінде);</w:t>
      </w:r>
      <w:r>
        <w:br/>
      </w:r>
      <w:r>
        <w:rPr>
          <w:rFonts w:ascii="Times New Roman"/>
          <w:b w:val="false"/>
          <w:i w:val="false"/>
          <w:color w:val="000000"/>
          <w:sz w:val="28"/>
        </w:rPr>
        <w:t>
      3) көрсетілетін қызметті берушінің кеңсе қызметкері құжаттарды тіркейді, құжаттарды көрсетілетін қызметті берушінің басшысына ұсынады (бес минуттан аспайды);</w:t>
      </w:r>
      <w:r>
        <w:br/>
      </w:r>
      <w:r>
        <w:rPr>
          <w:rFonts w:ascii="Times New Roman"/>
          <w:b w:val="false"/>
          <w:i w:val="false"/>
          <w:color w:val="000000"/>
          <w:sz w:val="28"/>
        </w:rPr>
        <w:t>
      көрсетілетін қызметті берушінің кеңсе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4) көрсетілетін қызметті берушінің басшысы құжаттарды қарайды және орындаушыға жолдайды (бес минуттан аспайды);</w:t>
      </w:r>
      <w:r>
        <w:br/>
      </w:r>
      <w:r>
        <w:rPr>
          <w:rFonts w:ascii="Times New Roman"/>
          <w:b w:val="false"/>
          <w:i w:val="false"/>
          <w:color w:val="000000"/>
          <w:sz w:val="28"/>
        </w:rPr>
        <w:t>
      5) орындаушы құжаттарды қарайды, анықтаманы дайындайды және анықтаманы көрсетілетін қызметті берушінің басшысына ұсынады (бес минуттан аспайды);</w:t>
      </w:r>
      <w:r>
        <w:br/>
      </w:r>
      <w:r>
        <w:rPr>
          <w:rFonts w:ascii="Times New Roman"/>
          <w:b w:val="false"/>
          <w:i w:val="false"/>
          <w:color w:val="000000"/>
          <w:sz w:val="28"/>
        </w:rPr>
        <w:t>
      6) көрсетілетін қызметті берушінің басшысы анықтамаға қол қояды және орындаушыға жолдайды (бес минуттан аспайды);</w:t>
      </w:r>
      <w:r>
        <w:br/>
      </w:r>
      <w:r>
        <w:rPr>
          <w:rFonts w:ascii="Times New Roman"/>
          <w:b w:val="false"/>
          <w:i w:val="false"/>
          <w:color w:val="000000"/>
          <w:sz w:val="28"/>
        </w:rPr>
        <w:t>
      7) орындаушы анықтаманы тіркейді және анықтаманы көрсетілетін қызметті алушыға (не қолдаухат бойынша оның өкіліне) немесе ауылдық округ әкіміне береді (он бес минуттан аспайды);</w:t>
      </w:r>
      <w:r>
        <w:br/>
      </w:r>
      <w:r>
        <w:rPr>
          <w:rFonts w:ascii="Times New Roman"/>
          <w:b w:val="false"/>
          <w:i w:val="false"/>
          <w:color w:val="000000"/>
          <w:sz w:val="28"/>
        </w:rPr>
        <w:t>
      8) ауылдық округ әкімі анықтаманы көрсетілетін қызметті алушыға (не қолдаухат бойынша оның өкіліне) береді (бір жұмыс күні ішінде).</w:t>
      </w:r>
    </w:p>
    <w:bookmarkEnd w:id="201"/>
    <w:bookmarkStart w:name="z296" w:id="20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02"/>
    <w:bookmarkStart w:name="z297" w:id="203"/>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ауылдық округ әкімі;</w:t>
      </w:r>
      <w:r>
        <w:br/>
      </w:r>
      <w:r>
        <w:rPr>
          <w:rFonts w:ascii="Times New Roman"/>
          <w:b w:val="false"/>
          <w:i w:val="false"/>
          <w:color w:val="000000"/>
          <w:sz w:val="28"/>
        </w:rPr>
        <w:t>
      2) көрсетілетін қызметті берушінің кеңсе қызметкері;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4)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03"/>
    <w:bookmarkStart w:name="z299" w:id="204"/>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сипаттау</w:t>
      </w:r>
    </w:p>
    <w:bookmarkEnd w:id="204"/>
    <w:bookmarkStart w:name="z300" w:id="205"/>
    <w:p>
      <w:pPr>
        <w:spacing w:after="0"/>
        <w:ind w:left="0"/>
        <w:jc w:val="both"/>
      </w:pPr>
      <w:r>
        <w:rPr>
          <w:rFonts w:ascii="Times New Roman"/>
          <w:b w:val="false"/>
          <w:i w:val="false"/>
          <w:color w:val="000000"/>
          <w:sz w:val="28"/>
        </w:rPr>
        <w:t>
      8. Қызметті Орталық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1) көрсетілетін қызметті алушы (не қолдаухат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құжаттарды қабылдаудан бас тарту туралы қолхат береді;</w:t>
      </w:r>
      <w:r>
        <w:br/>
      </w:r>
      <w:r>
        <w:rPr>
          <w:rFonts w:ascii="Times New Roman"/>
          <w:b w:val="false"/>
          <w:i w:val="false"/>
          <w:color w:val="000000"/>
          <w:sz w:val="28"/>
        </w:rPr>
        <w:t>
      3) Орталықтың жинақтау бөлімінің қызметкері көрсетілетін қызметті берушіге құжаттарды қайта жолдайды (бір жұмыс күні ішінде);</w:t>
      </w:r>
      <w:r>
        <w:br/>
      </w:r>
      <w:r>
        <w:rPr>
          <w:rFonts w:ascii="Times New Roman"/>
          <w:b w:val="false"/>
          <w:i w:val="false"/>
          <w:color w:val="000000"/>
          <w:sz w:val="28"/>
        </w:rPr>
        <w:t>
      4) көрсетілетін қызметті берушінің кеңсе қызметкері құжаттарды тіркейді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анықтаманы дайындайды және анықтаманы көрсетілетін қызметті берушінің басшысына ұсынады (он бес минуттан аспайды);</w:t>
      </w:r>
      <w:r>
        <w:br/>
      </w:r>
      <w:r>
        <w:rPr>
          <w:rFonts w:ascii="Times New Roman"/>
          <w:b w:val="false"/>
          <w:i w:val="false"/>
          <w:color w:val="000000"/>
          <w:sz w:val="28"/>
        </w:rPr>
        <w:t>
      7) көрсетілетін қызметті берушінің басшысы анықтамаға қол қояды, кеңсе қызметкеріне жолдайды (он бес минуттан аспайды);</w:t>
      </w:r>
      <w:r>
        <w:br/>
      </w:r>
      <w:r>
        <w:rPr>
          <w:rFonts w:ascii="Times New Roman"/>
          <w:b w:val="false"/>
          <w:i w:val="false"/>
          <w:color w:val="000000"/>
          <w:sz w:val="28"/>
        </w:rPr>
        <w:t>
      8) кеңсе қызметкері анықтаманы тіркейді және Орталыққа жолдайды (бір жұмыс күні ішінде);</w:t>
      </w:r>
      <w:r>
        <w:br/>
      </w:r>
      <w:r>
        <w:rPr>
          <w:rFonts w:ascii="Times New Roman"/>
          <w:b w:val="false"/>
          <w:i w:val="false"/>
          <w:color w:val="000000"/>
          <w:sz w:val="28"/>
        </w:rPr>
        <w:t>
      9) Орталық қызметкері анықтаманы тіркейді және анықтаманы көрсетілетін қызметті алушыға (не қолдаухат бойынша оның өкіліне) береді (он бес минуттан аспайды).</w:t>
      </w:r>
      <w:r>
        <w:br/>
      </w:r>
      <w:r>
        <w:rPr>
          <w:rFonts w:ascii="Times New Roman"/>
          <w:b w:val="false"/>
          <w:i w:val="false"/>
          <w:color w:val="000000"/>
          <w:sz w:val="28"/>
        </w:rPr>
        <w:t>
      Ақпараттық жүйелердің функционалдық өзара іс-қимыл диаграммасы бейнеленген, халыққа қызмет көрсету орталықтарының интеграцияланған ақпараттық жүйесіндегі көрсетілетін қызметті алушының сұратуын тіркеу және өңдеу кезіндегі Орталық жұмысшыларының іс-қимылдары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1) Орталықтың жинақтаушы секторының жұмысшысы құжаттарды сканерлі штрихкодтың көмегімен ақпараттық жүйеде белгі соғады да, сол күні құжаттарды беру секторының жұмысшысына көрсетілетін қызметті алушыға беру үшін жолдайды;</w:t>
      </w:r>
      <w:r>
        <w:br/>
      </w:r>
      <w:r>
        <w:rPr>
          <w:rFonts w:ascii="Times New Roman"/>
          <w:b w:val="false"/>
          <w:i w:val="false"/>
          <w:color w:val="000000"/>
          <w:sz w:val="28"/>
        </w:rPr>
        <w:t>
      2) Орталықтың құжаттарды беру секторының жұмысшысы көрсетілетін қызметті алушыға қызметтің нәтижесін береді.</w:t>
      </w:r>
      <w:r>
        <w:br/>
      </w:r>
      <w:r>
        <w:rPr>
          <w:rFonts w:ascii="Times New Roman"/>
          <w:b w:val="false"/>
          <w:i w:val="false"/>
          <w:color w:val="000000"/>
          <w:sz w:val="28"/>
        </w:rPr>
        <w:t>
      Мемлекеттік қызмет көрсету процесіндегі рәсімдердің (іс-қимылдардың) реттілігі, қызмет берушінің құрылымдық бөлімшелерінің (қызметкерлерінің) өзара іс-қимылдары, сонымен қатар өзге көрсетілген қызмет берушілермен Орталықтың немесе өзара іс-қимыл тәртібінің графикалық және схемалық түрде сипатталуы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көрсетілген.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қосымшаларында</w:t>
      </w:r>
      <w:r>
        <w:rPr>
          <w:rFonts w:ascii="Times New Roman"/>
          <w:b w:val="false"/>
          <w:i w:val="false"/>
          <w:color w:val="000000"/>
          <w:sz w:val="28"/>
        </w:rPr>
        <w:t xml:space="preserve"> көрсетілген.</w:t>
      </w:r>
    </w:p>
    <w:bookmarkEnd w:id="205"/>
    <w:bookmarkStart w:name="z301" w:id="206"/>
    <w:p>
      <w:pPr>
        <w:spacing w:after="0"/>
        <w:ind w:left="0"/>
        <w:jc w:val="both"/>
      </w:pPr>
      <w:r>
        <w:rPr>
          <w:rFonts w:ascii="Times New Roman"/>
          <w:b w:val="false"/>
          <w:i w:val="false"/>
          <w:color w:val="000000"/>
          <w:sz w:val="28"/>
        </w:rPr>
        <w:t>
«Өтініш берушінің (отбасының) атаулы</w:t>
      </w:r>
      <w:r>
        <w:br/>
      </w:r>
      <w:r>
        <w:rPr>
          <w:rFonts w:ascii="Times New Roman"/>
          <w:b w:val="false"/>
          <w:i w:val="false"/>
          <w:color w:val="000000"/>
          <w:sz w:val="28"/>
        </w:rPr>
        <w:t>
әлеуметтік көмек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көрсетілетін қызмет регламентіне</w:t>
      </w:r>
      <w:r>
        <w:br/>
      </w:r>
      <w:r>
        <w:rPr>
          <w:rFonts w:ascii="Times New Roman"/>
          <w:b w:val="false"/>
          <w:i w:val="false"/>
          <w:color w:val="000000"/>
          <w:sz w:val="28"/>
        </w:rPr>
        <w:t>
1-қосымша</w:t>
      </w:r>
    </w:p>
    <w:bookmarkEnd w:id="206"/>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 және мемлекеттік қызмет көрсету бизнес-процестерінің анықтамалығы Көрсетілетін қызметті алушы (не қолдаухат бойынша оның өкілі) көрсетілетін қызметті берушіге немесе ауылдық округ әкіміне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1693"/>
        <w:gridCol w:w="853"/>
        <w:gridCol w:w="1630"/>
        <w:gridCol w:w="546"/>
        <w:gridCol w:w="1233"/>
        <w:gridCol w:w="2353"/>
        <w:gridCol w:w="1393"/>
        <w:gridCol w:w="2233"/>
        <w:gridCol w:w="1613"/>
      </w:tblGrid>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нөмірі </w:t>
            </w:r>
          </w:p>
          <w:p>
            <w:pPr>
              <w:spacing w:after="20"/>
              <w:ind w:left="20"/>
              <w:jc w:val="both"/>
            </w:pPr>
            <w:r>
              <w:rPr>
                <w:rFonts w:ascii="Times New Roman"/>
                <w:b w:val="false"/>
                <w:i w:val="false"/>
                <w:color w:val="000000"/>
                <w:sz w:val="20"/>
              </w:rPr>
              <w:t xml:space="preserve">(іс-әрекет, жұмыс ағымы)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кеңсе қызметкері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w:t>
            </w:r>
          </w:p>
          <w:p>
            <w:pPr>
              <w:spacing w:after="20"/>
              <w:ind w:left="20"/>
              <w:jc w:val="both"/>
            </w:pPr>
            <w:r>
              <w:rPr>
                <w:rFonts w:ascii="Times New Roman"/>
                <w:b w:val="false"/>
                <w:i w:val="false"/>
                <w:color w:val="000000"/>
                <w:sz w:val="20"/>
              </w:rPr>
              <w:t>(үдерістің, операция рәсімінің) атауы және олардың сипаттамасы</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тіркейді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тіркейді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 анықтаманы дайындайды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қол қояды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тіркейді</w:t>
            </w:r>
          </w:p>
        </w:tc>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көрсетілетін қызметті алушыға (не қолдаухат бойынша оның өкіліне) береді</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берушіге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көрсетілетін қызметті берушінің басшысына ұсынады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орындаушыға жолдайды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көрсетілетін қызметті алушыға (не қолдаухат бойынша оның өкіліне) немесе ауылдық округ әкіміне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аспайды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w:t>
            </w:r>
          </w:p>
        </w:tc>
      </w:tr>
    </w:tbl>
    <w:p>
      <w:pPr>
        <w:spacing w:after="0"/>
        <w:ind w:left="0"/>
        <w:jc w:val="left"/>
      </w:pPr>
      <w:r>
        <w:rPr>
          <w:rFonts w:ascii="Times New Roman"/>
          <w:b/>
          <w:i w:val="false"/>
          <w:color w:val="000000"/>
        </w:rPr>
        <w:t xml:space="preserve"> Көрсетілетін қызметті алушы (не қолдаухат бойынша оның өкілі) Орталыққа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
        <w:gridCol w:w="1619"/>
        <w:gridCol w:w="2143"/>
        <w:gridCol w:w="1244"/>
        <w:gridCol w:w="1524"/>
        <w:gridCol w:w="1278"/>
        <w:gridCol w:w="1407"/>
        <w:gridCol w:w="1278"/>
        <w:gridCol w:w="1477"/>
        <w:gridCol w:w="1653"/>
      </w:tblGrid>
      <w:tr>
        <w:trPr>
          <w:trHeight w:val="705"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нөмірі (іс-әрекет, жұмыс ағымы)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қызметкері</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кеңсе қызметкері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басшысы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кеңсе қызметкері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21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рәсімінің) атауы және олардың сипаттамасы</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 көрсетілетін қызметті алушыға (не қолдаухат бойынша оның өкіліне) құжаттардың қабылданғандығы не құжаттарды қабылдаудан бас тарту туралы қолхат береді</w:t>
            </w:r>
          </w:p>
        </w:tc>
        <w:tc>
          <w:tcPr>
            <w:tcW w:w="1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берушіге қайта жолдайды</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 анықтаманы дайындайды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қол қояды</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тіркейді</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тіркейді</w:t>
            </w:r>
          </w:p>
        </w:tc>
      </w:tr>
      <w:tr>
        <w:trPr>
          <w:trHeight w:val="321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Орталықтың жинақтау бөлімінің қызметкеріне жолдайды</w:t>
            </w:r>
          </w:p>
        </w:tc>
        <w:tc>
          <w:tcPr>
            <w:tcW w:w="0" w:type="auto"/>
            <w:vMerge/>
            <w:tcBorders>
              <w:top w:val="nil"/>
              <w:left w:val="single" w:color="cfcfcf" w:sz="5"/>
              <w:bottom w:val="single" w:color="cfcfcf" w:sz="5"/>
              <w:right w:val="single" w:color="cfcfcf" w:sz="5"/>
            </w:tcBorders>
          </w:tcP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Орындаушыға жолдайды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көрсетілетін қызметті берушінің басшысына ұсынады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кеңсе қызметкеріне жолдайды</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Орталыққа жолдайды</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көрсетілетін қызметті алушыға (не қолдаухат бойынша оның өкіліне) береді</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аспайды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аспайды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bookmarkStart w:name="z302" w:id="207"/>
    <w:p>
      <w:pPr>
        <w:spacing w:after="0"/>
        <w:ind w:left="0"/>
        <w:jc w:val="both"/>
      </w:pPr>
      <w:r>
        <w:rPr>
          <w:rFonts w:ascii="Times New Roman"/>
          <w:b w:val="false"/>
          <w:i w:val="false"/>
          <w:color w:val="000000"/>
          <w:sz w:val="28"/>
        </w:rPr>
        <w:t>
«Өтініш берушінің (отбасының) атаулы әлеуметтік</w:t>
      </w:r>
      <w:r>
        <w:br/>
      </w:r>
      <w:r>
        <w:rPr>
          <w:rFonts w:ascii="Times New Roman"/>
          <w:b w:val="false"/>
          <w:i w:val="false"/>
          <w:color w:val="000000"/>
          <w:sz w:val="28"/>
        </w:rPr>
        <w:t>
көмек алушыларға тиесілігін растайтын анықтама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207"/>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8839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839200" cy="4572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rPr>
          <w:rFonts w:ascii="Times New Roman"/>
          <w:b w:val="false"/>
          <w:i w:val="false"/>
          <w:color w:val="000000"/>
          <w:sz w:val="28"/>
        </w:rPr>
        <w:t> </w:t>
      </w:r>
      <w:r>
        <w:drawing>
          <wp:inline distT="0" distB="0" distL="0" distR="0">
            <wp:extent cx="5435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435600" cy="2463800"/>
                    </a:xfrm>
                    <a:prstGeom prst="rect">
                      <a:avLst/>
                    </a:prstGeom>
                  </pic:spPr>
                </pic:pic>
              </a:graphicData>
            </a:graphic>
          </wp:inline>
        </w:drawing>
      </w:r>
    </w:p>
    <w:bookmarkStart w:name="z303" w:id="208"/>
    <w:p>
      <w:pPr>
        <w:spacing w:after="0"/>
        <w:ind w:left="0"/>
        <w:jc w:val="both"/>
      </w:pPr>
      <w:r>
        <w:rPr>
          <w:rFonts w:ascii="Times New Roman"/>
          <w:b w:val="false"/>
          <w:i w:val="false"/>
          <w:color w:val="000000"/>
          <w:sz w:val="28"/>
        </w:rPr>
        <w:t>
«Өтініш берушінің (отбасының) атаулы</w:t>
      </w:r>
      <w:r>
        <w:br/>
      </w:r>
      <w:r>
        <w:rPr>
          <w:rFonts w:ascii="Times New Roman"/>
          <w:b w:val="false"/>
          <w:i w:val="false"/>
          <w:color w:val="000000"/>
          <w:sz w:val="28"/>
        </w:rPr>
        <w:t>
әлеуметтік көмек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көрсетілетін қызмет регламентіне</w:t>
      </w:r>
      <w:r>
        <w:br/>
      </w:r>
      <w:r>
        <w:rPr>
          <w:rFonts w:ascii="Times New Roman"/>
          <w:b w:val="false"/>
          <w:i w:val="false"/>
          <w:color w:val="000000"/>
          <w:sz w:val="28"/>
        </w:rPr>
        <w:t>
3-қосымша</w:t>
      </w:r>
    </w:p>
    <w:bookmarkEnd w:id="208"/>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және мемлекеттік қызмет көрсету бизнес-процестерінің анықтамалығы Көрсетілетін қызметті алушы (не сенімхат бойынша оның өкілі) көрсетілетін қызметті берушіге не ауылдық округ әкіміне жүгінген кезде</w:t>
      </w:r>
    </w:p>
    <w:p>
      <w:pPr>
        <w:spacing w:after="0"/>
        <w:ind w:left="0"/>
        <w:jc w:val="both"/>
      </w:pPr>
      <w:r>
        <w:drawing>
          <wp:inline distT="0" distB="0" distL="0" distR="0">
            <wp:extent cx="65024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502400" cy="5295900"/>
                    </a:xfrm>
                    <a:prstGeom prst="rect">
                      <a:avLst/>
                    </a:prstGeom>
                  </pic:spPr>
                </pic:pic>
              </a:graphicData>
            </a:graphic>
          </wp:inline>
        </w:drawing>
      </w:r>
    </w:p>
    <w:bookmarkStart w:name="z304" w:id="209"/>
    <w:p>
      <w:pPr>
        <w:spacing w:after="0"/>
        <w:ind w:left="0"/>
        <w:jc w:val="both"/>
      </w:pPr>
      <w:r>
        <w:rPr>
          <w:rFonts w:ascii="Times New Roman"/>
          <w:b w:val="false"/>
          <w:i w:val="false"/>
          <w:color w:val="000000"/>
          <w:sz w:val="28"/>
        </w:rPr>
        <w:t>
«Өтініш берушінің (отбасының) атаулы</w:t>
      </w:r>
      <w:r>
        <w:br/>
      </w:r>
      <w:r>
        <w:rPr>
          <w:rFonts w:ascii="Times New Roman"/>
          <w:b w:val="false"/>
          <w:i w:val="false"/>
          <w:color w:val="000000"/>
          <w:sz w:val="28"/>
        </w:rPr>
        <w:t>
әлеуметтік көмек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көрсетілетін қызмет регламентіне</w:t>
      </w:r>
      <w:r>
        <w:br/>
      </w:r>
      <w:r>
        <w:rPr>
          <w:rFonts w:ascii="Times New Roman"/>
          <w:b w:val="false"/>
          <w:i w:val="false"/>
          <w:color w:val="000000"/>
          <w:sz w:val="28"/>
        </w:rPr>
        <w:t>
4-қосымша</w:t>
      </w:r>
    </w:p>
    <w:bookmarkEnd w:id="209"/>
    <w:p>
      <w:pPr>
        <w:spacing w:after="0"/>
        <w:ind w:left="0"/>
        <w:jc w:val="left"/>
      </w:pPr>
      <w:r>
        <w:rPr>
          <w:rFonts w:ascii="Times New Roman"/>
          <w:b/>
          <w:i w:val="false"/>
          <w:color w:val="000000"/>
        </w:rPr>
        <w:t xml:space="preserve"> Көрсетілетін қызметті алушы (не сенімхат бойынша оның өкілі) Орталыққа жүгінген кезде және мемлекеттік қызмет көрсету бизнес-процестерінің анықтамалығы</w:t>
      </w:r>
    </w:p>
    <w:p>
      <w:pPr>
        <w:spacing w:after="0"/>
        <w:ind w:left="0"/>
        <w:jc w:val="both"/>
      </w:pPr>
      <w:r>
        <w:drawing>
          <wp:inline distT="0" distB="0" distL="0" distR="0">
            <wp:extent cx="65659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65900" cy="6426200"/>
                    </a:xfrm>
                    <a:prstGeom prst="rect">
                      <a:avLst/>
                    </a:prstGeom>
                  </pic:spPr>
                </pic:pic>
              </a:graphicData>
            </a:graphic>
          </wp:inline>
        </w:drawing>
      </w:r>
    </w:p>
    <w:bookmarkStart w:name="z305" w:id="210"/>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17-қосымша</w:t>
      </w:r>
    </w:p>
    <w:bookmarkEnd w:id="210"/>
    <w:bookmarkStart w:name="z306" w:id="211"/>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қызметінің регламенті</w:t>
      </w:r>
    </w:p>
    <w:bookmarkEnd w:id="211"/>
    <w:bookmarkStart w:name="z307" w:id="212"/>
    <w:p>
      <w:pPr>
        <w:spacing w:after="0"/>
        <w:ind w:left="0"/>
        <w:jc w:val="left"/>
      </w:pPr>
      <w:r>
        <w:rPr>
          <w:rFonts w:ascii="Times New Roman"/>
          <w:b/>
          <w:i w:val="false"/>
          <w:color w:val="000000"/>
        </w:rPr>
        <w:t xml:space="preserve"> 
1. Жалпы ережелер</w:t>
      </w:r>
    </w:p>
    <w:bookmarkEnd w:id="212"/>
    <w:bookmarkStart w:name="z308" w:id="213"/>
    <w:p>
      <w:pPr>
        <w:spacing w:after="0"/>
        <w:ind w:left="0"/>
        <w:jc w:val="both"/>
      </w:pPr>
      <w:r>
        <w:rPr>
          <w:rFonts w:ascii="Times New Roman"/>
          <w:b w:val="false"/>
          <w:i w:val="false"/>
          <w:color w:val="000000"/>
          <w:sz w:val="28"/>
        </w:rPr>
        <w:t>
      1. «Үйде оқитын мүгедек балаларға материалдық қамсыздандыруды тағайындау» мемлекеттік көрсетілетін қызметі (бұдан әрі-мемлекеттік көрсетілетін қызмет) Оңтүстік Қазақстан облысының облыстық маңызы бар аудандары және қалаларының жұмыспен қамтуды үйлестіру және әлеуметтік бағдарламалар бөлімдерімен (бұдан әрі-көрсетілетін қызметті беруші) көрсетіледі.</w:t>
      </w:r>
      <w:r>
        <w:br/>
      </w:r>
      <w:r>
        <w:rPr>
          <w:rFonts w:ascii="Times New Roman"/>
          <w:b w:val="false"/>
          <w:i w:val="false"/>
          <w:color w:val="000000"/>
          <w:sz w:val="28"/>
        </w:rPr>
        <w:t>
      Өтініштерді қабылдау және мемлекеттік көрсетілетін қызмет нәтижесін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халыққа қызмет көрсету орталықтарымен (бұдан әрі – Орталық);</w:t>
      </w:r>
      <w:r>
        <w:br/>
      </w:r>
      <w:r>
        <w:rPr>
          <w:rFonts w:ascii="Times New Roman"/>
          <w:b w:val="false"/>
          <w:i w:val="false"/>
          <w:color w:val="000000"/>
          <w:sz w:val="28"/>
        </w:rPr>
        <w:t>
      3) үйде оқитын мүгедек балаларға материалдық қамсыздандыруды тағайындау туралы ақпарат беру бөлігінде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үйде оқитын мүгедек балаларға материалдық қамсыздандыруды (бұдан әрі–материалдық қамсыздандыру) тағайындау туралы хабарлама.</w:t>
      </w:r>
    </w:p>
    <w:bookmarkEnd w:id="213"/>
    <w:bookmarkStart w:name="z311" w:id="21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4"/>
    <w:bookmarkStart w:name="z312" w:id="215"/>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мүгедек балаларға материалдық қамсыздандыруды тағайындау» мемлекеттік көрсетілетін қызмет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қабылданғаны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мемлекеттік көрсетілетін қызмет нәтижесін дайындап, басшылыққа ұсынады;</w:t>
      </w:r>
      <w:r>
        <w:br/>
      </w:r>
      <w:r>
        <w:rPr>
          <w:rFonts w:ascii="Times New Roman"/>
          <w:b w:val="false"/>
          <w:i w:val="false"/>
          <w:color w:val="000000"/>
          <w:sz w:val="28"/>
        </w:rPr>
        <w:t>
      5) көрсетілетін қызметті берушінің басшылығы сол жұмыс күні ішінде басшылық мемлекеттік көрсетілетін қызмет нәтижесіне қол қояды;</w:t>
      </w:r>
      <w:r>
        <w:br/>
      </w:r>
      <w:r>
        <w:rPr>
          <w:rFonts w:ascii="Times New Roman"/>
          <w:b w:val="false"/>
          <w:i w:val="false"/>
          <w:color w:val="000000"/>
          <w:sz w:val="28"/>
        </w:rPr>
        <w:t>
      6) сол жұмыс күні ішінде көрсетілетін қызметті берушінің кеңсе қызметкері мемлекеттік көрсетілетін қызмет нәтижесін көрсетілетін қызметті алушының жеке өзіне немесе сенімхат бойынша уәкілетті тұлғаға береді.</w:t>
      </w:r>
    </w:p>
    <w:bookmarkEnd w:id="215"/>
    <w:bookmarkStart w:name="z314" w:id="21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6"/>
    <w:bookmarkStart w:name="z315" w:id="21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17"/>
    <w:bookmarkStart w:name="z317" w:id="21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8"/>
    <w:bookmarkStart w:name="z318" w:id="219"/>
    <w:p>
      <w:pPr>
        <w:spacing w:after="0"/>
        <w:ind w:left="0"/>
        <w:jc w:val="both"/>
      </w:pPr>
      <w:r>
        <w:rPr>
          <w:rFonts w:ascii="Times New Roman"/>
          <w:b w:val="false"/>
          <w:i w:val="false"/>
          <w:color w:val="000000"/>
          <w:sz w:val="28"/>
        </w:rPr>
        <w:t>
      8. Халыққа қызмет көрсету орталығымен және (немесе) өзге де көрсетілетін қызметті берушілермен өзара іс-қимыл тәртібі:</w:t>
      </w:r>
      <w:r>
        <w:br/>
      </w:r>
      <w:r>
        <w:rPr>
          <w:rFonts w:ascii="Times New Roman"/>
          <w:b w:val="false"/>
          <w:i w:val="false"/>
          <w:color w:val="000000"/>
          <w:sz w:val="28"/>
        </w:rPr>
        <w:t>
      1) көрсетілетін қызметті алушы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Орталыққа ұсынады;</w:t>
      </w:r>
      <w:r>
        <w:br/>
      </w:r>
      <w:r>
        <w:rPr>
          <w:rFonts w:ascii="Times New Roman"/>
          <w:b w:val="false"/>
          <w:i w:val="false"/>
          <w:color w:val="000000"/>
          <w:sz w:val="28"/>
        </w:rPr>
        <w:t>
      2) Орталықтың жұмысшысы өтінішті тіркейді, құжаттарды қабылдағаны жөнінде;</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көрсетілетін қызметті көрсету үшін өтінішті қабылдаған тұлғаның тегі, аты, әкесінің аты мен лауазымын көрсетіп көрсетілетін қызметті алушыға қолхат береді және қабылданған құжаттарды Орталықтың жинақтау секторына табыстайды.</w:t>
      </w:r>
      <w:r>
        <w:br/>
      </w:r>
      <w:r>
        <w:rPr>
          <w:rFonts w:ascii="Times New Roman"/>
          <w:b w:val="false"/>
          <w:i w:val="false"/>
          <w:color w:val="000000"/>
          <w:sz w:val="28"/>
        </w:rPr>
        <w:t>
      Орталықтың жинақтау секторы сол жұмыс күні ішінде құжаттарды көрсетілетін қызметті берушіге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3) көрсетілетін қызметті берушінің кеңсе қызметкері келген құжаттарды ақпараттық жүйеде белгілейді және тіркеу жасап, 10-минут ішінде құжаттарды басшылыққа ұсынады;</w:t>
      </w:r>
      <w:r>
        <w:br/>
      </w:r>
      <w:r>
        <w:rPr>
          <w:rFonts w:ascii="Times New Roman"/>
          <w:b w:val="false"/>
          <w:i w:val="false"/>
          <w:color w:val="000000"/>
          <w:sz w:val="28"/>
        </w:rPr>
        <w:t>
      4)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5) көрсетілетін қызметті берушінің жауапты орындаушысы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қызмет нәтижесін дайындап, басшылыққа ұсынады;</w:t>
      </w:r>
      <w:r>
        <w:br/>
      </w:r>
      <w:r>
        <w:rPr>
          <w:rFonts w:ascii="Times New Roman"/>
          <w:b w:val="false"/>
          <w:i w:val="false"/>
          <w:color w:val="000000"/>
          <w:sz w:val="28"/>
        </w:rPr>
        <w:t>
      6) көрсетілетін қызметті берушінің сол жұмыс күні ішінде көрсетілетін қызметті берушінің басшылығы мемлекеттік көрсетілетін қызмет нәтижесіне қол қояды;</w:t>
      </w:r>
      <w:r>
        <w:br/>
      </w:r>
      <w:r>
        <w:rPr>
          <w:rFonts w:ascii="Times New Roman"/>
          <w:b w:val="false"/>
          <w:i w:val="false"/>
          <w:color w:val="000000"/>
          <w:sz w:val="28"/>
        </w:rPr>
        <w:t>
      7) сол жұмыс күні ішінде көрсетілетін қызметті берушінің кеңсе қызметкері мемлекеттік көрсетілетін қызмет нәтижесін ақпараттық жүйеде белгілей отырып, Орталыққа жолдайды.</w:t>
      </w:r>
      <w:r>
        <w:br/>
      </w:r>
      <w:r>
        <w:rPr>
          <w:rFonts w:ascii="Times New Roman"/>
          <w:b w:val="false"/>
          <w:i w:val="false"/>
          <w:color w:val="000000"/>
          <w:sz w:val="28"/>
        </w:rPr>
        <w:t>
</w:t>
      </w:r>
      <w:r>
        <w:rPr>
          <w:rFonts w:ascii="Times New Roman"/>
          <w:b w:val="false"/>
          <w:i w:val="false"/>
          <w:color w:val="000000"/>
          <w:sz w:val="28"/>
        </w:rPr>
        <w:t>
      9. Ақпараттық жүйелердің функционалдық өзара іс-қимыл диаграммасы бейнеленген, халыққа қызмет көрсету орталықтарының интеграцияланған ақпараттық жүйесіндегі көрсетілетін қызметті алушының сұратуын тіркеу және өңдеу кезіндегі Орталық жұмысшыларының іс-қимылдары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сипатталған.</w:t>
      </w:r>
      <w:r>
        <w:br/>
      </w:r>
      <w:r>
        <w:rPr>
          <w:rFonts w:ascii="Times New Roman"/>
          <w:b w:val="false"/>
          <w:i w:val="false"/>
          <w:color w:val="000000"/>
          <w:sz w:val="28"/>
        </w:rPr>
        <w:t>
      1) Орталықтың жинақтаушы секторының жұмысшысы құжаттарды сканерлі штрихкодтың көмегімен ақпараттық жүйеде белгі соғады да, сол күні құжаттарды беру секторының жұмысшысына көрсетілетін қызметті алушыға беру үшін жолдайды;</w:t>
      </w:r>
      <w:r>
        <w:br/>
      </w:r>
      <w:r>
        <w:rPr>
          <w:rFonts w:ascii="Times New Roman"/>
          <w:b w:val="false"/>
          <w:i w:val="false"/>
          <w:color w:val="000000"/>
          <w:sz w:val="28"/>
        </w:rPr>
        <w:t>
      2) Орталықтың құжаттарды беру секторының жұмысшысы көрсетілетін қызметті алушыға қызметтің нәтижесін береді.</w:t>
      </w:r>
      <w:r>
        <w:br/>
      </w:r>
      <w:r>
        <w:rPr>
          <w:rFonts w:ascii="Times New Roman"/>
          <w:b w:val="false"/>
          <w:i w:val="false"/>
          <w:color w:val="000000"/>
          <w:sz w:val="28"/>
        </w:rPr>
        <w:t>
</w:t>
      </w:r>
      <w:r>
        <w:rPr>
          <w:rFonts w:ascii="Times New Roman"/>
          <w:b w:val="false"/>
          <w:i w:val="false"/>
          <w:color w:val="000000"/>
          <w:sz w:val="28"/>
        </w:rPr>
        <w:t>
      10. Мемлекеттік көрсетілетін қызметті Портал арқылы алу үшін қызмет алушы:</w:t>
      </w:r>
      <w:r>
        <w:br/>
      </w:r>
      <w:r>
        <w:rPr>
          <w:rFonts w:ascii="Times New Roman"/>
          <w:b w:val="false"/>
          <w:i w:val="false"/>
          <w:color w:val="000000"/>
          <w:sz w:val="28"/>
        </w:rPr>
        <w:t>
      1) «электрондық үкімет» веб-порталы (бұдан әрі – Портал) арқылы жүзеге асырылады;</w:t>
      </w:r>
      <w:r>
        <w:br/>
      </w:r>
      <w:r>
        <w:rPr>
          <w:rFonts w:ascii="Times New Roman"/>
          <w:b w:val="false"/>
          <w:i w:val="false"/>
          <w:color w:val="000000"/>
          <w:sz w:val="28"/>
        </w:rPr>
        <w:t>
      2) мемлекеттік көрсетілетін қызметті таңдау;</w:t>
      </w:r>
      <w:r>
        <w:br/>
      </w:r>
      <w:r>
        <w:rPr>
          <w:rFonts w:ascii="Times New Roman"/>
          <w:b w:val="false"/>
          <w:i w:val="false"/>
          <w:color w:val="000000"/>
          <w:sz w:val="28"/>
        </w:rPr>
        <w:t>
      3) ЭЦҚ-ны жеке сәйкестендіру нөмірі арқылы авторлау, тіркелу;</w:t>
      </w:r>
      <w:r>
        <w:br/>
      </w:r>
      <w:r>
        <w:rPr>
          <w:rFonts w:ascii="Times New Roman"/>
          <w:b w:val="false"/>
          <w:i w:val="false"/>
          <w:color w:val="000000"/>
          <w:sz w:val="28"/>
        </w:rPr>
        <w:t>
      4) онлайн қызметке тапсырыс беру;</w:t>
      </w:r>
      <w:r>
        <w:br/>
      </w:r>
      <w:r>
        <w:rPr>
          <w:rFonts w:ascii="Times New Roman"/>
          <w:b w:val="false"/>
          <w:i w:val="false"/>
          <w:color w:val="000000"/>
          <w:sz w:val="28"/>
        </w:rPr>
        <w:t>
      5) электрондық сауал жолдарын толтыру және қажет болған жағдайда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электронды түрде құжаттарды тіркеу;</w:t>
      </w:r>
      <w:r>
        <w:br/>
      </w:r>
      <w:r>
        <w:rPr>
          <w:rFonts w:ascii="Times New Roman"/>
          <w:b w:val="false"/>
          <w:i w:val="false"/>
          <w:color w:val="000000"/>
          <w:sz w:val="28"/>
        </w:rPr>
        <w:t>
      6) шығыс құжатты тексерген соң көрсетілетін қызметті алушы ЭЦҚ қоюы қажет. Қол қойған соң өтініш автоматты түрде көрсетілетін қызметті берушіге түседі;</w:t>
      </w:r>
      <w:r>
        <w:br/>
      </w:r>
      <w:r>
        <w:rPr>
          <w:rFonts w:ascii="Times New Roman"/>
          <w:b w:val="false"/>
          <w:i w:val="false"/>
          <w:color w:val="000000"/>
          <w:sz w:val="28"/>
        </w:rPr>
        <w:t>
      7) түскен өтінішті көрсетілетін қызметті беруші тіркеген соң, көрсетілетін қызметті алушының жеке кабинетінде өтініштің жағдайы автоматты түрде өзгереді. Өтінішті тіркеген кезден бастап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 нәтижені беруі тиіс;</w:t>
      </w:r>
      <w:r>
        <w:br/>
      </w:r>
      <w:r>
        <w:rPr>
          <w:rFonts w:ascii="Times New Roman"/>
          <w:b w:val="false"/>
          <w:i w:val="false"/>
          <w:color w:val="000000"/>
          <w:sz w:val="28"/>
        </w:rPr>
        <w:t>
      8) нәтижесінде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тәртібінің диаграммалық түрде сипатталуы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w:t>
      </w:r>
      <w:r>
        <w:br/>
      </w:r>
      <w:r>
        <w:rPr>
          <w:rFonts w:ascii="Times New Roman"/>
          <w:b w:val="false"/>
          <w:i w:val="false"/>
          <w:color w:val="000000"/>
          <w:sz w:val="28"/>
        </w:rPr>
        <w:t>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сонымен қатар өзге көрсетілген көрсетілетін қызметті берушілермен Орталықтың немесе өзара іс-қимыл тәртібінің графикалық және схемалық түрде сипатталуы және мемлекеттік қызмет көрсету бизнес-процестерінің анықтамалығы осы регламенттің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көрсетілген.</w:t>
      </w:r>
    </w:p>
    <w:bookmarkEnd w:id="219"/>
    <w:bookmarkStart w:name="z322" w:id="220"/>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220"/>
    <w:p>
      <w:pPr>
        <w:spacing w:after="0"/>
        <w:ind w:left="0"/>
        <w:jc w:val="left"/>
      </w:pPr>
      <w:r>
        <w:rPr>
          <w:rFonts w:ascii="Times New Roman"/>
          <w:b/>
          <w:i w:val="false"/>
          <w:color w:val="000000"/>
        </w:rPr>
        <w:t xml:space="preserve"> Қызмет көрсету үдерісіндегі рәсімдердің (іс-қимылдардың) блок-схема түріндегі реттілігі және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w:t>
      </w:r>
      <w:r>
        <w:drawing>
          <wp:inline distT="0" distB="0" distL="0" distR="0">
            <wp:extent cx="65024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502400" cy="6286500"/>
                    </a:xfrm>
                    <a:prstGeom prst="rect">
                      <a:avLst/>
                    </a:prstGeom>
                  </pic:spPr>
                </pic:pic>
              </a:graphicData>
            </a:graphic>
          </wp:inline>
        </w:drawing>
      </w:r>
    </w:p>
    <w:bookmarkStart w:name="z323" w:id="221"/>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221"/>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88011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801100" cy="46228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54483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448300" cy="2413000"/>
                    </a:xfrm>
                    <a:prstGeom prst="rect">
                      <a:avLst/>
                    </a:prstGeom>
                  </pic:spPr>
                </pic:pic>
              </a:graphicData>
            </a:graphic>
          </wp:inline>
        </w:drawing>
      </w:r>
    </w:p>
    <w:bookmarkStart w:name="z324" w:id="222"/>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222"/>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9334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9334500" cy="47625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rPr>
          <w:rFonts w:ascii="Times New Roman"/>
          <w:b w:val="false"/>
          <w:i w:val="false"/>
          <w:color w:val="000000"/>
          <w:sz w:val="28"/>
        </w:rPr>
        <w:t> </w:t>
      </w:r>
      <w:r>
        <w:drawing>
          <wp:inline distT="0" distB="0" distL="0" distR="0">
            <wp:extent cx="60833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083300" cy="3124200"/>
                    </a:xfrm>
                    <a:prstGeom prst="rect">
                      <a:avLst/>
                    </a:prstGeom>
                  </pic:spPr>
                </pic:pic>
              </a:graphicData>
            </a:graphic>
          </wp:inline>
        </w:drawing>
      </w:r>
    </w:p>
    <w:bookmarkStart w:name="z325" w:id="223"/>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223"/>
    <w:p>
      <w:pPr>
        <w:spacing w:after="0"/>
        <w:ind w:left="0"/>
        <w:jc w:val="left"/>
      </w:pPr>
      <w:r>
        <w:rPr>
          <w:rFonts w:ascii="Times New Roman"/>
          <w:b/>
          <w:i w:val="false"/>
          <w:color w:val="000000"/>
        </w:rPr>
        <w:t xml:space="preserve"> Орталық пен көрсетілетін қызметті берушінің өзара іс-қимыл тәртібінің схемалық түрдегі сипатталуы және мемлекеттік қызмет көрсету бизнес-процестерінің анықтамалығы</w:t>
      </w:r>
    </w:p>
    <w:p>
      <w:pPr>
        <w:spacing w:after="0"/>
        <w:ind w:left="0"/>
        <w:jc w:val="both"/>
      </w:pPr>
      <w:r>
        <w:drawing>
          <wp:inline distT="0" distB="0" distL="0" distR="0">
            <wp:extent cx="654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40500" cy="7353300"/>
                    </a:xfrm>
                    <a:prstGeom prst="rect">
                      <a:avLst/>
                    </a:prstGeom>
                  </pic:spPr>
                </pic:pic>
              </a:graphicData>
            </a:graphic>
          </wp:inline>
        </w:drawing>
      </w:r>
    </w:p>
    <w:bookmarkStart w:name="z326" w:id="224"/>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 тағайындау»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5-қосымша</w:t>
      </w:r>
    </w:p>
    <w:bookmarkEnd w:id="224"/>
    <w:p>
      <w:pPr>
        <w:spacing w:after="0"/>
        <w:ind w:left="0"/>
        <w:jc w:val="left"/>
      </w:pPr>
      <w:r>
        <w:rPr>
          <w:rFonts w:ascii="Times New Roman"/>
          <w:b/>
          <w:i w:val="false"/>
          <w:color w:val="000000"/>
        </w:rPr>
        <w:t xml:space="preserve"> Халыққа қызмет көрсету орталығы мен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7"/>
        <w:gridCol w:w="2097"/>
        <w:gridCol w:w="1341"/>
        <w:gridCol w:w="1537"/>
        <w:gridCol w:w="1422"/>
        <w:gridCol w:w="1615"/>
        <w:gridCol w:w="1342"/>
        <w:gridCol w:w="1215"/>
        <w:gridCol w:w="1824"/>
      </w:tblGrid>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жұмысшысы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секторы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секторының жұмысшысы</w:t>
            </w:r>
          </w:p>
        </w:tc>
      </w:tr>
      <w:tr>
        <w:trPr>
          <w:trHeight w:val="426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тіркейді, құжаттарды қабылдағаны жөнінде қызмет алушыға қолхат береді және қабылданған құжаттарды Орталықтың жинақтау секторына табыстайды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берушінің қызметті алушы Стандарттың </w:t>
            </w:r>
            <w:r>
              <w:rPr>
                <w:rFonts w:ascii="Times New Roman"/>
                <w:b w:val="false"/>
                <w:i w:val="false"/>
                <w:color w:val="000000"/>
                <w:sz w:val="20"/>
              </w:rPr>
              <w:t xml:space="preserve">9-тармағында </w:t>
            </w:r>
            <w:r>
              <w:rPr>
                <w:rFonts w:ascii="Times New Roman"/>
                <w:b w:val="false"/>
                <w:i w:val="false"/>
                <w:color w:val="000000"/>
                <w:sz w:val="20"/>
              </w:rPr>
              <w:t>көзделген тізбеге сәйкес құжаттардың топтамасын толық ұсынбаған жағдайда құжаттарды қабылдаудан бас тарту туралы қолхат береді</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құжаттарды көрсетілетін қызметті берушіге жолдайды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ақпараттық жүйеде белгілейді және тіркеу жасап, 10-минут ішінде құжаттарды басшылыққа ұсынады</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30-минут ішінде жауапты орындаушыны айқындап, құжаттарды қарауға жолдайды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белгіленген мерзімде қызмет нәтижесін дайындап, басшылыққа ұсынады</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қызмет нәтижесіне қол қояды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қызмет нәтижесін ақпараттық жүйеде белгілей отырып, Орталыққа жолдайды</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сканерлі штрихкодтың көмегімен ақпараттық жүйеде белгі соғады да, сол күні құжаттарды беру секторының жұмысшысына қызмет алушыға беру үшін жолдайды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құжаттарды беру секторының жұмысшысы </w:t>
            </w:r>
          </w:p>
        </w:tc>
      </w:tr>
      <w:tr>
        <w:trPr>
          <w:trHeight w:val="465"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алушыға қызметтің нәтижесін береді</w:t>
            </w:r>
          </w:p>
        </w:tc>
      </w:tr>
    </w:tbl>
    <w:bookmarkStart w:name="z327" w:id="225"/>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9 маусымдағы № 172 қаулысына</w:t>
      </w:r>
      <w:r>
        <w:br/>
      </w:r>
      <w:r>
        <w:rPr>
          <w:rFonts w:ascii="Times New Roman"/>
          <w:b w:val="false"/>
          <w:i w:val="false"/>
          <w:color w:val="000000"/>
          <w:sz w:val="28"/>
        </w:rPr>
        <w:t>
18 қосымша</w:t>
      </w:r>
    </w:p>
    <w:bookmarkEnd w:id="225"/>
    <w:bookmarkStart w:name="z328" w:id="226"/>
    <w:p>
      <w:pPr>
        <w:spacing w:after="0"/>
        <w:ind w:left="0"/>
        <w:jc w:val="left"/>
      </w:pPr>
      <w:r>
        <w:rPr>
          <w:rFonts w:ascii="Times New Roman"/>
          <w:b/>
          <w:i w:val="false"/>
          <w:color w:val="000000"/>
        </w:rPr>
        <w:t xml:space="preserve"> 
«Оралман мәртебесін беру» мемлекеттік көрсетілетін қызметінің регламенті</w:t>
      </w:r>
    </w:p>
    <w:bookmarkEnd w:id="226"/>
    <w:bookmarkStart w:name="z329" w:id="227"/>
    <w:p>
      <w:pPr>
        <w:spacing w:after="0"/>
        <w:ind w:left="0"/>
        <w:jc w:val="left"/>
      </w:pPr>
      <w:r>
        <w:rPr>
          <w:rFonts w:ascii="Times New Roman"/>
          <w:b/>
          <w:i w:val="false"/>
          <w:color w:val="000000"/>
        </w:rPr>
        <w:t xml:space="preserve"> 
1. Жалпы ережелер</w:t>
      </w:r>
    </w:p>
    <w:bookmarkEnd w:id="227"/>
    <w:bookmarkStart w:name="z330" w:id="228"/>
    <w:p>
      <w:pPr>
        <w:spacing w:after="0"/>
        <w:ind w:left="0"/>
        <w:jc w:val="both"/>
      </w:pPr>
      <w:r>
        <w:rPr>
          <w:rFonts w:ascii="Times New Roman"/>
          <w:b w:val="false"/>
          <w:i w:val="false"/>
          <w:color w:val="000000"/>
          <w:sz w:val="28"/>
        </w:rPr>
        <w:t>
      1. «Оралман мәртебесін беру» мемлекеттік көрсетілетін қызметі (бұдан әрі-мемлекеттік көрсетілетін қызмет) «Оңтүстік Қазақстан облысының жұмыспен қамтуды үйлестіру және әлеуметтік бағдарламалар басқармасымен» (бұдан әрі- мемлекеттік көрсетілетін қызмет беруші) көрсетіледі.</w:t>
      </w:r>
      <w:r>
        <w:br/>
      </w:r>
      <w:r>
        <w:rPr>
          <w:rFonts w:ascii="Times New Roman"/>
          <w:b w:val="false"/>
          <w:i w:val="false"/>
          <w:color w:val="000000"/>
          <w:sz w:val="28"/>
        </w:rPr>
        <w:t>
      Құжаттарды қабылдау және мемлекеттік көрсетілетін қызмет нәтижесін беру көрсетілетін қызметті берушімен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нәтижесі - мемлекеттік көрсетілетін қызмет алушы(лар)ға оралман куәлігін беру.</w:t>
      </w:r>
    </w:p>
    <w:bookmarkEnd w:id="228"/>
    <w:bookmarkStart w:name="z333" w:id="22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29"/>
    <w:bookmarkStart w:name="z334" w:id="230"/>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11 наурызда № 217 </w:t>
      </w:r>
      <w:r>
        <w:rPr>
          <w:rFonts w:ascii="Times New Roman"/>
          <w:b w:val="false"/>
          <w:i w:val="false"/>
          <w:color w:val="000000"/>
          <w:sz w:val="28"/>
        </w:rPr>
        <w:t>қаулысымен</w:t>
      </w:r>
      <w:r>
        <w:rPr>
          <w:rFonts w:ascii="Times New Roman"/>
          <w:b w:val="false"/>
          <w:i w:val="false"/>
          <w:color w:val="000000"/>
          <w:sz w:val="28"/>
        </w:rPr>
        <w:t xml:space="preserve"> «Оралман мәртебесін беру» бекітілген мемлекеттік көрсетілетін қызметі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құжаттарды қабылданғаны жөнінде қолхат береді;</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қарауға жолдайды;</w:t>
      </w:r>
      <w:r>
        <w:br/>
      </w:r>
      <w:r>
        <w:rPr>
          <w:rFonts w:ascii="Times New Roman"/>
          <w:b w:val="false"/>
          <w:i w:val="false"/>
          <w:color w:val="000000"/>
          <w:sz w:val="28"/>
        </w:rPr>
        <w:t>
      4) көрсетілетін қызметті берушінің жауапты орындаушы құжаттардың толықтылығын тексеріп,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мемлекеттік көрсетілетін қызмет нәтижесін дайындап, басшылыққа ұсынады;</w:t>
      </w:r>
      <w:r>
        <w:br/>
      </w:r>
      <w:r>
        <w:rPr>
          <w:rFonts w:ascii="Times New Roman"/>
          <w:b w:val="false"/>
          <w:i w:val="false"/>
          <w:color w:val="000000"/>
          <w:sz w:val="28"/>
        </w:rPr>
        <w:t>
      5) көрсетілетін қызметті берушінің басшылығы, сол жұмыс күні ішінде мемлекеттік көрсетілетін қызмет нәтижесіне қол қояды және көрсетілген қызмет берушінің кеңсесіне жолдайды;</w:t>
      </w:r>
      <w:r>
        <w:br/>
      </w:r>
      <w:r>
        <w:rPr>
          <w:rFonts w:ascii="Times New Roman"/>
          <w:b w:val="false"/>
          <w:i w:val="false"/>
          <w:color w:val="000000"/>
          <w:sz w:val="28"/>
        </w:rPr>
        <w:t>
      6) сол жұмыс күні ішінде көрсетілетін қызметті берушінің кеңсе қызметкері қызмет нәтижесін көрсетілетін мемлекеттік қызметті алушыға немесе сенімхат бойынша уәкілетті тұлғаға береді.</w:t>
      </w:r>
    </w:p>
    <w:bookmarkEnd w:id="230"/>
    <w:bookmarkStart w:name="z336" w:id="23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231"/>
    <w:bookmarkStart w:name="z337" w:id="23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w:t>
      </w:r>
    </w:p>
    <w:bookmarkEnd w:id="232"/>
    <w:bookmarkStart w:name="z339" w:id="233"/>
    <w:p>
      <w:pPr>
        <w:spacing w:after="0"/>
        <w:ind w:left="0"/>
        <w:jc w:val="left"/>
      </w:pPr>
      <w:r>
        <w:rPr>
          <w:rFonts w:ascii="Times New Roman"/>
          <w:b/>
          <w:i w:val="false"/>
          <w:color w:val="000000"/>
        </w:rPr>
        <w:t xml:space="preserve"> 
4.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3"/>
    <w:bookmarkStart w:name="z340" w:id="234"/>
    <w:p>
      <w:pPr>
        <w:spacing w:after="0"/>
        <w:ind w:left="0"/>
        <w:jc w:val="both"/>
      </w:pPr>
      <w:r>
        <w:rPr>
          <w:rFonts w:ascii="Times New Roman"/>
          <w:b w:val="false"/>
          <w:i w:val="false"/>
          <w:color w:val="000000"/>
          <w:sz w:val="28"/>
        </w:rPr>
        <w:t>
      8.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тәртібінің графикалық және схемалық түрде сипатталуы және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бейнеленген.</w:t>
      </w:r>
    </w:p>
    <w:bookmarkEnd w:id="234"/>
    <w:bookmarkStart w:name="z341" w:id="235"/>
    <w:p>
      <w:pPr>
        <w:spacing w:after="0"/>
        <w:ind w:left="0"/>
        <w:jc w:val="both"/>
      </w:pPr>
      <w:r>
        <w:rPr>
          <w:rFonts w:ascii="Times New Roman"/>
          <w:b w:val="false"/>
          <w:i w:val="false"/>
          <w:color w:val="000000"/>
          <w:sz w:val="28"/>
        </w:rPr>
        <w:t>
«Оралман мәртебесін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235"/>
    <w:p>
      <w:pPr>
        <w:spacing w:after="0"/>
        <w:ind w:left="0"/>
        <w:jc w:val="left"/>
      </w:pPr>
      <w:r>
        <w:rPr>
          <w:rFonts w:ascii="Times New Roman"/>
          <w:b/>
          <w:i w:val="false"/>
          <w:color w:val="000000"/>
        </w:rPr>
        <w:t xml:space="preserve"> Әкімшілік әрекеттердің логикалық реттілігі арасындағы өзара байланысты айқындайтын сызбалар және мемлекеттік қызмет көрсету бизнес-процестерінің анықтамалығы</w:t>
      </w:r>
    </w:p>
    <w:p>
      <w:pPr>
        <w:spacing w:after="0"/>
        <w:ind w:left="0"/>
        <w:jc w:val="both"/>
      </w:pPr>
      <w:r>
        <w:drawing>
          <wp:inline distT="0" distB="0" distL="0" distR="0">
            <wp:extent cx="61341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134100" cy="5753100"/>
                    </a:xfrm>
                    <a:prstGeom prst="rect">
                      <a:avLst/>
                    </a:prstGeom>
                  </pic:spPr>
                </pic:pic>
              </a:graphicData>
            </a:graphic>
          </wp:inline>
        </w:drawing>
      </w:r>
    </w:p>
    <w:bookmarkStart w:name="z342" w:id="236"/>
    <w:p>
      <w:pPr>
        <w:spacing w:after="0"/>
        <w:ind w:left="0"/>
        <w:jc w:val="both"/>
      </w:pPr>
      <w:r>
        <w:rPr>
          <w:rFonts w:ascii="Times New Roman"/>
          <w:b w:val="false"/>
          <w:i w:val="false"/>
          <w:color w:val="000000"/>
          <w:sz w:val="28"/>
        </w:rPr>
        <w:t>
«Оралман мәртебесін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236"/>
    <w:p>
      <w:pPr>
        <w:spacing w:after="0"/>
        <w:ind w:left="0"/>
        <w:jc w:val="left"/>
      </w:pPr>
      <w:r>
        <w:rPr>
          <w:rFonts w:ascii="Times New Roman"/>
          <w:b/>
          <w:i w:val="false"/>
          <w:color w:val="000000"/>
        </w:rPr>
        <w:t xml:space="preserve"> Көрсетілетін қызметті берушінің өзара іс-қимыл тәртібінің графикалық түрдегі сипатталуы және мемлекеттік қызмет көрсету бизнес-процесстерінің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4"/>
        <w:gridCol w:w="2238"/>
        <w:gridCol w:w="3289"/>
        <w:gridCol w:w="2033"/>
        <w:gridCol w:w="2496"/>
      </w:tblGrid>
      <w:tr>
        <w:trPr>
          <w:trHeight w:val="240" w:hRule="atLeast"/>
        </w:trPr>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125" w:hRule="atLeast"/>
        </w:trPr>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орындаушысы</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2925" w:hRule="atLeast"/>
        </w:trPr>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қабылдап, тіркейді және көрсетілетін қызметті алушыға Стандарттың </w:t>
            </w:r>
            <w:r>
              <w:rPr>
                <w:rFonts w:ascii="Times New Roman"/>
                <w:b w:val="false"/>
                <w:i w:val="false"/>
                <w:color w:val="000000"/>
                <w:sz w:val="20"/>
              </w:rPr>
              <w:t>9 – тармағында</w:t>
            </w:r>
            <w:r>
              <w:rPr>
                <w:rFonts w:ascii="Times New Roman"/>
                <w:b w:val="false"/>
                <w:i w:val="false"/>
                <w:color w:val="000000"/>
                <w:sz w:val="20"/>
              </w:rPr>
              <w:t xml:space="preserve"> көрсетілген құжаттарды қабылданғаны жөнінде қолхат береді</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30-минут ішінде жауапты орындаушыны айқындап, құжаттарды қарауға жолдайды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толықтылығын тексеріп, Стандарттың </w:t>
            </w:r>
            <w:r>
              <w:rPr>
                <w:rFonts w:ascii="Times New Roman"/>
                <w:b w:val="false"/>
                <w:i w:val="false"/>
                <w:color w:val="000000"/>
                <w:sz w:val="20"/>
              </w:rPr>
              <w:t>4-тармағымен</w:t>
            </w:r>
            <w:r>
              <w:rPr>
                <w:rFonts w:ascii="Times New Roman"/>
                <w:b w:val="false"/>
                <w:i w:val="false"/>
                <w:color w:val="000000"/>
                <w:sz w:val="20"/>
              </w:rPr>
              <w:t xml:space="preserve"> мемлекеттік көрсетілетін қызмет нәтижесін дайындап, басшылыққа ұсынады</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нәтижесіне қол қояды және көрсетілген қызмет берушінің кеңсесіне жолдайды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 жұмыс күні ішінде қызмет нәтижесін көрсетілетін мемлекеттік қызметті алушыға немесе сенімхат бойынша уәкілетті тұлғаға береді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