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62e10" w14:textId="1862e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Техникалық және кәсіптік білім беру саласындағы мемлекеттік көрсетілетін
қызметтердің регламенттерін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облыстық әкімдігінің 2014 жылғы 01 шілдедегі № 208 қаулысы. Оңтүстік Қазақстан облысының Әділет департаментінде 2014 жылғы 18 шілдеде № 2720 болып тіркелді. Күші жойылды - Оңтүстік Қазақстан облыстық әкімдігінің 2015 жылғы 1 шілдедегі № 203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Оңтүстік Қазақстан облыстық әкімдігінің 01.07.2015 № 203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күннен кейін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«Мемлекеттік көрсетілетін қызметтер туралы» 2013 жылғы 15 сәуірдегі Қазақстан Республикасы Заңының 16-бабы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 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Оңтүстік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Мыналар: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қаулыға 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«Техникалық және кәсіптік білім беру ұйымдарында білім алушыларға жатақхана беру» мемлекеттік көрсетілетін қызметінің 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қаулыға 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«Техникалық және кәсіптік білім туралы құжаттардың телнұсқаларын беру» мемлекеттік көрсетілетін қызметінің 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«Оңтүстік Қазақстан облысының білім басқармасы» мемлекеттік мекемесі Қазақстан Республикасының заңнамалық актілерінде белгіленген тәртіпте: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осы қаулының Оңтүстік Қазақстан облысының аумағында таратылатын мерзімді баспа басылымдарында және «Әділет» ақпараттық-құқықтық жүйесінде ресми жариялануын;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осы қаулының Оңтүстік Қазақстан облысы әкімдігінің интернет-ресурсына орналастырылуын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оны алғашқы ресми жариялаған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облыс әкімінің орынбасары С.Ә.Қаныбековке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Облыс әкімі                                А.Мырзахметов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Б.</w:t>
      </w:r>
      <w:r>
        <w:rPr>
          <w:rFonts w:ascii="Times New Roman"/>
          <w:b w:val="false"/>
          <w:i/>
          <w:color w:val="000000"/>
          <w:sz w:val="28"/>
        </w:rPr>
        <w:t xml:space="preserve"> Оспанов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Б. Жылқышиев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Ә. Бектаев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С. Қаныбеков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Е. Садыр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С. Тұяқбаев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А. Абдуллаев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Р. Исаева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Оңтүстік Қазақстан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2014 жылғы 1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208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1-қосымша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«Техникалық және кәсіптік білім беру ұйымдарында білім алушыларға жатақхана беру» мемлекеттік көрсетілетін қызметінің регламенті</w:t>
      </w:r>
    </w:p>
    <w:bookmarkEnd w:id="2"/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1. Жалпы ережелер      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«Техникалық және кәсіптік білім беру ұйымдарында білім алушыларға жатақхана беру» мемлекеттік көрсетілетін қызметін (бұдан әрі - мемлекеттік көрсетілетін қызмет) жатақханасы бар техникалық және кәсіптік білім беру ұйымдары (бұдан әрі – көрсетілетін қызметті беруші) көрсетеді.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Өтініштер қабылдау және мемлекеттік қызмет көрсету нәтижелерін беру техникалық және кәсіптік білім беру оқу орнының базасында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Мемлекеттік қызмет көрсету нысаны: қағаз түрінде.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Мемлекеттік қызмет көрсету нәтижесі – Қазақстан Республикасы Үкіметінің 2014 жылғы 30 сәуірдегі № 423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«Техникалық және кәсіптік білім беру ұйымдарында білім алушыларға жатақхана беру» мемлекеттік көрсетілетін қызметінің стандартының (бұдан әрі -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техникалық және кәсіптік білім беру ұйымдарында білім алушыларға жатақхана беру туралы жолдама.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  2. Мемлекеттік қызмет көрсету процесінде көрсетілетін қызмет берушінің құрылымдық бөлімшелерінің (қызметкерлерінің) іс-қимыл тәртібін сипаттау  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Мемлекеттік көрсетілетін қызмет бойынша рәсімді (іс-қимылдарды) бастауға көрсетілетін қызметті алушының өтініші негіздеме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Мемлекеттік көрсетілетін қызмет үдерісінің құрамына кіретін әрбір рәсімнің (іс-қимылдың) мазмұны, оның орындалу ұзақтығы және олардың орындалу дәйектілігі, оның ішінде барлық рәсімдердің өту кезеңдері: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алушы көрсетілетін қызметті берушіге Стандарттың 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құжаттарды тапсырады;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кеңсе қызметкері түскен құжаттарды тіркейді және көрсетілетін қызметті алушыға құжаттардың қабылданғаны жөнінде қолхат береді және 10 минут ішінде көрсетілетін қызметті беруші басшылығының қарауына жолдайды;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басшылығы құжаттарды қарап болған соң 30-минут ішінде жауапты орындаушыны айқындайды;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көрсетілетін қызметті берушінің жауапты орындаушысы барлық қажетті құжаттарды тексеріп, Стандарттың </w:t>
      </w:r>
      <w:r>
        <w:rPr>
          <w:rFonts w:ascii="Times New Roman"/>
          <w:b w:val="false"/>
          <w:i w:val="false"/>
          <w:color w:val="000000"/>
          <w:sz w:val="28"/>
        </w:rPr>
        <w:t>4-тармағында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мерзімде мемлекеттік көрсетілетін қызмет нәтижесін көрсетілетін қызметті беруші басшылығының қол қоюына жолдайды;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көрсетілетін қызметті берушінің басшылығы сол жұмыс күні ішінде мемлекеттік көрсетілетін қызмет нәтижесіне қол қойып, көрсетілетін қызметті берушінің кеңсесіне жолдайды;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көрсетілетін қызметті берушінің кеңсе қызметкері 10-минут ішінде мемлекеттік көрсетілетін қызмет нәтижесін тіркеп, көрсетілетін қызметті алушыға немесе оның сенім білдірілген өкіліне табыстайды. </w:t>
      </w:r>
    </w:p>
    <w:bookmarkEnd w:id="6"/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Мемлекеттік қызмет көрсету процесінде көрсетілетін қызмет берушінің құрылымдық бөлімшелерінің (қызметкерлерінің) өзара іс-қимыл тәртібін сипаттау 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Мемлекеттік қызмет көрсету процесіне қатысатын көрсетілетін қызметті берушінің құрылымдық бөлімшелерінің (қызметкерлерінің) тізбесі: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басшылығы;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жауапты орындаушысы;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кеңсе қызметкері.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Әрбір рәсімнің (іс-қимылдың) ұзақтығы, құрылымдық бөлімшелер (қызметкерлер) арасындағы рәсімдердің орындалу мерзімі көрсетілген сипаттама осы регламенттің 2 бөлімі </w:t>
      </w:r>
      <w:r>
        <w:rPr>
          <w:rFonts w:ascii="Times New Roman"/>
          <w:b w:val="false"/>
          <w:i w:val="false"/>
          <w:color w:val="000000"/>
          <w:sz w:val="28"/>
        </w:rPr>
        <w:t>5-тармағында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келтірілген. Мемлекеттік қызмет көрсету үдерісіндегі рәсімдердің (іс-қимылдардың) блок-схема түріндегі реттілігінің сипаттамасы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келтірілген.</w:t>
      </w:r>
    </w:p>
    <w:bookmarkEnd w:id="8"/>
    <w:bookmarkStart w:name="z2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Халыққа қызмет көрсету орталығымен және (немесе) өзге де көрсетілетін қызметті берушілермен өзара іс-қимыл тәртібін, сондай-ақ мемлекеттік қызмет көрсету процесінде ақпараттық жүйелерді пайдалану тәртібін сипаттау 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Мемлекеттік қызмет көрсету процесіндегі рәсімдер (іс-қимылдар) реттілігі, көрсетілетін қызметті берушінің құрылымдық бөлімшелерінің (қызметкерлерінің) өзара іс-қимылдарының графикалық және схемалық түрде сипатталуы және мемлекеттік қызмет көрсету бизнес-процестерінің анықтамалығы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бейнеленген. 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«Техникалық және кәсіптік білім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туралы құжаттардың телнұсқаларын беру»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көрсетілетін қызмет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регламентіне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1-қосымша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Әрбір әрекеттің өту рәсімдері (іс-қимылдары) реттілігінің блок-схема түріндегі сипатталуы және мемлекеттік қызмет көрсету бизнес-процестерінің анықтамалығы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7404100" cy="687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404100" cy="687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«Техникалық және кәсіптік білім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беру ұйымдарында білім алушыларға жатақхана беру»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көрсетілетін қызмет регламентіне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2-қосымша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қызмет көрсету тәртібінің графикалық түрдегі сипаттамасы және мемлекеттік қызмет көрсету бизнес-процестерінің анықтамалығы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80"/>
        <w:gridCol w:w="2650"/>
        <w:gridCol w:w="3147"/>
        <w:gridCol w:w="2219"/>
        <w:gridCol w:w="2304"/>
      </w:tblGrid>
      <w:tr>
        <w:trPr>
          <w:trHeight w:val="30" w:hRule="atLeast"/>
        </w:trPr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қызметті берушінің кеңсе қызметкері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қызметті берушінің басшылығы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қызметті берушінің жауапты орындаушысы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қызметті берушінің басшылығы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қызметті берушінің кеңсе қызметкері</w:t>
            </w:r>
          </w:p>
        </w:tc>
      </w:tr>
      <w:tr>
        <w:trPr>
          <w:trHeight w:val="30" w:hRule="atLeast"/>
        </w:trPr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Түскен құжаттарды тіркейді және көрсетілетін қызметті алушыға құжаттардың қабылданғаны жөнінде қолхат береді және 10 минут ішінде көрсетілетін қызметті беруші басшылығының қарауына жолдайды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қарап болған соң 30-минут ішінде жауапты орындаушыны айқындайды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қажетті құжаттарды тексеріп, Стандарттың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4-тармағында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белгіленген мерзімде мемлекеттік көрсетілетін қызмет нәтижесін көрсетілетін қызметті беруші басшылығының қол қоюына жолдайды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 жұмыс күні ішінде мемлекеттік көрсетілетін қызмет нәтижесіне қол қойып, көрсетілетін қызметті берушінің кеңсесіне жолдайды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10-минут ішінде мемлекеттік көрсетілетін қызмет нәтижесін тіркеп, көрсетілетін қызметті алушыға немесе оның сенім білдірілген өкіліне табыстайды</w:t>
            </w:r>
          </w:p>
        </w:tc>
      </w:tr>
    </w:tbl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Оңтүстік Қазақстан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2014 жылғы 1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208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2-қосымша</w:t>
      </w:r>
    </w:p>
    <w:bookmarkEnd w:id="13"/>
    <w:bookmarkStart w:name="z2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«Техникалық және кәсіптік білім туралы құжаттардың телнұсқаларын беру» мемлекеттік көрсетілетін қызметінің регламенті</w:t>
      </w:r>
    </w:p>
    <w:bookmarkEnd w:id="14"/>
    <w:bookmarkStart w:name="z2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1. Жалпы ережелер 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«Техникалық және кәсіптік білім туралы құжаттардың телнұсқаларын беру» мемлекеттік көрсетілетін қызметін (бұдан әрі - мемлекеттік көрсетілетін қызмет) техникалық және кәсіптік білім беру ұйымдары (бұдан әрі – көрсетілетін қызметті беруші) көрсетеді.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Өтініштер қабылдау және мемлекеттік қызмет көрсету нәтижелерін беру техникалық және кәсіптік білім беру оқу орнының базасында, халыққа қызмет көрсету орталықтарында (бұдан әрі – Орталық)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Мемлекеттік қызмет көрсету нысаны: қағаз түрінде.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Мемлекеттік қызмет көрсету нәтижесі – техникалық және кәсіптік білім туралы құжаттардың телнұсқаларын беру.</w:t>
      </w:r>
    </w:p>
    <w:bookmarkEnd w:id="16"/>
    <w:bookmarkStart w:name="z3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  2. Мемлекеттік қызмет көрсету процесінде көрсетілетін қызмет берушінің құрылымдық бөлімшелерінің (қызметкерлерінің) іс-қимыл тәртібін сипаттау 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Мемлекеттік көрсетілетін қызмет бойынша рәсімді (іс-қимылдарды) бастауға көрсетілетін қызметті алушының өтініші негіздеме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Мемлекеттік көрсетілетін қызмет үдерісінің құрамына кіретін әрбір рәсімнің (іс-қимылдың) мазмұны, оның орындалу ұзақтығы және олардың орындалу дәйектілігі, оның ішінде барлық рәсімдердің өту кезеңдері: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алушы көрсетілетін қызметті берушіге Қазақстан Республикасы Үкіметінің 2014 жылғы 30 сәуірдегі № 423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«Техникалық және кәсіптік білім туралы құжаттардың телнұсқаларын беру» мемлекеттік көрсетілетін қызметінің стандартының (бұдан әрі -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 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құжаттарды тапсырады;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кеңсе қызметкері түскен құжаттарды тіркейді және көрсетілетін қызметті алушыға құжаттардың қабылданғаны жөнінде қолхат береді және 10 минут ішінде көрсетілетін қызметті беруші басшылығының қарауына жолдайды;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басшылығы құжаттарды қарап болған соң 30-минут ішінде жауапты орындаушыны айқындайды;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көрсетілетін қызметті берушінің жауапты орындаушысы барлық қажетті құжаттарды тексеріп, Стандарттың </w:t>
      </w:r>
      <w:r>
        <w:rPr>
          <w:rFonts w:ascii="Times New Roman"/>
          <w:b w:val="false"/>
          <w:i w:val="false"/>
          <w:color w:val="000000"/>
          <w:sz w:val="28"/>
        </w:rPr>
        <w:t>4-тармағында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мерзімде мемлекеттік көрсетілетін қызмет нәтижесін көрсетілетін қызметті беруші басшылығының қол қоюына жолдайды;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көрсетілетін қызметті берушінің басшылығы сол жұмыс күні ішінде мемлекеттік көрсетілетін қызмет нәтижесіне қол қойып, көрсетілетін қызметті берушінің кеңсесіне жолдайды;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көрсетілетін қызметті берушінің кеңсе қызметкері 10-минут ішінде мемлекеттік көрсетілетін қызмет нәтижесін тіркеп, көрсетілетін қызметті алушыға немесе оның сенім білдірілген өкіліне табыстайды. </w:t>
      </w:r>
    </w:p>
    <w:bookmarkEnd w:id="18"/>
    <w:bookmarkStart w:name="z3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Мемлекеттік қызмет көрсету процесінде көрсетілетін қызмет берушінің құрылымдық бөлімшелерінің (қызметкерлерінің) өзара іс-қимыл тәртібін сипаттау 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Мемлекеттік қызмет көрсету процесіне қатысатын көрсетілетін қызметті берушінің құрылымдық бөлімшелерінің (қызметкерлерінің) тізбесі: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басшылығы;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жауапты орындаушысы;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кеңсе қызметкері.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Әрбір рәсімнің (іс-қимылдың) ұзақтығы, құрылымдық бөлімшелер (қызметкерлер) арасындағы рәсімдердің орындалу мерзімі көрсетілген сипаттама осы регламенттің 2 бөлімі </w:t>
      </w:r>
      <w:r>
        <w:rPr>
          <w:rFonts w:ascii="Times New Roman"/>
          <w:b w:val="false"/>
          <w:i w:val="false"/>
          <w:color w:val="000000"/>
          <w:sz w:val="28"/>
        </w:rPr>
        <w:t>5-тармағында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келтірілген. Мемлекеттік қызмет көрсету үдерісіндегі рәсімдердің (іс-қимылдардың) блок-схема түріндегі реттілігінің сипаттамасы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келтірілген. </w:t>
      </w:r>
    </w:p>
    <w:bookmarkEnd w:id="20"/>
    <w:bookmarkStart w:name="z3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Халыққа қызмет көрсету орталығымен және (немесе) өзге де көрсетілетін қызметті берушілермен өзара іс-қимыл тәртібін, сондай-ақ мемлекеттік қызмет көрсету процесінде ақпараттық жүйелерді пайдалану тәртібін сипаттау </w:t>
      </w:r>
    </w:p>
    <w:bookmarkEnd w:id="21"/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Көрсетілетін қызметті алушы Орталыққа Стандарттың 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құжаттарды ұсынады: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Орталық жұмысшысы түскен өтінішті тіркеп, Орталықтың жинақтау бөлімінің жұмысшысына жолдайды, Орталықтың жинақтау бөлімінің жұмысшысы құжаттарды көрсетілетін қызметті берушіге жолдайды;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кеңсе қызметкері түскен құжаттарды тіркейді және көрсетілетін қызметті алушыға құжаттардың қабылданғаны жөнінде қолхат береді және 10 минут ішінде көрсетілетін қызметті беруші басшылығының қарауына жолдайды;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басшылығы құжаттарды қарап болған соң 30-минут ішінде жауапты орындаушыны айқындайды;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көрсетілетін қызметті берушінің жауапты орындаушысы барлық қажетті құжаттарды тексеріп, Стандарттың </w:t>
      </w:r>
      <w:r>
        <w:rPr>
          <w:rFonts w:ascii="Times New Roman"/>
          <w:b w:val="false"/>
          <w:i w:val="false"/>
          <w:color w:val="000000"/>
          <w:sz w:val="28"/>
        </w:rPr>
        <w:t>4-тармағында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мерзімде мемлекеттік көрсетілетін қызмет нәтижесін көрсетілетін қызметті беруші басшылығының қол қоюына жолдайды;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көрсетілетін қызметті берушінің басшылығы сол жұмыс күні ішінде мемлекеттік көрсетілетін қызмет нәтижесіне қол қойып, көрсетілетін қызметті берушінің кеңсесіне жолдайды;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көрсетілетін қызметті берушінің кеңсе қызметкері сол жұмыс күні ішінде мемлекеттік көрсетілетін қызмет нәтижесін Орталыққа жолдайды;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Орталық көрсетілетін қызметті алушыға мемлекеттік көрсетілетін қызмет нәтижесін береді.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Ақпараттық жүйелердің функционалдық өзара іс-қимыл диаграммасы бейнеленген, Орталықтың интеграцияланған ақпараттық жүйесіндегі көрсетілетін қызметті алушының сұратуын тіркеу және өңдеу кезіндегі Орталық жұмысшылары іс-қимылдарының сипаттамасы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2-қосымшасында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Мемлекеттік қызмет көрсету процесіндегі рәсімдер (іс-қимылдар) реттілігі, көрсетілетін қызметті берушінің құрылымдық бөлімшелерінің (қызметкерлерінің) өзара іс-қимылдарының графикалық және схемалық түрде сипатталуы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4 қосымшаларында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бейнеленген. Мемлекеттік қызмет көрсету бизнес-процестерінің анықтамалығы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 </w:t>
      </w:r>
      <w:r>
        <w:rPr>
          <w:rFonts w:ascii="Times New Roman"/>
          <w:b w:val="false"/>
          <w:i w:val="false"/>
          <w:color w:val="000000"/>
          <w:sz w:val="28"/>
        </w:rPr>
        <w:t>4 қосымшаларында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көрсетілген. </w:t>
      </w:r>
    </w:p>
    <w:bookmarkEnd w:id="22"/>
    <w:bookmarkStart w:name="z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«Техникалық және кәсіптік білім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туралы құжаттардың телнұсқаларын беру»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көрсетілетін қызмет регламентіне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1-қосымша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Әрбір әрекеттің өту рәсімдері (іс-қимылдары) реттілігінің блок-схема түріндегі сипатталуы және мемлекеттік қызмет көрсету бизнес-процестерінің анықтамалығы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7493000" cy="707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493000" cy="707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           </w:t>
      </w:r>
    </w:p>
    <w:bookmarkStart w:name="z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«Техникалық және кәсіптік білім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туралы құжаттардың телнұсқаларын беру»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көрсетілетін қызмет регламентіне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2-қосымша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Орталық арқылы мемлекеттік қызмет көрсетуде әрекет ететін ақпараттық жүйелердің функционалдық өзара әрекеттесуінің диаграммасы және мемлекеттік қызмет көрсету бизнес-процестерінің анықтамалығы       </w:t>
      </w:r>
      <w:r>
        <w:drawing>
          <wp:inline distT="0" distB="0" distL="0" distR="0">
            <wp:extent cx="9194800" cy="473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194800" cy="473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/>
          <w:i w:val="false"/>
          <w:color w:val="000000"/>
        </w:rPr>
        <w:t>
 </w:t>
      </w:r>
      <w:r>
        <w:br/>
      </w:r>
      <w:r>
        <w:rPr>
          <w:rFonts w:ascii="Times New Roman"/>
          <w:b/>
          <w:i w:val="false"/>
          <w:color w:val="000000"/>
        </w:rPr>
        <w:t>
 Шартты белгілер: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 </w:t>
      </w:r>
      <w:r>
        <w:drawing>
          <wp:inline distT="0" distB="0" distL="0" distR="0">
            <wp:extent cx="6438900" cy="288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438900" cy="288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</w:p>
    <w:bookmarkStart w:name="z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«Техникалық және кәсіптік білім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туралы құжаттардың телнұсқаларын беру»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көрсетілетін қызмет регламентіне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3-қосымша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Әрбір әрекеттің өту рәсімдері (іс-қимылдары) реттілігінің блок-схема түріндегі сипатталуы және мемлекеттік қызмет көрсету бизнес-процестерінің анықтамалығы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7175500" cy="836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175500" cy="836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             </w:t>
      </w:r>
    </w:p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«Техникалық және кәсіптік білім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туралы құжаттардың телнұсқаларын беру»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көрсетілетін қызмет регламентіне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4-қосымша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қызмет көрсету тәртібінің графикалық түрдегі сипаттамасы және мемлекеттік қызмет көрсету бизнес-процестерінің анықтамалығы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03"/>
        <w:gridCol w:w="2014"/>
        <w:gridCol w:w="1705"/>
        <w:gridCol w:w="2308"/>
        <w:gridCol w:w="1646"/>
        <w:gridCol w:w="1462"/>
        <w:gridCol w:w="1462"/>
      </w:tblGrid>
      <w:tr>
        <w:trPr>
          <w:trHeight w:val="30" w:hRule="atLeast"/>
        </w:trPr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 жұмысшысы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қызметті берушінің кеңсе қызметкері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қызметті берушінің басшылығы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қызметті берушінің жауапты орындаушысы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қызметті берушінің басшылығы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қызметті берушінің кеңсе қызметкері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 жұмысшысы</w:t>
            </w:r>
          </w:p>
        </w:tc>
      </w:tr>
      <w:tr>
        <w:trPr>
          <w:trHeight w:val="30" w:hRule="atLeast"/>
        </w:trPr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Түскен өтінішті тіркеп, Орталықтың жинақтау бөлімінің жұмысшысына жолдайды, Орталықтың жинақтау бөлімінің жұмысшысы құжаттарды көрсетілетін қызметті берушіге жолдайды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Түскен құжаттарды тіркейді және көрсетілетін қызметті алушыға құжаттардың қабылданғаны жөнінде қолхат береді және 10 минут ішінде көрсетілетін қызметті беруші басшылығының қарауына жолдайды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қарап болған соң 30-минут ішінде жауапты орындаушыны айқындайды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қажетті құжаттарды тексеріп, Стандарттың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4-тармағында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белгіленген мерзімде мемлекеттік көрсетілетін қызмет нәтижесін көрсетілетін қызметті беруші басшылығының қол қоюына жолдайды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 жұмыс күні ішінде мемлекеттік көрсетілетін қызмет нәтижесіне қол қойып, көрсетілетін қызметті берушінің кеңсесіне жолдайды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 жұмыс күні ішінде мемлекеттік көрсетілетін қызмет нәтижесін Орталыққа жолдайды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қызметті алушыға мемлекеттік көрсетілетін қызмет нәтижесін береді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header.xml" Type="http://schemas.openxmlformats.org/officeDocument/2006/relationships/header" Id="rId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