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7ff68" w14:textId="f37ff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Индер ауданында қоғамдық жұмыстарды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Индер ауданы әкімдігінің 2014 жылғы 13 маусымдағы № 212 қаулысы. Атырау облысының Әділет департаментінде 2014 жылғы 25 маусымда № 2945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Атырау облысы Индер ауданы әкімдігінің 25.04.2016 № </w:t>
      </w:r>
      <w:r>
        <w:rPr>
          <w:rFonts w:ascii="Times New Roman"/>
          <w:b w:val="false"/>
          <w:i w:val="false"/>
          <w:color w:val="ff0000"/>
          <w:sz w:val="28"/>
        </w:rPr>
        <w:t>108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Қаулының мемлекеттік тілдегі бүкіл мәтінінде "селолық" деген сөздер "ауылдық" деген сөздермен ауыстырылды - Атырау облысы Индер ауданы әкімдігінің 06.03.2015 № </w:t>
      </w:r>
      <w:r>
        <w:rPr>
          <w:rFonts w:ascii="Times New Roman"/>
          <w:b w:val="false"/>
          <w:i w:val="false"/>
          <w:color w:val="ff0000"/>
          <w:sz w:val="28"/>
        </w:rPr>
        <w:t>62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 РҚАО ескертпесі: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"Халықты жұмыспен қамту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2001 жылғы 19 маусымдағы № 836 "Халықты жұмыспен қамту туралы" Қазақстан Республикасының 2001 жылғы 23 қаңтардағы Заңын іске асыру жөніндегі шаралар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Ұйымдардың тізбесі және қоғамдық жұмыстардың түрлері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Қоғамдық жұмыстардың көлемі мен нақты жағдайлары, еңбекке төленетін ақылардың мөлшері және оларды қаржыландыру көздері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аудан әкімінің орынбасары А. Балахметовке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Арыстан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КЕЛІСІЛДІ"ИАІІБ____ИАСБ____АҰРҚБИАФ_____ИАП_____АПИК_____ИАМА__ИОжЖДҚЖМ___ИКЖШС____ИТЖЖШС____ИТЖШС____ИАС_____ИАҚІЖБ___САОДИААБ_____ИАӘБ_____ЖМЖОИАФ_____ИАБСБ____РФДжБӘОММИАФ_____ЗТЖМОИАБ_____НОПИАФ_____ТПИК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9"/>
        <w:gridCol w:w="4201"/>
      </w:tblGrid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"Атырау облысының Ішкі істер департаменті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Индер ауданының ішкі істер бөлімі"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мемлекеттік мекемесінің бастығы: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Оңғаров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11 маусым 2014 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"Атырау облысының статистика департаменті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Индер ауданының статистика басқармасы"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мемлекеттік мекемесінің басшысы: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Сәкенов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11 маусым 2014 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"Ардагерлер ұйымы" республикалық қоғамдық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бірлестігінің Индер аудандық филиалының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Ө. Нұриев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11 маусым 2014 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"Атырау облысы Индер ауданының прокуратурасы"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мемлекеттік мекемесі Индер ауданының прокуроры: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Әбіров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11 маусым 2014 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"Алина" пәтер иелері кооперативінің төрағасы: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Құмарғалиев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11 маусым 2014 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"Индер аудандық мәслихатының аппараты"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мемлекеттік мекемесінің басшысы: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Қабиева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11 маусым 2014 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"Индер орман және жануарлар дүниесін қорғау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жөніндегі мекеме" мемлекеттік мекемесінің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директоры: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Досан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11 маусым 2014 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"Индер Келбет" жауапкершілігі шектеулі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серіктестігінің директоры: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Байдешов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11 маусым 2014 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"ИнТехЖайық" жауапкершілігі шектеулі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серіктестігінің директоры: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Бисенғалиев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11 маусым 2014 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"ИндерТек" жауапкершілігі шектеулі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серіктестігінің директоры: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Мырзабаев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11 маусым 2014 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Қазақстан Республикасы Атырау облысы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Индер аудандық сотының төрағасы: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Аманғалиев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11 маусым 2014 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Қазақстан Республикасы Қорғаныс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министрлігінің "Атырау облысы Индер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ауданының Қорғаныс істері жөніндегі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бөлімі" республикалық мемлекеттік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мекемесі бастығының міндетін атқарушы: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Ижанов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11 маусым 2014 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"Қазақстан Республикасы Әділет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министрлігі Сот актілерін орындау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комитеті Атырау облысы бойынша Сот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актілерін орындау департаментінің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Индер ауданының аумақтық бөлімі"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филиалының аға сот орындаушысы: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 маусым 2014 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"Қазақстан Республикасы Әділет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министрлігі Атырау облысы Әділет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Департаменті Индер ауданының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Әділет басқармасы" мемлекеттік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мекемесінің басшысы: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Бағытжанова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11 маусым 2014 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Қазақстан Республикасының Әділет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министрлігі Тіркеу қызметі және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құқықтық қызмет көрсету комитетінің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"Атырау облысы бойынша Жылжымайтын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мүлік жөніндегі орталығы" Республикалық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мемлекеттік қазыналық кәсіпорнының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Индер аудандық филиалының басшысы: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Айтимов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11 маусым 2014 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"Қазақстан Республикасы Қаржы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министрлігінің Салық комитеті Атырау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облысы бойынша салық департаментінің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Индер ауданы бойынша салық басқармасы"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мемлекеттік мекемесінің басшысы: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Бисенбаев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11 маусым 2014 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Қазақстан Республикасы Ауыл шаруашылығы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министрлігі Агроөнеркәсіптік кешендегі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мемлекеттік инспекция комитетінің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"Республикалық фитосанитариялық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диагностика және болжамдар әдістемелік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орталығы" мемлекеттік мекемесінің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Атырау облысы Индер аудандық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филиалының директоры: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І. Шамұратов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11 маусым 2014 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Қазақстан Республикасы Еңбек және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халықты әлеуметтік қорғау министрлігінің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зейнетақы төлеу жөніндегі мемлекеттік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орталығы" республикалық мемлекеттік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қазыналық кәсіпорнының Атырау облыстық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филиалы Индер аудандық бөлімшесінің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бастығы: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Жалғасбаева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11 маусым 2014 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"Нұр Отан" партиясы" қоғамдық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бірлестігінің Атырау облысы Индер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филиалының төрағасы: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Арыстан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11 маусым 2014 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"Таңат" пәтер иелері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кооперативінің төрағасы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 маусым 2014 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Сисенғалиев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 ауданы әкімдігінің 2014 жылғы 13 маусымдағы № 212 қаулысына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 ауданы әкімдігінің 2014 жылғы 13 маусымдағы № 212 қаулысымен 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Ұйымдардың тізбесі және қоғамдық жұмыстардың түрлері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1-қосымшаға өзгерістер мен толықтырулар енгізілді - Атырау облысы Индер ауданы әкімдігінің 11.01.2016 № </w:t>
      </w:r>
      <w:r>
        <w:rPr>
          <w:rFonts w:ascii="Times New Roman"/>
          <w:b w:val="false"/>
          <w:i w:val="false"/>
          <w:color w:val="ff0000"/>
          <w:sz w:val="28"/>
        </w:rPr>
        <w:t>13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9"/>
        <w:gridCol w:w="7680"/>
        <w:gridCol w:w="3851"/>
      </w:tblGrid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Ұйымдардың тізбесі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Атырау облысы Индер ауданы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Аймақтарды экологиялық сауықтыру (көгалдандыру және көркейту) Электронды есептегіш машинасының операторы, үй-жайларды тазалау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"Индер аудандық мәслихатының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Шабарман, электронды есептегіш машинасының операторы, үй-жайларды тазалау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Атырау облысы Индербор кенті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Аймақтарды экологиялық сауықтыру (көгалдандыру және көркейту)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коммуналдық шаруашылық органдарына, елді мекендердің және өндірістік кәсіпорындардың аумақтарын тазалық жұмыстарына көмектесу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Шабарман, электронды есептегіш машинасының операторы, іс жүргізуші, үй-жайларды тазалау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"Бөдене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Аймақтарды экологиялық сауықтыру (көгалдандыру және көркейту)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және жол, су құбыры, газ, кәріз коммуникацияларын жөндеуге қатысу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коммуналдық шаруашылық органдарына, елді мекендердің және өндірістік кәсіпорындардың аумақтарын тазалық жұмыстарына көмектесу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Қысқа маусымдық жұмыстар: малды бордақылау, жас малдарды өсіру, мал азығын дайындау және қамтамасыз ету, құстарды өсіруге көмектесу. Саман басу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 және мал санағына, мал ауруларының профилактикасына қатысу. Мал азығын, отын, саман дайындау кезінде қарттарға көмектесу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 есептегіш машинасының операторы, салық агенті, пошта жеткізуші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"Жарсуат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Аймақтарды экологиялық сауықтыру (көгалдандыру және көркейту)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және жол, су құбыры, газ, кәріз коммуникацияларын жөндеуге қатысу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коммуналдық шаруашылық органдарына, елді мекендердің және өндірістік кәсіпорындардың аумақтарын тазалық жұмыстарына көмектесу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Қысқа маусымдық жұмыстар: малды бордақылау, жас малдарды өсіру, мал азығын дайындау және қамтамасыз ету, құстарды өсіруге көмектесу. Саман басу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 және мал санағына, мал ауруларының профилактикасына қатысу. Мал азығын, отын, саман дайындау кезінде қарттарға көмектесу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 есептегіш машинасының операторы, салық агенті, пошта жеткізуші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"Елтай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Аймақтарды экологиялық сауықтыру (көгалдандыру және көркейту)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және жол, су құбыры, газ, кәріз коммуникацияларын жөндеуге қатысу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коммуналдық шаруашылық органдарына, елді мекендердің және өндірістік кәсіпорындардың аумақтарын тазалық жұмыстарына көмектесу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Қысқа маусымдық жұмыстар: малды бордақылау, жас малдарды өсіру мал азығын дайындау және қамтамасыз ету, құстарды өсіруге көмектесу. Саман басу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 және мал санағына, мал ауруларының профилактикасына қатысу. Мал азығын, отын, саман дайындау кезінде қарттарға көмектесу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 есептегіш машинасының операторы, салық агенті, пошта жеткізуші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"Есбол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Аймақтарды экологиялық сауықтыру (көгалдандыру және көркейту)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және жол, су құбыры, газ, кәріз коммуникацияларын жөндеуге қатысу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коммуналдық шаруашылық органдарына, елді мекендердің және өндірістік кәсіпорындардың аумақтарын тазалық жұмыстарына көмектесу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Қысқа маусымдық жұмыстар: малды бордақылау, жас малдарды өсіру, мал азығын дайындау және қамтамасыз ету, құстарды өсіруге көмектесу. Саман басу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 және мал санағына, мал ауруларының профилактикасына қатысу. Мал азығын, отын, саман дайындау кезінде қарттарға көмектесу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 есептегіш машинасының операторы, салық агенті, пошта жеткізуші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"Өрлік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Аймақтарды экологиялық сауықтыру (көгалдандыру және көркейту)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және жол, су құбыры, газ, кәріз коммуникацияларын жөндеуге қатысу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коммуналдық шаруашылық органдарына, елді мекендердің және өндірістік кәсіпорындардың аумақтарын тазалық жұмыстарына көмектесу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Қысқа маусымдық жұмыстар: малды бордақылау, жас малдарды өсіру, мал азығын дайындау және қамтамасыз ету, құстарды өсіруге көмектесу. Саман басу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 және мал санағына, мал ауруларының профилактикасына қатысу. Мал азығын, отын, саман дайындау кезінде қарттарға көмектесу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 есептегіш машинасының операторы, салық агенті, пошта жеткізуші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"Көктоғай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Аймақтарды экологиялық сауықтыру (көгалдандыру және көркейту)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және жол, су құбыры, газ, кәріз коммуникацияларын жөндеуге қатысу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коммуналдық шаруашылық органдарына, елді мекендердің және өндірістік кәсіпорындардың аумақтарын тазалық жұмыстарына көмектесу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Қысқа маусымдық жұмыстар: малды бордақылау, жас малдарды өсіру, мал азығын дайындау және қамтамасыз ету, құстарды өсіруге көмектесу. Саман басу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 және мал санағына, мал ауруларының профилактикасына қатысу. Мал азығын, отын, саман дайындау кезінде қарттарға көмектесу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 есептегіш машинасының операторы, салық агенті, пошта жеткізуші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"Индер аудандық жұмыспен қамту, әлеуметтік бағдарламалар және азаматтық хал актілерін тіркеу бөлімі" коммуналдық мемлекеттік мекемесі"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Шабарман, электронды есептегіш машинасының операторы, іс жүргізуші, үй-жайларды тазалау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"Индер аудандық экономика және қаржы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Шабарман, электронды есептегіш машинасының операторы, іс жүргізуші, үй-жайларды тазалау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"Индер аудандық ішкі саясат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Шабарман, электронды есептегіш машинасының операторы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"Индер аудандық мәдениет және тілдерді дамыту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Шабарман, электронды есептегіш машинасының операторы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"Индер аудандық білім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Шабарман, электронды есептегіш машинасының операторы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"Индер аудандық дене шынықтыру және спорт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Шабарман, электронды есептегіш машинасының операторы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"Индер аудандық ауыл шаруашылығы бөлімі" мемлекеттік мекемесі"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Шабарман, электронды есептегіш машинасының операторы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"Индер аудандық ветеринария және ветеринариялық бақылау бөлімі"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Шабарман, электронды есептегіш машинасының операторы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"Индер аудандық жер қатынастары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Шабарман, электронды есептегіш машинасының операторы, іс жүргізуші, үй-жайларды тазалау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"Индер аудандық құрылыс, сәулет және қала құрылысы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Шабарман, электронды есептегіш машинасының операторы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"Индер аудандық тұрғын үй-коммуналдық шаруашылығы, жолаушылар көлігі және автомобильдер жолдары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Шабарман, электронды есептегіш машинасының операторы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"Атырау облысы Индер ауданының жұмыспен қамту орталығы"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Шабарман, электронды есептегіш машинасының операторы, іс жүргізуші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Қорғаныс министрлігінің "Атырау облысы Индер ауданының қорғаныс істері жөніндегі бөлімі" республикалық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Шабарман, электронды есептегіш машинасының операторы, іс жүргізуші, үй-жайларды тазалау, азаматтарды шақыру учаскесіне тіркеуге қатысу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"Атырау облысы Индер ауданының прокуратурасы"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Шабарман, электронды есептегіш машинасының операторы, іс жүргізуші, үй-жайларды тазалау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Атырау облысының Индер аудандық соты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Шабарман, электронды есептегіш машинасының операторы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Әділет министрлігі Атырау облысы Әділет департаменті" республикалық мемлекеттік мекемесінің сот актілерін орындау бойынша филиалы - "Индер аумақтық 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Шабарман, электронды есептегіш машинасының операторы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Әділет Министрлігі Атырау облысы Әділет Департаментінің Индер ауданының Әділет басқармасы"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Шабарман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"Атырау облысының Ішкі істер департаменті Индер ауданының ішкі істер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Шабарман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"Атырау облысының статистика департаменті Индер ауданының статистика басқармасы"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Шабарман, электронды есептегіш машинасының операторы, іс жүргізуші, үй-жайларды тазалау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Қаржы министрлігінің Мемлекеттік кірістер комитеті Атырау облысы бойынша Мемлекеттік кірістер департаментінің Индер ауданы бойынша Мемлекеттік кірістер басқармасы" республикалық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Шабарман, электронды есептегіш машинасының операторы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Денсаулық сақтау және әлеуметтік даму министрлігінің "Зейнетақы төлеу жөніндегі мемлекеттік орталығы" Республикалық мемлекеттік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Шабарман, электронды есептегіш машинасының операторы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Ауыл шаруашылығы министрлігі Агроөнеркәсіптік кешендегі мемлекеттік инспекция комитетінің "Республикалық фитосанитариялық диагностика және болжамдар әдістемелік орталығы" мемлекеттік мекемесінің Атырау облысы Индер аудандық филиалы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Шабарман, электронды есептегіш машинасының операторы, іс жүргізуші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Әділет министрлігі Тіркеу қызметі және құқықтық қызмет көрсету комитетінің "Атырау облысы бойынша жылжымайтын мүлік жөніндегі орталығы" Республикалық мемлекеттік қазыналық кәсіпорнының Индер аудандық филиалы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Шабарман, электронды есептегіш машинасының операторы, іс жүргізуші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"Нұр Отан" партиясы" қоғамдық бірлестігінің Атырау облысы Индер аудандық филиалы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Шабарман, электронды есептегіш машинасының операторы, іс жүргізуші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"Ардагерлер ұйымы" республикалық қоғамдық бірлестігінің Индер аудандық филиалы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Шабарман, электронды есептегіш машинасының операторы, іс жүргізуші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"Индер орман және жануарлар дүниесін қорғау жөніндегі мекеме"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Шабарман, электронды есептегіш машинасының операторы, іс жүргізуші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"ИндерТек" жауапкершілігі шектеулі серіктестігі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коммуналдық шаруашылық органдарына, елді мекендердің және өндірістік кәсіпорындардың аумақтарын тазалық жұмыстарына көмектесу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"Индер Келбет" жауапкершілігі шектеулі серіктестігі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коммуналдық шаруашылық органдарына, елді мекендердің және өндірістік кәсіпорындардың аумақтарын тазалық жұмыстарына көмектесу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Алынып тасталды - Атырау облысы Индер ауданы әкімдігінің 11.01.2016 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қаулысымен (жарияланған күнінен кейін күнтізбелік он күн өткен соң қолданысқа енгізіледі)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"ҚазТрансГаз Аймақ" акционерлік қоғамы Атырау өндірістік филиалының Индер газ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Үй-жайларды тазалау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"Алина" пәтер иелерінің кооперативі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үйді жөндеу мен қайта жаңартуға қатысу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"Таңат" пәтер иелерінің кооперативі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үйді жөндеу мен қайта жаңартуға қатысу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облысының кәсіпкерлер палатасының Индер ауданы бойынша филиалы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Шабарман, электронды есептегіш машинасының операторы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"Атырау облысы мәдениет, мұрағаттар және құжаттама басқармасының Индер ауданы мемлекеттік мұрағаты"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Шабарман, электронды есептегіш машинасының операторы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 аудандық тұрғын үй-коммуналдық шаруашылығы, жолаушылар көлігі және автомобильдер жолдары бөлімінің "Индер Су" шаруашылық жүргізу құқығындағы коммуналдық мемлекеттік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және жол, су құбыры, газ, кәріз коммуникацияларын жөндеуге қатысу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"Индер ауданының тұрғын үй инспекциясы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Шабарман, электронды есептегіш машинасының операторы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"Индер аудандық кәсіпкерлік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Шабарман, электронды есептегіш машинасының операторы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"Атырау облысы Дене шынықтыру және спорт басқармасының Индер балалар-жасөспірімдер спорт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Шабарман, электронды есептегіш машинасының операторы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 ауданы әкімдігінің 2014 жылғы 13 маусымдағы № 212 қаулысына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 ауданы әкімдігінің 2014 жылғы 13 маусымдағы № 212 қаулысымен 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Қоғамдық жұмыстардың көлемі мен нақты жағдайлары, еңбекке төленетін ақылардың мөлшері және оларды қаржыландыру көздері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2-қосымшаға өзгерістер мен толықтырулар енгізілді - Атырау облысы Индер ауданы әкімдігінің 06.03.2015 № </w:t>
      </w:r>
      <w:r>
        <w:rPr>
          <w:rFonts w:ascii="Times New Roman"/>
          <w:b w:val="false"/>
          <w:i w:val="false"/>
          <w:color w:val="ff0000"/>
          <w:sz w:val="28"/>
        </w:rPr>
        <w:t>62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6"/>
        <w:gridCol w:w="3990"/>
        <w:gridCol w:w="6509"/>
        <w:gridCol w:w="673"/>
        <w:gridCol w:w="277"/>
        <w:gridCol w:w="575"/>
      </w:tblGrid>
      <w:tr>
        <w:trPr>
          <w:trHeight w:val="30" w:hRule="atLeast"/>
        </w:trPr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жұмыстың 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Нақты жағдайлары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көздері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жалақыдан алғандағы төлеудің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Аймақтарды экологиялық сауықтыру (көгалдандыру және көркейту)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икемді график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және жол, су құбыры, газ, кәріз коммуникацияларын жөндеуге қатысу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икемді график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коммуналдық шаруашылық органдарына, елді мекендердің және өндірістік кәсіпорындардың аумақтарын тазалық жұмыстарына көмектесу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 текше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икемді график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Қысқа маусымдық жұмыстар: малды бордақылау, жас малдарды өсіру, мал азығын дайындау және қамтамасыз ету, құстарды өсіруге көмектесу. Саман басу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икемді график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Тағы басқа жұмыстар түрлері: шабарман, электронды есептегіш машинасының операторы, іс жүргізуші, салық агенті, агент, пошта жеткізуші, азаматтарды шақыру учаскесіне тіркеуге қатысу, үй-жайларды тазалау, тұрғын үйді жөндеу мен қайта жаңартуға қатысу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20160 қағаз айналымы, 45360 қағаз айналымы, 34020 қағаз айналымы, 4200 текше метр жылу беру 5000 текше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икемді график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 және мал санағына, мал ауруларының профилактикасына қатысу. Мал азығын, отын, саман дайындау кезінде қарттарға көмектесу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мал саны 7 тонна 240000 тас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икемді график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