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0afff" w14:textId="dd0af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қалалық Мәслихаты депутаттығына № 12 және № 16 сайлау округтері бойынша кандидаттар үшін Атырау қаласы бойынша үгіттік баспа материалдарын орналастыру орындарын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қалалық әкімдігінің 2014 жылғы 04 қыркүйектегі № 1004 қаулысы. Атырау облысының Әділет департаментінде 2014 жылғы 11 қыркүйекте № 2987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37-бабын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Қазақстан Республикасының 1995 жылғы 28 қыркүйектегі "Қазақстан Республикасындағы сайлау туралы" Конституциялық заңының 28-бабы 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қалалық әкімдік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Атырау қалалық аумақтық сайлау комиссиясымен (келісім бойынша) бірлесіп, Атырау қалалық Мәслихаты депутаттығына № 12 және № 16 сайлау округтері бойынша кандидаттар үшін Атырау қаласы бойынша үгіттік баспа материалдарын орналастыру орындары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жасау қала әкімі аппаратының басшысы П. Хасановқа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Н. Ожаев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Атырау қалалық аумақтық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Комиссиясының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(келісім бойынша)                          А. Абдулов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қыркүйек 2014 ж.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Қалалық әкiмдіктің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4 қыркүйек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1004 қаулысына қосымша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Атырау қалалық Мәслихаты депутаттығына № 12 және № 16 сайлау округтері бойынша кандидаттар үшін Атырау қаласы бойынша үгіттік баспа материалдарын орналастыру орындары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6573"/>
        <w:gridCol w:w="5833"/>
      </w:tblGrid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Орналасқан жері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Ескертпе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"Авангард-2" шағын ауданындағы соңғы аялдама маңындағы стенд 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 сайлау округі бойынша кандидаттар үшін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Бейбітшілік даңғылы бойындағы Халықтар достығы саябағы аллеясындағы стенд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 сайлау округі бойынша кандидаттар үшін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