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f072" w14:textId="720f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20 наурыздағы № 75 "Атырау облысы бойынша мәдениет саласындағы мемлекеттік көрсетілетін қызмет регламенттерін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255 қаулысы. Атырау облысының Әділет департаментінде 2014 жылғы 25 қыркүйекте № 2999 болып тіркелді. Күші жойылды - Атырау облысы әкімдігінің 2015 жылғы 03 шілдедегі № 198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әкімдігінің 03.07.2015 №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"Мемлекеттік көрсетілетін қызметтер туралы"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әкiмдігінің 2014 жылғы 20 наурыздағы № 75 "Атырау облысы бойынша мәдениет саласындағы мемлекеттік көрсетілетін қызмет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2894 тіркелген, 2014 жылғы 22 мамырдағы "Атырау"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"Мәдени құндылықтарды уақытша әкету құқығына куәлік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"Мәдени құндылықтарды уақытша әкету құқығына куәлік беру"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"Жергілікті маңызы бар тарих және мәдениет ескерткіштеріне ғылыми-реставрациялау жұмыстарын жүргізуге келісім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"Жергілікті маңызы бар тарих және мәдениет ескерткіштеріне ғылыми-реставрациялау жұмыстарын жүргізуге келісім беру" мемлекеттік көрсетілетін қызметтің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 қаулысына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құндылықтарды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әкету құқығына куәлік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 3-қосымша</w:t>
            </w:r>
          </w:p>
          <w:bookmarkEnd w:id="1"/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"Мәдени құндылықтарды уақытша әкету құқығына куәлік беру" мемлекеттік қызмет көрсетудің бизнес-процестерінің анықтамалығы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2611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 қаулысына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маңызы бар тарих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ескерткіштеріне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ғылыми-реставрациялау 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 3-қосымша</w:t>
            </w:r>
          </w:p>
          <w:bookmarkEnd w:id="3"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"Жергілікті маңызы бар тарих және мәдениет ескерткіштеріне ғылыми-реставрациялау жұмыстарын жүргізуге келісім беру" 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57531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