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938f9" w14:textId="60938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Кәсіпкерлік саласында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Атырау облысы әкімдігінің 2014 жылғы 23 мамырдағы № 152 қаулысы. Атырау облысының Әділет департаментінде 2014 жылғы 23 маусымда № 2940 болып тіркелді. Күші жойылды - Атырау облысы әкімдігінің 2015 жылғы 22 мамырдағы № 159 қаулысымен</w:t>
      </w:r>
    </w:p>
    <w:p>
      <w:pPr>
        <w:spacing w:after="0"/>
        <w:ind w:left="0"/>
        <w:jc w:val="both"/>
      </w:pPr>
      <w:bookmarkStart w:name="z1" w:id="0"/>
      <w:r>
        <w:rPr>
          <w:rFonts w:ascii="Times New Roman"/>
          <w:b w:val="false"/>
          <w:i w:val="false"/>
          <w:color w:val="ff0000"/>
          <w:sz w:val="28"/>
        </w:rPr>
        <w:t>      Ескерту. К</w:t>
      </w:r>
      <w:r>
        <w:rPr>
          <w:rFonts w:ascii="Times New Roman"/>
          <w:b w:val="false"/>
          <w:i w:val="false"/>
          <w:color w:val="ff0000"/>
          <w:sz w:val="28"/>
        </w:rPr>
        <w:t>ү</w:t>
      </w:r>
      <w:r>
        <w:rPr>
          <w:rFonts w:ascii="Times New Roman"/>
          <w:b w:val="false"/>
          <w:i w:val="false"/>
          <w:color w:val="ff0000"/>
          <w:sz w:val="28"/>
        </w:rPr>
        <w:t xml:space="preserve">ші жойылды - Атырау облысы </w:t>
      </w:r>
      <w:r>
        <w:rPr>
          <w:rFonts w:ascii="Times New Roman"/>
          <w:b w:val="false"/>
          <w:i w:val="false"/>
          <w:color w:val="ff0000"/>
          <w:sz w:val="28"/>
        </w:rPr>
        <w:t>ә</w:t>
      </w:r>
      <w:r>
        <w:rPr>
          <w:rFonts w:ascii="Times New Roman"/>
          <w:b w:val="false"/>
          <w:i w:val="false"/>
          <w:color w:val="ff0000"/>
          <w:sz w:val="28"/>
        </w:rPr>
        <w:t>кімдігіні</w:t>
      </w:r>
      <w:r>
        <w:rPr>
          <w:rFonts w:ascii="Times New Roman"/>
          <w:b w:val="false"/>
          <w:i w:val="false"/>
          <w:color w:val="ff0000"/>
          <w:sz w:val="28"/>
        </w:rPr>
        <w:t>ң</w:t>
      </w:r>
      <w:r>
        <w:rPr>
          <w:rFonts w:ascii="Times New Roman"/>
          <w:b w:val="false"/>
          <w:i w:val="false"/>
          <w:color w:val="ff0000"/>
          <w:sz w:val="28"/>
        </w:rPr>
        <w:t xml:space="preserve"> 22.05.2015 № </w:t>
      </w:r>
      <w:r>
        <w:rPr>
          <w:rFonts w:ascii="Times New Roman"/>
          <w:b w:val="false"/>
          <w:i w:val="false"/>
          <w:color w:val="000000"/>
          <w:sz w:val="28"/>
        </w:rPr>
        <w:t xml:space="preserve">159 </w:t>
      </w:r>
      <w:r>
        <w:rPr>
          <w:rFonts w:ascii="Times New Roman"/>
          <w:b w:val="false"/>
          <w:i w:val="false"/>
          <w:color w:val="ff0000"/>
          <w:sz w:val="28"/>
        </w:rPr>
        <w:t>қ</w:t>
      </w:r>
      <w:r>
        <w:rPr>
          <w:rFonts w:ascii="Times New Roman"/>
          <w:b w:val="false"/>
          <w:i w:val="false"/>
          <w:color w:val="ff0000"/>
          <w:sz w:val="28"/>
        </w:rPr>
        <w:t>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ff0000"/>
          <w:sz w:val="28"/>
        </w:rPr>
        <w:t>      РҚАО ескертпесі:</w:t>
      </w:r>
      <w:r>
        <w:br/>
      </w:r>
      <w:r>
        <w:rPr>
          <w:rFonts w:ascii="Times New Roman"/>
          <w:b w:val="false"/>
          <w:i w:val="false"/>
          <w:color w:val="000000"/>
          <w:sz w:val="28"/>
        </w:rPr>
        <w:t>
</w:t>
      </w:r>
      <w:r>
        <w:rPr>
          <w:rFonts w:ascii="Times New Roman"/>
          <w:b w:val="false"/>
          <w:i w:val="false"/>
          <w:color w:val="ff0000"/>
          <w:sz w:val="28"/>
        </w:rPr>
        <w:t>      Құжаттың мәтінінде түпнұсқаның пунктуациясы мен орфографиясы сақталған.</w:t>
      </w:r>
      <w:r>
        <w:br/>
      </w:r>
      <w:r>
        <w:rPr>
          <w:rFonts w:ascii="Times New Roman"/>
          <w:b w:val="false"/>
          <w:i w:val="false"/>
          <w:color w:val="000000"/>
          <w:sz w:val="28"/>
        </w:rPr>
        <w:t>
</w:t>
      </w:r>
      <w:r>
        <w:rPr>
          <w:rFonts w:ascii="Times New Roman"/>
          <w:b w:val="false"/>
          <w:i w:val="false"/>
          <w:color w:val="000000"/>
          <w:sz w:val="28"/>
        </w:rPr>
        <w:t>
      Қазақстан Республикасының 2013 жылғы 15 сәуірдегі "Мемлекеттік көрсетілетін қызметтер туралы" Заңының  16-бабының </w:t>
      </w:r>
      <w:r>
        <w:rPr>
          <w:rFonts w:ascii="Times New Roman"/>
          <w:b w:val="false"/>
          <w:i w:val="false"/>
          <w:color w:val="000000"/>
          <w:sz w:val="28"/>
        </w:rPr>
        <w:t>1</w:t>
      </w:r>
      <w:r>
        <w:rPr>
          <w:rFonts w:ascii="Times New Roman"/>
          <w:b w:val="false"/>
          <w:i w:val="false"/>
          <w:color w:val="000000"/>
          <w:sz w:val="28"/>
        </w:rPr>
        <w:t>, </w:t>
      </w:r>
      <w:r>
        <w:rPr>
          <w:rFonts w:ascii="Times New Roman"/>
          <w:b w:val="false"/>
          <w:i w:val="false"/>
          <w:color w:val="000000"/>
          <w:sz w:val="28"/>
        </w:rPr>
        <w:t>3-тармақтарына</w:t>
      </w:r>
      <w:r>
        <w:rPr>
          <w:rFonts w:ascii="Times New Roman"/>
          <w:b w:val="false"/>
          <w:i w:val="false"/>
          <w:color w:val="000000"/>
          <w:sz w:val="28"/>
        </w:rPr>
        <w:t xml:space="preserve"> сәйкес Атырау облысы әкімдігі </w:t>
      </w:r>
      <w:r>
        <w:rPr>
          <w:rFonts w:ascii="Times New Roman"/>
          <w:b/>
          <w:i w:val="false"/>
          <w:color w:val="000000"/>
          <w:sz w:val="28"/>
        </w:rPr>
        <w:t>Қ</w:t>
      </w:r>
      <w:r>
        <w:rPr>
          <w:rFonts w:ascii="Times New Roman"/>
          <w:b/>
          <w:i w:val="false"/>
          <w:color w:val="000000"/>
          <w:sz w:val="28"/>
        </w:rPr>
        <w:t>АУЛЫ ЕТЕДІ:</w:t>
      </w:r>
      <w:r>
        <w:br/>
      </w:r>
      <w:r>
        <w:rPr>
          <w:rFonts w:ascii="Times New Roman"/>
          <w:b w:val="false"/>
          <w:i w:val="false"/>
          <w:color w:val="000000"/>
          <w:sz w:val="28"/>
        </w:rPr>
        <w:t>
      1. Мыналар:</w:t>
      </w:r>
      <w:r>
        <w:br/>
      </w:r>
      <w:r>
        <w:rPr>
          <w:rFonts w:ascii="Times New Roman"/>
          <w:b w:val="false"/>
          <w:i w:val="false"/>
          <w:color w:val="000000"/>
          <w:sz w:val="28"/>
        </w:rPr>
        <w:t>
</w:t>
      </w:r>
      <w:r>
        <w:rPr>
          <w:rFonts w:ascii="Times New Roman"/>
          <w:b w:val="false"/>
          <w:i w:val="false"/>
          <w:color w:val="000000"/>
          <w:sz w:val="28"/>
        </w:rPr>
        <w:t>
      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"Бизнестің жол картасы 2020 бағдарламасы" шеңберінде сыйақы мөлшерлемесін субсидиялауды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"Бизнестің жол картасы 2020 бағдарламасы" шеңберінде кепілдіктер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"Бизнестің жол картасы 2020 бағдарламасы" шеңберінде гранттар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"Бизнестің жол картасы 2020 бағдарламасы" шеңберінде өндірістік (индустриялық) инфрақұрылымды дамыту бойынша қолдау көрсету"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"Моноқалаларды дамытудың 2012-2020 жылдарға арналған бағдарламасы" шеңберінде сыйақы мөлшерлемесін субсидиялауды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"Моноқалаларды дамытудың 2012-2020 жылдарға арналған бағдарламасы" шеңберінде гранттар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"Моноқалаларды дамытудың 2012-2020 жылдарға арналған бағдарламасы" шеңберінде микрокредиттер беру"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Атырау облысы әкімінің бірінші орынбасары Ғ.И. Дүйсембаевқа жүктелсін.</w:t>
      </w:r>
      <w:r>
        <w:br/>
      </w:r>
      <w:r>
        <w:rPr>
          <w:rFonts w:ascii="Times New Roman"/>
          <w:b w:val="false"/>
          <w:i w:val="false"/>
          <w:color w:val="000000"/>
          <w:sz w:val="28"/>
        </w:rPr>
        <w:t>
</w:t>
      </w:r>
      <w:r>
        <w:rPr>
          <w:rFonts w:ascii="Times New Roman"/>
          <w:b w:val="false"/>
          <w:i w:val="false"/>
          <w:color w:val="000000"/>
          <w:sz w:val="28"/>
        </w:rPr>
        <w:t>
      3. Осы қаулы алғашқы ресми жарияланған күнінен кейін күнтізбелік он күн өткен соң қолданысқа енгізіледі, бірақ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w:t>
      </w:r>
      <w:r>
        <w:rPr>
          <w:rFonts w:ascii="Times New Roman"/>
          <w:b w:val="false"/>
          <w:i w:val="false"/>
          <w:color w:val="000000"/>
          <w:sz w:val="28"/>
        </w:rPr>
        <w:t>қаулысының</w:t>
      </w:r>
      <w:r>
        <w:rPr>
          <w:rFonts w:ascii="Times New Roman"/>
          <w:b w:val="false"/>
          <w:i w:val="false"/>
          <w:color w:val="000000"/>
          <w:sz w:val="28"/>
        </w:rPr>
        <w:t xml:space="preserve"> қолданысқа енгізілуінен бұрын емес.</w:t>
      </w:r>
    </w:p>
    <w:bookmarkEnd w:id="0"/>
    <w:p>
      <w:pPr>
        <w:spacing w:after="0"/>
        <w:ind w:left="0"/>
        <w:jc w:val="both"/>
      </w:pPr>
      <w:r>
        <w:rPr>
          <w:rFonts w:ascii="Times New Roman"/>
          <w:b w:val="false"/>
          <w:i/>
          <w:color w:val="000000"/>
          <w:sz w:val="28"/>
        </w:rPr>
        <w:t>      Облыс әкімі                                Б. Ізмұхамбетов</w:t>
      </w:r>
    </w:p>
    <w:bookmarkStart w:name="z12" w:id="1"/>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1-қосымша     </w:t>
      </w:r>
    </w:p>
    <w:bookmarkEnd w:id="1"/>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"Бизнестің жол картасы 2020 бағдарламасы" шеңберінде сыйақы мөлшерлемесін субсидиялауды беру" мемлекеттік көрсетілетін қызмет регламенті</w:t>
      </w:r>
      <w:r>
        <w:br/>
      </w:r>
      <w:r>
        <w:rPr>
          <w:rFonts w:ascii="Times New Roman"/>
          <w:b/>
          <w:i w:val="false"/>
          <w:color w:val="000000"/>
        </w:rPr>
        <w:t>
1. Жалпы ережелер</w:t>
      </w:r>
    </w:p>
    <w:bookmarkStart w:name="z13" w:id="2"/>
    <w:p>
      <w:pPr>
        <w:spacing w:after="0"/>
        <w:ind w:left="0"/>
        <w:jc w:val="both"/>
      </w:pPr>
      <w:r>
        <w:rPr>
          <w:rFonts w:ascii="Times New Roman"/>
          <w:b w:val="false"/>
          <w:i w:val="false"/>
          <w:color w:val="000000"/>
          <w:sz w:val="28"/>
        </w:rPr>
        <w:t>
      1. "Бизнестің жол картасы 2020 бағдарламасы" шеңберінде сыйақы мөлшерлемесін субсидиялауды беру" мемлекеттік көрсетілетін қызметі (бұдан әрі – мемлкекеттік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w:t>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қызметің нәтижесі Өңірлік үйлестіру кеңесінің отырысы хаттамасының үзінді көшірмесі болып табылады.</w:t>
      </w:r>
    </w:p>
    <w:bookmarkEnd w:id="2"/>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16" w:id="3"/>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шеңберінде сыйақы мөлшерлемесін субсидиялауды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көрсетілген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құжатттарды зерттейді және Өңірлік үйлестіру кеңесінің (бұдан әрі - ӨҮК) қарауына береді (12 (он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сыйақы мөлшерлемесін субсидиялауды беру"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3"/>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23" w:id="4"/>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 xml:space="preserve">1-қосымшасында </w:t>
      </w:r>
      <w:r>
        <w:rPr>
          <w:rFonts w:ascii="Times New Roman"/>
          <w:b w:val="false"/>
          <w:i w:val="false"/>
          <w:color w:val="000000"/>
          <w:sz w:val="28"/>
        </w:rPr>
        <w:t>және "Бизнестің жол картасы 2020 бағдарламасы" шеңберінде сыйақы мөлшерлемесін субсидиялауды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
    <w:bookmarkStart w:name="z25" w:id="5"/>
    <w:p>
      <w:pPr>
        <w:spacing w:after="0"/>
        <w:ind w:left="0"/>
        <w:jc w:val="both"/>
      </w:pPr>
      <w:r>
        <w:rPr>
          <w:rFonts w:ascii="Times New Roman"/>
          <w:b w:val="false"/>
          <w:i w:val="false"/>
          <w:color w:val="000000"/>
          <w:sz w:val="28"/>
        </w:rPr>
        <w:t xml:space="preserve">
"Бизнестің жол картасы 2020        </w:t>
      </w:r>
      <w:r>
        <w:br/>
      </w:r>
      <w:r>
        <w:rPr>
          <w:rFonts w:ascii="Times New Roman"/>
          <w:b w:val="false"/>
          <w:i w:val="false"/>
          <w:color w:val="000000"/>
          <w:sz w:val="28"/>
        </w:rPr>
        <w:t>
бағдарламасы"шеңберінде сыйақы мөлшерлемесін</w:t>
      </w:r>
      <w:r>
        <w:br/>
      </w:r>
      <w:r>
        <w:rPr>
          <w:rFonts w:ascii="Times New Roman"/>
          <w:b w:val="false"/>
          <w:i w:val="false"/>
          <w:color w:val="000000"/>
          <w:sz w:val="28"/>
        </w:rPr>
        <w:t>
субсидиялауды беру" мемлекеттік көрсетілетін</w:t>
      </w:r>
      <w:r>
        <w:br/>
      </w:r>
      <w:r>
        <w:rPr>
          <w:rFonts w:ascii="Times New Roman"/>
          <w:b w:val="false"/>
          <w:i w:val="false"/>
          <w:color w:val="000000"/>
          <w:sz w:val="28"/>
        </w:rPr>
        <w:t xml:space="preserve">
қызмет регламентіне 1-қосымша      </w:t>
      </w:r>
    </w:p>
    <w:bookmarkEnd w:id="5"/>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74422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442200" cy="5511800"/>
                    </a:xfrm>
                    <a:prstGeom prst="rect">
                      <a:avLst/>
                    </a:prstGeom>
                  </pic:spPr>
                </pic:pic>
              </a:graphicData>
            </a:graphic>
          </wp:inline>
        </w:drawing>
      </w:r>
    </w:p>
    <w:bookmarkStart w:name="z26" w:id="6"/>
    <w:p>
      <w:pPr>
        <w:spacing w:after="0"/>
        <w:ind w:left="0"/>
        <w:jc w:val="both"/>
      </w:pPr>
      <w:r>
        <w:rPr>
          <w:rFonts w:ascii="Times New Roman"/>
          <w:b w:val="false"/>
          <w:i w:val="false"/>
          <w:color w:val="000000"/>
          <w:sz w:val="28"/>
        </w:rPr>
        <w:t xml:space="preserve">
"Бизнестің жол картасы 2020        </w:t>
      </w:r>
      <w:r>
        <w:br/>
      </w:r>
      <w:r>
        <w:rPr>
          <w:rFonts w:ascii="Times New Roman"/>
          <w:b w:val="false"/>
          <w:i w:val="false"/>
          <w:color w:val="000000"/>
          <w:sz w:val="28"/>
        </w:rPr>
        <w:t>
бағдарламасы" шеңберінде сыйақы мөлшерлемесін</w:t>
      </w:r>
      <w:r>
        <w:br/>
      </w:r>
      <w:r>
        <w:rPr>
          <w:rFonts w:ascii="Times New Roman"/>
          <w:b w:val="false"/>
          <w:i w:val="false"/>
          <w:color w:val="000000"/>
          <w:sz w:val="28"/>
        </w:rPr>
        <w:t>
субсидиялауды беру" мемлекеттік көрсетілетін</w:t>
      </w:r>
      <w:r>
        <w:br/>
      </w:r>
      <w:r>
        <w:rPr>
          <w:rFonts w:ascii="Times New Roman"/>
          <w:b w:val="false"/>
          <w:i w:val="false"/>
          <w:color w:val="000000"/>
          <w:sz w:val="28"/>
        </w:rPr>
        <w:t xml:space="preserve">
қызмет регламентіне 2-қосымша      </w:t>
      </w:r>
    </w:p>
    <w:bookmarkEnd w:id="6"/>
    <w:p>
      <w:pPr>
        <w:spacing w:after="0"/>
        <w:ind w:left="0"/>
        <w:jc w:val="both"/>
      </w:pPr>
      <w:r>
        <w:rPr>
          <w:rFonts w:ascii="Times New Roman"/>
          <w:b/>
          <w:i w:val="false"/>
          <w:color w:val="000000"/>
          <w:sz w:val="28"/>
        </w:rPr>
        <w:t>Мемлекеттік қызмет көрсетудің бизнес-процестерінің анықтамалығы</w:t>
      </w:r>
    </w:p>
    <w:p>
      <w:pPr>
        <w:spacing w:after="0"/>
        <w:ind w:left="0"/>
        <w:jc w:val="left"/>
      </w:pPr>
      <w:r>
        <w:rPr>
          <w:rFonts w:ascii="Times New Roman"/>
          <w:b/>
          <w:i w:val="false"/>
          <w:color w:val="000000"/>
        </w:rPr>
        <w:t xml:space="preserve"> "Бизнестің жол картасы 2020 бағдарламасы" шеңберінде сыйақы мөлшерлемесін субсидиялауды беру" мемлекеттік көрсетілетін қызмет</w:t>
      </w:r>
    </w:p>
    <w:p>
      <w:pPr>
        <w:spacing w:after="0"/>
        <w:ind w:left="0"/>
        <w:jc w:val="both"/>
      </w:pPr>
      <w:r>
        <w:drawing>
          <wp:inline distT="0" distB="0" distL="0" distR="0">
            <wp:extent cx="91440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9144000" cy="7950200"/>
                    </a:xfrm>
                    <a:prstGeom prst="rect">
                      <a:avLst/>
                    </a:prstGeom>
                  </pic:spPr>
                </pic:pic>
              </a:graphicData>
            </a:graphic>
          </wp:inline>
        </w:drawing>
      </w:r>
    </w:p>
    <w:p>
      <w:pPr>
        <w:spacing w:after="0"/>
        <w:ind w:left="0"/>
        <w:jc w:val="both"/>
      </w:pPr>
      <w:r>
        <w:drawing>
          <wp:inline distT="0" distB="0" distL="0" distR="0">
            <wp:extent cx="7886700" cy="297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86700" cy="2971800"/>
                    </a:xfrm>
                    <a:prstGeom prst="rect">
                      <a:avLst/>
                    </a:prstGeom>
                  </pic:spPr>
                </pic:pic>
              </a:graphicData>
            </a:graphic>
          </wp:inline>
        </w:drawing>
      </w:r>
    </w:p>
    <w:bookmarkStart w:name="z27" w:id="7"/>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2-қосымша     </w:t>
      </w:r>
    </w:p>
    <w:bookmarkEnd w:id="7"/>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"Бизнестің жол картасы 2020 бағдарламасы" шеңберінде кепілдіктер беру" мемлекеттік көрсетілетін қызмет регламенті</w:t>
      </w:r>
      <w:r>
        <w:br/>
      </w:r>
      <w:r>
        <w:rPr>
          <w:rFonts w:ascii="Times New Roman"/>
          <w:b/>
          <w:i w:val="false"/>
          <w:color w:val="000000"/>
        </w:rPr>
        <w:t>
1. Жалпы ережелер</w:t>
      </w:r>
    </w:p>
    <w:bookmarkStart w:name="z28" w:id="8"/>
    <w:p>
      <w:pPr>
        <w:spacing w:after="0"/>
        <w:ind w:left="0"/>
        <w:jc w:val="both"/>
      </w:pPr>
      <w:r>
        <w:rPr>
          <w:rFonts w:ascii="Times New Roman"/>
          <w:b w:val="false"/>
          <w:i w:val="false"/>
          <w:color w:val="000000"/>
          <w:sz w:val="28"/>
        </w:rPr>
        <w:t>
      1.  "Бизнестің жол картасы 2020 бағдарламасы" шеңберінде кепілдіктер беру" мемлекеттік көрсетілетін қызметі (бұдан әрі – мемлекеттік көрсетілетін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w:t>
      </w:r>
      <w:r>
        <w:rPr>
          <w:rFonts w:ascii="Times New Roman"/>
          <w:b w:val="false"/>
          <w:i w:val="false"/>
          <w:color w:val="000000"/>
          <w:sz w:val="28"/>
        </w:rPr>
        <w:t>
      3. Көрсетілетін мемлекеттік қызметтің нәтижесі Өңірлік үйлестіру кеңесінің отырысы хаттамасының үзінді көшірмесі болып табылады.</w:t>
      </w:r>
    </w:p>
    <w:bookmarkEnd w:id="8"/>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30" w:id="9"/>
    <w:p>
      <w:pPr>
        <w:spacing w:after="0"/>
        <w:ind w:left="0"/>
        <w:jc w:val="both"/>
      </w:pPr>
      <w:r>
        <w:rPr>
          <w:rFonts w:ascii="Times New Roman"/>
          <w:b w:val="false"/>
          <w:i w:val="false"/>
          <w:color w:val="000000"/>
          <w:sz w:val="28"/>
        </w:rPr>
        <w:t>
      4. Мемлекеттік көрсетілетін қызметті көрсету рәсімінің (іс-қимыл)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кепілдіктер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іс-қимылын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құжатттарды зерттейді және Өңірлік үйлестіру кеңесінің (бұдан әрі - ӨҮК) қарауына береді (12 (он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кепілдік беру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p>
    <w:bookmarkEnd w:id="9"/>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37" w:id="10"/>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кепілдіктер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0"/>
    <w:bookmarkStart w:name="z39" w:id="11"/>
    <w:p>
      <w:pPr>
        <w:spacing w:after="0"/>
        <w:ind w:left="0"/>
        <w:jc w:val="both"/>
      </w:pPr>
      <w:r>
        <w:rPr>
          <w:rFonts w:ascii="Times New Roman"/>
          <w:b w:val="false"/>
          <w:i w:val="false"/>
          <w:color w:val="000000"/>
          <w:sz w:val="28"/>
        </w:rPr>
        <w:t xml:space="preserve">
"Бизнестің жол картасы 2020 бағдарламасы" </w:t>
      </w:r>
      <w:r>
        <w:br/>
      </w:r>
      <w:r>
        <w:rPr>
          <w:rFonts w:ascii="Times New Roman"/>
          <w:b w:val="false"/>
          <w:i w:val="false"/>
          <w:color w:val="000000"/>
          <w:sz w:val="28"/>
        </w:rPr>
        <w:t xml:space="preserve">
шеңберінде кепілдіктер беру" мемлекеттік </w:t>
      </w:r>
      <w:r>
        <w:br/>
      </w:r>
      <w:r>
        <w:rPr>
          <w:rFonts w:ascii="Times New Roman"/>
          <w:b w:val="false"/>
          <w:i w:val="false"/>
          <w:color w:val="000000"/>
          <w:sz w:val="28"/>
        </w:rPr>
        <w:t>
көрсетілетін қызмет регламентіне 1-қосымша</w:t>
      </w:r>
    </w:p>
    <w:bookmarkEnd w:id="11"/>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74295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29500" cy="4927600"/>
                    </a:xfrm>
                    <a:prstGeom prst="rect">
                      <a:avLst/>
                    </a:prstGeom>
                  </pic:spPr>
                </pic:pic>
              </a:graphicData>
            </a:graphic>
          </wp:inline>
        </w:drawing>
      </w:r>
    </w:p>
    <w:p>
      <w:pPr>
        <w:spacing w:after="0"/>
        <w:ind w:left="0"/>
        <w:jc w:val="both"/>
      </w:pPr>
      <w:r>
        <w:rPr>
          <w:rFonts w:ascii="Times New Roman"/>
          <w:b w:val="false"/>
          <w:i w:val="false"/>
          <w:color w:val="000000"/>
          <w:sz w:val="28"/>
        </w:rPr>
        <w:t xml:space="preserve">"Бизнестің жол картасы 2020 бағдарламасы" </w:t>
      </w:r>
      <w:r>
        <w:br/>
      </w:r>
      <w:r>
        <w:rPr>
          <w:rFonts w:ascii="Times New Roman"/>
          <w:b w:val="false"/>
          <w:i w:val="false"/>
          <w:color w:val="000000"/>
          <w:sz w:val="28"/>
        </w:rPr>
        <w:t xml:space="preserve">
шеңберінде кепілдіктер беру" мемлекеттік </w:t>
      </w:r>
      <w:r>
        <w:br/>
      </w:r>
      <w:r>
        <w:rPr>
          <w:rFonts w:ascii="Times New Roman"/>
          <w:b w:val="false"/>
          <w:i w:val="false"/>
          <w:color w:val="000000"/>
          <w:sz w:val="28"/>
        </w:rPr>
        <w:t>
көрсетілетін қызмет регламентіне 2-қосымша</w:t>
      </w:r>
    </w:p>
    <w:p>
      <w:pPr>
        <w:spacing w:after="0"/>
        <w:ind w:left="0"/>
        <w:jc w:val="left"/>
      </w:pPr>
      <w:r>
        <w:rPr>
          <w:rFonts w:ascii="Times New Roman"/>
          <w:b/>
          <w:i w:val="false"/>
          <w:color w:val="000000"/>
        </w:rPr>
        <w:t xml:space="preserve"> Мемлекеттік қызмет көрсетудің бизнес-процестерінің анықтамалығы "Бизнестің жол картасы  2020 бағдарламасы" шеңберінде кепілдіктер беру" мемлекеттік көрсетілетін қызмет</w:t>
      </w:r>
    </w:p>
    <w:p>
      <w:pPr>
        <w:spacing w:after="0"/>
        <w:ind w:left="0"/>
        <w:jc w:val="both"/>
      </w:pPr>
      <w:r>
        <w:drawing>
          <wp:inline distT="0" distB="0" distL="0" distR="0">
            <wp:extent cx="92456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9245600" cy="8013700"/>
                    </a:xfrm>
                    <a:prstGeom prst="rect">
                      <a:avLst/>
                    </a:prstGeom>
                  </pic:spPr>
                </pic:pic>
              </a:graphicData>
            </a:graphic>
          </wp:inline>
        </w:drawing>
      </w:r>
    </w:p>
    <w:p>
      <w:pPr>
        <w:spacing w:after="0"/>
        <w:ind w:left="0"/>
        <w:jc w:val="both"/>
      </w:pPr>
      <w:r>
        <w:drawing>
          <wp:inline distT="0" distB="0" distL="0" distR="0">
            <wp:extent cx="78867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86700" cy="2946400"/>
                    </a:xfrm>
                    <a:prstGeom prst="rect">
                      <a:avLst/>
                    </a:prstGeom>
                  </pic:spPr>
                </pic:pic>
              </a:graphicData>
            </a:graphic>
          </wp:inline>
        </w:drawing>
      </w:r>
    </w:p>
    <w:bookmarkStart w:name="z40" w:id="12"/>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3-қосымша     </w:t>
      </w:r>
    </w:p>
    <w:bookmarkEnd w:id="12"/>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"Бизнестің жол картасы 2020 бағдарламасы" шеңберінде гранттар беру" мемлекеттік көрсетілетін қызмет регламенті</w:t>
      </w:r>
      <w:r>
        <w:br/>
      </w:r>
      <w:r>
        <w:rPr>
          <w:rFonts w:ascii="Times New Roman"/>
          <w:b/>
          <w:i w:val="false"/>
          <w:color w:val="000000"/>
        </w:rPr>
        <w:t>
1. Жалпы ережелер</w:t>
      </w:r>
    </w:p>
    <w:bookmarkStart w:name="z41" w:id="13"/>
    <w:p>
      <w:pPr>
        <w:spacing w:after="0"/>
        <w:ind w:left="0"/>
        <w:jc w:val="both"/>
      </w:pPr>
      <w:r>
        <w:rPr>
          <w:rFonts w:ascii="Times New Roman"/>
          <w:b w:val="false"/>
          <w:i w:val="false"/>
          <w:color w:val="000000"/>
          <w:sz w:val="28"/>
        </w:rPr>
        <w:t>
      1. "Бизнестің жол картасы 2020 бағдарламасы" шеңберінде гранттар беру" мемлекеттік көрсетілетін қызметі (бұдан әрі – мемлекеттік көрсетілетін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Көрсетілетін мемлекеттік қызметтің нәтижесі Өңірлік үйлестіру кеңесінің отырысы хаттамасының үзінді көшірмесі болып табылады.</w:t>
      </w:r>
    </w:p>
    <w:bookmarkEnd w:id="1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42" w:id="14"/>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гранттар беру жөніндегі конкурстың іріктеуге қатысуға өтінім.</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жауапты қызметкері гранттар беру жөніндегі конкурстық іріктеуге қатысуға өтінімді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құжатттарды қабылдағаннан кейін олардың толықтығын тексереді және Конкурстық комиссия отырысын ұйымдастырады (3 (үш) күнтүзбелік күн ішінде);</w:t>
      </w:r>
      <w:r>
        <w:br/>
      </w:r>
      <w:r>
        <w:rPr>
          <w:rFonts w:ascii="Times New Roman"/>
          <w:b w:val="false"/>
          <w:i w:val="false"/>
          <w:color w:val="000000"/>
          <w:sz w:val="28"/>
        </w:rPr>
        <w:t>
</w:t>
      </w:r>
      <w:r>
        <w:rPr>
          <w:rFonts w:ascii="Times New Roman"/>
          <w:b w:val="false"/>
          <w:i w:val="false"/>
          <w:color w:val="000000"/>
          <w:sz w:val="28"/>
        </w:rPr>
        <w:t>
      4) Конкурстық комиссия құжаттарды қарау барысында көрсетілетін қызметті алушының бизнес-жобасын бағалау критерийлері негізінде ұсынымдар береді (2 (екі) күнтізбелік күннен аспайды);</w:t>
      </w:r>
      <w:r>
        <w:br/>
      </w:r>
      <w:r>
        <w:rPr>
          <w:rFonts w:ascii="Times New Roman"/>
          <w:b w:val="false"/>
          <w:i w:val="false"/>
          <w:color w:val="000000"/>
          <w:sz w:val="28"/>
        </w:rPr>
        <w:t>
      Көрсетілетін қызмет алушыға грантты беру/бермеу туралы ұсынымдар беру/бермеу себептерін көрсетілген Конкурстық комиссияның хаттамасымен ресімделеді және жауапты орындаушыға жолданады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5) жауапты орындаушы өткізілген Конкурс нәтижесі бойынша (4 (төрт) күнтізбелік күн ішінде) Өңірлік үйлестіру кеңесіне (ӨҮК) конкурстық комиссия хаттамасын жолдайды.</w:t>
      </w:r>
      <w:r>
        <w:br/>
      </w:r>
      <w:r>
        <w:rPr>
          <w:rFonts w:ascii="Times New Roman"/>
          <w:b w:val="false"/>
          <w:i w:val="false"/>
          <w:color w:val="000000"/>
          <w:sz w:val="28"/>
        </w:rPr>
        <w:t>
      ӨҮК 2 (екі) күнтізбелік күн ішінде келесі шараларды жүзеге асырады: грант қаражатын беру/бермеу бойынша Конкурстық комиссия ұсынымдарын қарау;</w:t>
      </w:r>
      <w:r>
        <w:br/>
      </w:r>
      <w:r>
        <w:rPr>
          <w:rFonts w:ascii="Times New Roman"/>
          <w:b w:val="false"/>
          <w:i w:val="false"/>
          <w:color w:val="000000"/>
          <w:sz w:val="28"/>
        </w:rPr>
        <w:t>
      ӨҮК мүшелері арасында көрсетілетін қызметті алушының жобасын және ұсынылған құжаттарды талқылау. Талқылау қорытындысы бойынша көрсетілетін қызметті алушының бизнес-жобаларын іріктеуді жүргізеді және гранттар беру мүмкіндігі (немесе мүмкін еместігі) туралы шешім қабылдайды, ол хаттамамен ресімделеді және хаттама жауапты орындаушыға жолданады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p>
    <w:bookmarkEnd w:id="1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50" w:id="15"/>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Конкурстық комиссия;</w:t>
      </w:r>
      <w:r>
        <w:br/>
      </w:r>
      <w:r>
        <w:rPr>
          <w:rFonts w:ascii="Times New Roman"/>
          <w:b w:val="false"/>
          <w:i w:val="false"/>
          <w:color w:val="000000"/>
          <w:sz w:val="28"/>
        </w:rPr>
        <w:t>
      5)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 2020 бағдарламасы" шеңберінде гранттар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15"/>
    <w:bookmarkStart w:name="z52" w:id="16"/>
    <w:p>
      <w:pPr>
        <w:spacing w:after="0"/>
        <w:ind w:left="0"/>
        <w:jc w:val="both"/>
      </w:pPr>
      <w:r>
        <w:rPr>
          <w:rFonts w:ascii="Times New Roman"/>
          <w:b w:val="false"/>
          <w:i w:val="false"/>
          <w:color w:val="000000"/>
          <w:sz w:val="28"/>
        </w:rPr>
        <w:t>
"Бизнестің жол картасы 2020 бағдарламасы"</w:t>
      </w:r>
      <w:r>
        <w:br/>
      </w:r>
      <w:r>
        <w:rPr>
          <w:rFonts w:ascii="Times New Roman"/>
          <w:b w:val="false"/>
          <w:i w:val="false"/>
          <w:color w:val="000000"/>
          <w:sz w:val="28"/>
        </w:rPr>
        <w:t xml:space="preserve">
шеңберінде гранттар беру" мемлекеттік  </w:t>
      </w:r>
      <w:r>
        <w:br/>
      </w:r>
      <w:r>
        <w:rPr>
          <w:rFonts w:ascii="Times New Roman"/>
          <w:b w:val="false"/>
          <w:i w:val="false"/>
          <w:color w:val="000000"/>
          <w:sz w:val="28"/>
        </w:rPr>
        <w:t>
көрсетілетін қызмет регламентіне 1-қосымша</w:t>
      </w:r>
    </w:p>
    <w:bookmarkEnd w:id="16"/>
    <w:p>
      <w:pPr>
        <w:spacing w:after="0"/>
        <w:ind w:left="0"/>
        <w:jc w:val="both"/>
      </w:pPr>
      <w:r>
        <w:rPr>
          <w:rFonts w:ascii="Times New Roman"/>
          <w:b/>
          <w:i w:val="false"/>
          <w:color w:val="000000"/>
          <w:sz w:val="28"/>
        </w:rPr>
        <w:t>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8318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318500" cy="6007100"/>
                    </a:xfrm>
                    <a:prstGeom prst="rect">
                      <a:avLst/>
                    </a:prstGeom>
                  </pic:spPr>
                </pic:pic>
              </a:graphicData>
            </a:graphic>
          </wp:inline>
        </w:drawing>
      </w:r>
    </w:p>
    <w:bookmarkStart w:name="z53" w:id="17"/>
    <w:p>
      <w:pPr>
        <w:spacing w:after="0"/>
        <w:ind w:left="0"/>
        <w:jc w:val="both"/>
      </w:pPr>
      <w:r>
        <w:rPr>
          <w:rFonts w:ascii="Times New Roman"/>
          <w:b w:val="false"/>
          <w:i w:val="false"/>
          <w:color w:val="000000"/>
          <w:sz w:val="28"/>
        </w:rPr>
        <w:t>
"Бизнестің жол картасы 2020 бағдарламасы"</w:t>
      </w:r>
      <w:r>
        <w:br/>
      </w:r>
      <w:r>
        <w:rPr>
          <w:rFonts w:ascii="Times New Roman"/>
          <w:b w:val="false"/>
          <w:i w:val="false"/>
          <w:color w:val="000000"/>
          <w:sz w:val="28"/>
        </w:rPr>
        <w:t xml:space="preserve">
шеңберінде гранттар беру" мемлекеттік  </w:t>
      </w:r>
      <w:r>
        <w:br/>
      </w:r>
      <w:r>
        <w:rPr>
          <w:rFonts w:ascii="Times New Roman"/>
          <w:b w:val="false"/>
          <w:i w:val="false"/>
          <w:color w:val="000000"/>
          <w:sz w:val="28"/>
        </w:rPr>
        <w:t>
көрсетілетін қызмет регламентіне 2-қосымша</w:t>
      </w:r>
    </w:p>
    <w:bookmarkEnd w:id="1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"Бизнестің жол картасы 2020 бағдарламасы" шеңберінде гранттар беру" мемлекеттік көрсетілетін қызмет</w:t>
      </w:r>
    </w:p>
    <w:p>
      <w:pPr>
        <w:spacing w:after="0"/>
        <w:ind w:left="0"/>
        <w:jc w:val="both"/>
      </w:pPr>
      <w:r>
        <w:drawing>
          <wp:inline distT="0" distB="0" distL="0" distR="0">
            <wp:extent cx="9220200" cy="789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9220200" cy="7899400"/>
                    </a:xfrm>
                    <a:prstGeom prst="rect">
                      <a:avLst/>
                    </a:prstGeom>
                  </pic:spPr>
                </pic:pic>
              </a:graphicData>
            </a:graphic>
          </wp:inline>
        </w:drawing>
      </w:r>
    </w:p>
    <w:p>
      <w:pPr>
        <w:spacing w:after="0"/>
        <w:ind w:left="0"/>
        <w:jc w:val="both"/>
      </w:pPr>
      <w:r>
        <w:drawing>
          <wp:inline distT="0" distB="0" distL="0" distR="0">
            <wp:extent cx="80518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051800" cy="3136900"/>
                    </a:xfrm>
                    <a:prstGeom prst="rect">
                      <a:avLst/>
                    </a:prstGeom>
                  </pic:spPr>
                </pic:pic>
              </a:graphicData>
            </a:graphic>
          </wp:inline>
        </w:drawing>
      </w:r>
    </w:p>
    <w:bookmarkStart w:name="z54" w:id="18"/>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4-қосымша     </w:t>
      </w:r>
    </w:p>
    <w:bookmarkEnd w:id="18"/>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"Бизнестің жол картасы 2020 бағдарламасы" шеңберінде өңдірістік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
1. Жалпы ережелер</w:t>
      </w:r>
    </w:p>
    <w:bookmarkStart w:name="z55" w:id="19"/>
    <w:p>
      <w:pPr>
        <w:spacing w:after="0"/>
        <w:ind w:left="0"/>
        <w:jc w:val="both"/>
      </w:pPr>
      <w:r>
        <w:rPr>
          <w:rFonts w:ascii="Times New Roman"/>
          <w:b w:val="false"/>
          <w:i w:val="false"/>
          <w:color w:val="000000"/>
          <w:sz w:val="28"/>
        </w:rPr>
        <w:t>
      1. "Бизнестің жол картасы -2020" шеңберінде өңдірістік (индустриялық) инфрақұрылымды дамыту бойынша қолдау көрсету" мемлекеттік көрсетілетін қызметі (бұдан әрі – мемлекеттік көрсетілетін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3.Көрсетілетін мемлекеттік қызметтің нәтижесі Өңірлік үйлестіру кеңесінің отырысы хаттамасының үзінді көшірмесі болып табылады.</w:t>
      </w:r>
    </w:p>
    <w:bookmarkEnd w:id="1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56" w:id="20"/>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"Бизнестің жол картасы 2020 бағдарламасы" шеңберінде өңдірістік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құжатттарды зерттейді және Өңірлік үйлестіру кеңесінің (бұдан әрі - ӨҮК) қарауына береді (12 (он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4) ӨҮК жобаларды "Бизнестің жол картасы -2020" бағдарламасының критерийлеріне сәйкестігін қарастырады және өңірдің басымдылықтарына сәйкес өңдірістік (индустриялық) инфрақұрылымды дамыту бойынша қолдау көрсету мүмкіндігі (немесе мүмкін еместігі) туралы бағдарлама шеңберінде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2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63" w:id="21"/>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"Бизнестің жол картасы-2020" шеңберінде өңдірістік (индустриялық) инфрақұрылымды дамыту бойынша қолдау көрсету"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1"/>
    <w:bookmarkStart w:name="z65" w:id="22"/>
    <w:p>
      <w:pPr>
        <w:spacing w:after="0"/>
        <w:ind w:left="0"/>
        <w:jc w:val="both"/>
      </w:pPr>
      <w:r>
        <w:rPr>
          <w:rFonts w:ascii="Times New Roman"/>
          <w:b w:val="false"/>
          <w:i w:val="false"/>
          <w:color w:val="000000"/>
          <w:sz w:val="28"/>
        </w:rPr>
        <w:t>
"Бизнестің жол картасы 2020 бағдарламасы"</w:t>
      </w:r>
      <w:r>
        <w:br/>
      </w:r>
      <w:r>
        <w:rPr>
          <w:rFonts w:ascii="Times New Roman"/>
          <w:b w:val="false"/>
          <w:i w:val="false"/>
          <w:color w:val="000000"/>
          <w:sz w:val="28"/>
        </w:rPr>
        <w:t xml:space="preserve">
шеңберінде өңдірістік (индустриялық)   </w:t>
      </w:r>
      <w:r>
        <w:br/>
      </w:r>
      <w:r>
        <w:rPr>
          <w:rFonts w:ascii="Times New Roman"/>
          <w:b w:val="false"/>
          <w:i w:val="false"/>
          <w:color w:val="000000"/>
          <w:sz w:val="28"/>
        </w:rPr>
        <w:t xml:space="preserve">
инфрақұрылымды дамыту бойынша қолдау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 регламентіне 1-қосымша      </w:t>
      </w:r>
    </w:p>
    <w:bookmarkEnd w:id="22"/>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8026400" cy="563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026400" cy="5638800"/>
                    </a:xfrm>
                    <a:prstGeom prst="rect">
                      <a:avLst/>
                    </a:prstGeom>
                  </pic:spPr>
                </pic:pic>
              </a:graphicData>
            </a:graphic>
          </wp:inline>
        </w:drawing>
      </w:r>
    </w:p>
    <w:bookmarkStart w:name="z66" w:id="23"/>
    <w:p>
      <w:pPr>
        <w:spacing w:after="0"/>
        <w:ind w:left="0"/>
        <w:jc w:val="both"/>
      </w:pPr>
      <w:r>
        <w:rPr>
          <w:rFonts w:ascii="Times New Roman"/>
          <w:b w:val="false"/>
          <w:i w:val="false"/>
          <w:color w:val="000000"/>
          <w:sz w:val="28"/>
        </w:rPr>
        <w:t>
"Бизнестің жол картасы 2020 бағдарламасы"</w:t>
      </w:r>
      <w:r>
        <w:br/>
      </w:r>
      <w:r>
        <w:rPr>
          <w:rFonts w:ascii="Times New Roman"/>
          <w:b w:val="false"/>
          <w:i w:val="false"/>
          <w:color w:val="000000"/>
          <w:sz w:val="28"/>
        </w:rPr>
        <w:t xml:space="preserve">
шеңберінде өңдірістік (индустриялық)   </w:t>
      </w:r>
      <w:r>
        <w:br/>
      </w:r>
      <w:r>
        <w:rPr>
          <w:rFonts w:ascii="Times New Roman"/>
          <w:b w:val="false"/>
          <w:i w:val="false"/>
          <w:color w:val="000000"/>
          <w:sz w:val="28"/>
        </w:rPr>
        <w:t xml:space="preserve">
инфрақұрылымды дамыту бойынша қолдау   </w:t>
      </w:r>
      <w:r>
        <w:br/>
      </w:r>
      <w:r>
        <w:rPr>
          <w:rFonts w:ascii="Times New Roman"/>
          <w:b w:val="false"/>
          <w:i w:val="false"/>
          <w:color w:val="000000"/>
          <w:sz w:val="28"/>
        </w:rPr>
        <w:t xml:space="preserve">
көрсету" мемлекеттік көрсетілетін    </w:t>
      </w:r>
      <w:r>
        <w:br/>
      </w:r>
      <w:r>
        <w:rPr>
          <w:rFonts w:ascii="Times New Roman"/>
          <w:b w:val="false"/>
          <w:i w:val="false"/>
          <w:color w:val="000000"/>
          <w:sz w:val="28"/>
        </w:rPr>
        <w:t xml:space="preserve">
қызмет регламентіне 2-қосымша      </w:t>
      </w:r>
    </w:p>
    <w:bookmarkEnd w:id="23"/>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"Бизнестің жол картасы 2020 бағдарламасы" шеңберінде өңдірістік (индустриялық) инфрақұрылымды дамыту бойынша қолдау көрсету" мемлекеттік көрсетілетін қызмет</w:t>
      </w:r>
    </w:p>
    <w:p>
      <w:pPr>
        <w:spacing w:after="0"/>
        <w:ind w:left="0"/>
        <w:jc w:val="both"/>
      </w:pPr>
      <w:r>
        <w:drawing>
          <wp:inline distT="0" distB="0" distL="0" distR="0">
            <wp:extent cx="9067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067800" cy="7950200"/>
                    </a:xfrm>
                    <a:prstGeom prst="rect">
                      <a:avLst/>
                    </a:prstGeom>
                  </pic:spPr>
                </pic:pic>
              </a:graphicData>
            </a:graphic>
          </wp:inline>
        </w:drawing>
      </w:r>
    </w:p>
    <w:p>
      <w:pPr>
        <w:spacing w:after="0"/>
        <w:ind w:left="0"/>
        <w:jc w:val="both"/>
      </w:pPr>
      <w:r>
        <w:drawing>
          <wp:inline distT="0" distB="0" distL="0" distR="0">
            <wp:extent cx="8153400" cy="298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153400" cy="2984500"/>
                    </a:xfrm>
                    <a:prstGeom prst="rect">
                      <a:avLst/>
                    </a:prstGeom>
                  </pic:spPr>
                </pic:pic>
              </a:graphicData>
            </a:graphic>
          </wp:inline>
        </w:drawing>
      </w:r>
    </w:p>
    <w:bookmarkStart w:name="z67" w:id="24"/>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5-қосымша     </w:t>
      </w:r>
    </w:p>
    <w:bookmarkEnd w:id="24"/>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сыйақы мөлшерлемесін субсидиялауды беру" мемлекеттік көрсетілетін қызмет регламенті</w:t>
      </w:r>
      <w:r>
        <w:br/>
      </w:r>
      <w:r>
        <w:rPr>
          <w:rFonts w:ascii="Times New Roman"/>
          <w:b/>
          <w:i w:val="false"/>
          <w:color w:val="000000"/>
        </w:rPr>
        <w:t>
1. Жалпы ережелер</w:t>
      </w:r>
    </w:p>
    <w:bookmarkStart w:name="z68" w:id="25"/>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сыйақы мөлшерлемесін субсидиялауды беру" мемлекеттік көрсетілетін қызметі (бұдан әрі – мемлкекеттік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Көрсетілетін мемлекеттік қызметтің нәтижесі Өңірлік үйлестіру кеңесінің отырысы хаттамасының үзінді көшірмесі болып табылады.</w:t>
      </w:r>
    </w:p>
    <w:bookmarkEnd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69" w:id="26"/>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2012-2020 жылдарға арналған бағдарламасы" шеңберінде сыйақы мөлшерлемесін субсидиялауды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
      1) Көрсетілетін қызмет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кеңсесімен көрсетілетін қызметті алушыға құжаттар қайтарылып беріледі (10 (он) минуттан аспайды);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және жауапты орындаушыға жібереді (10 (он) минуттан аспайды);</w:t>
      </w:r>
      <w:r>
        <w:br/>
      </w:r>
      <w:r>
        <w:rPr>
          <w:rFonts w:ascii="Times New Roman"/>
          <w:b w:val="false"/>
          <w:i w:val="false"/>
          <w:color w:val="000000"/>
          <w:sz w:val="28"/>
        </w:rPr>
        <w:t>
      3) Жауапты орындаушы құжаттарды зерттейді (5 (бес) күнтізбелік күннен аспайды) және Өңірлік үйлестіру кеңесінің (бұдан әрі - ӨҮК) қарауына Атырау облысы Кәсіпкерлік және индустриялық-инновациялық даму басқармасына (бұдан әрі – КИИДБ) жолдайды (2 (екі) күнтізбелік күннен аспайды); КИИДБ кеңсесінің жауапты орындаушысы құжаттарды қабылдап және басшыға жолдайды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4) Басшы құжаттармен танысады және жауапты орындаушыға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5) Жауапты орындаушы құжатттарды зерттейді ӨҮК жобаларды "Моноқалаларды дамытудың 2012-2020 жылдарға арналған бағдарламасы" бағдарламасының критерийлеріне сәйкестігін қарастырады және өңірдің басымдылықтарына сәйкес кепілдік беру мүмкіндігі (немесе мүмкін еместігі) туралы шешім қабылдайды (3 (үш) күнтізбелік күннен аспайды). ӨҮК шешімі тиісті хаттамамен ресімделеді және  жауапты орындаушыға жіберіледі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r>
        <w:br/>
      </w:r>
      <w:r>
        <w:rPr>
          <w:rFonts w:ascii="Times New Roman"/>
          <w:b w:val="false"/>
          <w:i w:val="false"/>
          <w:color w:val="000000"/>
          <w:sz w:val="28"/>
        </w:rPr>
        <w:t>
</w:t>
      </w:r>
      <w:r>
        <w:rPr>
          <w:rFonts w:ascii="Times New Roman"/>
          <w:b w:val="false"/>
          <w:i w:val="false"/>
          <w:color w:val="000000"/>
          <w:sz w:val="28"/>
        </w:rPr>
        <w:t>
      7) көрсетілетін қызметі берушінің жауапты орындаушысы хаттамасының үзіндісінің нәтижелері туралы көрсетілетін қызметті алушыға хабардар етеді.</w:t>
      </w:r>
    </w:p>
    <w:bookmarkEnd w:id="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77" w:id="27"/>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берушінің кеңсенің жауапты қызметкері;</w:t>
      </w:r>
      <w:r>
        <w:br/>
      </w:r>
      <w:r>
        <w:rPr>
          <w:rFonts w:ascii="Times New Roman"/>
          <w:b w:val="false"/>
          <w:i w:val="false"/>
          <w:color w:val="000000"/>
          <w:sz w:val="28"/>
        </w:rPr>
        <w:t>
      2) басшы;</w:t>
      </w:r>
      <w:r>
        <w:br/>
      </w:r>
      <w:r>
        <w:rPr>
          <w:rFonts w:ascii="Times New Roman"/>
          <w:b w:val="false"/>
          <w:i w:val="false"/>
          <w:color w:val="000000"/>
          <w:sz w:val="28"/>
        </w:rPr>
        <w:t>
      3) жауапты орындаушы;</w:t>
      </w:r>
      <w:r>
        <w:br/>
      </w:r>
      <w:r>
        <w:rPr>
          <w:rFonts w:ascii="Times New Roman"/>
          <w:b w:val="false"/>
          <w:i w:val="false"/>
          <w:color w:val="000000"/>
          <w:sz w:val="28"/>
        </w:rPr>
        <w:t>
      4) КИИДБ басшысы;</w:t>
      </w:r>
      <w:r>
        <w:br/>
      </w:r>
      <w:r>
        <w:rPr>
          <w:rFonts w:ascii="Times New Roman"/>
          <w:b w:val="false"/>
          <w:i w:val="false"/>
          <w:color w:val="000000"/>
          <w:sz w:val="28"/>
        </w:rPr>
        <w:t>
      5) КИИДБ кеңсесі</w:t>
      </w:r>
      <w:r>
        <w:br/>
      </w:r>
      <w:r>
        <w:rPr>
          <w:rFonts w:ascii="Times New Roman"/>
          <w:b w:val="false"/>
          <w:i w:val="false"/>
          <w:color w:val="000000"/>
          <w:sz w:val="28"/>
        </w:rPr>
        <w:t>
      6) КИИДБ жауапты қызметкері;</w:t>
      </w:r>
      <w:r>
        <w:br/>
      </w:r>
      <w:r>
        <w:rPr>
          <w:rFonts w:ascii="Times New Roman"/>
          <w:b w:val="false"/>
          <w:i w:val="false"/>
          <w:color w:val="000000"/>
          <w:sz w:val="28"/>
        </w:rPr>
        <w:t>
      7)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және "Моноқалаларды дамытудың 2012-2020 жылдарға арналған бағдарламасы" шеңберінде сыйақы мөлшерлемесін субсидиялауды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27"/>
    <w:bookmarkStart w:name="z79" w:id="28"/>
    <w:p>
      <w:pPr>
        <w:spacing w:after="0"/>
        <w:ind w:left="0"/>
        <w:jc w:val="both"/>
      </w:pPr>
      <w:r>
        <w:rPr>
          <w:rFonts w:ascii="Times New Roman"/>
          <w:b w:val="false"/>
          <w:i w:val="false"/>
          <w:color w:val="000000"/>
          <w:sz w:val="28"/>
        </w:rPr>
        <w:t xml:space="preserve">
"Моноқалаларды дамытудың 2012-2020 жылдарға </w:t>
      </w:r>
      <w:r>
        <w:br/>
      </w:r>
      <w:r>
        <w:rPr>
          <w:rFonts w:ascii="Times New Roman"/>
          <w:b w:val="false"/>
          <w:i w:val="false"/>
          <w:color w:val="000000"/>
          <w:sz w:val="28"/>
        </w:rPr>
        <w:t xml:space="preserve">
арналған бағдарламасы" шеңберінде сыйақы  </w:t>
      </w:r>
      <w:r>
        <w:br/>
      </w:r>
      <w:r>
        <w:rPr>
          <w:rFonts w:ascii="Times New Roman"/>
          <w:b w:val="false"/>
          <w:i w:val="false"/>
          <w:color w:val="000000"/>
          <w:sz w:val="28"/>
        </w:rPr>
        <w:t>
мөлшерлемесін субсидиялауды беру" мемлекеттік</w:t>
      </w:r>
      <w:r>
        <w:br/>
      </w:r>
      <w:r>
        <w:rPr>
          <w:rFonts w:ascii="Times New Roman"/>
          <w:b w:val="false"/>
          <w:i w:val="false"/>
          <w:color w:val="000000"/>
          <w:sz w:val="28"/>
        </w:rPr>
        <w:t xml:space="preserve">
көрсетілетін қызмет регламентіне 1-қосымша </w:t>
      </w:r>
    </w:p>
    <w:bookmarkEnd w:id="28"/>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7772400" cy="782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772400" cy="7823200"/>
                    </a:xfrm>
                    <a:prstGeom prst="rect">
                      <a:avLst/>
                    </a:prstGeom>
                  </pic:spPr>
                </pic:pic>
              </a:graphicData>
            </a:graphic>
          </wp:inline>
        </w:drawing>
      </w:r>
    </w:p>
    <w:bookmarkStart w:name="z80" w:id="29"/>
    <w:p>
      <w:pPr>
        <w:spacing w:after="0"/>
        <w:ind w:left="0"/>
        <w:jc w:val="both"/>
      </w:pPr>
      <w:r>
        <w:rPr>
          <w:rFonts w:ascii="Times New Roman"/>
          <w:b w:val="false"/>
          <w:i w:val="false"/>
          <w:color w:val="000000"/>
          <w:sz w:val="28"/>
        </w:rPr>
        <w:t xml:space="preserve">
"Моноқалаларды дамытудың 2012-2020 жылдарға </w:t>
      </w:r>
      <w:r>
        <w:br/>
      </w:r>
      <w:r>
        <w:rPr>
          <w:rFonts w:ascii="Times New Roman"/>
          <w:b w:val="false"/>
          <w:i w:val="false"/>
          <w:color w:val="000000"/>
          <w:sz w:val="28"/>
        </w:rPr>
        <w:t xml:space="preserve">
арналған бағдарламасы" шеңберінде сыйақы  </w:t>
      </w:r>
      <w:r>
        <w:br/>
      </w:r>
      <w:r>
        <w:rPr>
          <w:rFonts w:ascii="Times New Roman"/>
          <w:b w:val="false"/>
          <w:i w:val="false"/>
          <w:color w:val="000000"/>
          <w:sz w:val="28"/>
        </w:rPr>
        <w:t>
мөлшерлемесін субсидиялауды беру" мемлекеттік</w:t>
      </w:r>
      <w:r>
        <w:br/>
      </w:r>
      <w:r>
        <w:rPr>
          <w:rFonts w:ascii="Times New Roman"/>
          <w:b w:val="false"/>
          <w:i w:val="false"/>
          <w:color w:val="000000"/>
          <w:sz w:val="28"/>
        </w:rPr>
        <w:t xml:space="preserve">
көрсетілетін қызмет регламентіне 2-қосымша </w:t>
      </w:r>
    </w:p>
    <w:bookmarkEnd w:id="29"/>
    <w:p>
      <w:pPr>
        <w:spacing w:after="0"/>
        <w:ind w:left="0"/>
        <w:jc w:val="left"/>
      </w:pPr>
      <w:r>
        <w:rPr>
          <w:rFonts w:ascii="Times New Roman"/>
          <w:b/>
          <w:i w:val="false"/>
          <w:color w:val="000000"/>
        </w:rPr>
        <w:t xml:space="preserve"> Мемлекеттік қызмет көрсетудің бизнес-процестерінің анықтамалығы "Моноқалаларды дамытудың 2012-2020 жылдарға арналған бағдарламасы" шеңберінде сыйақы мөлшерлемесін субсидиялауды беру" мемлекеттік көрсетілетін қызмет</w:t>
      </w:r>
    </w:p>
    <w:p>
      <w:pPr>
        <w:spacing w:after="0"/>
        <w:ind w:left="0"/>
        <w:jc w:val="both"/>
      </w:pPr>
      <w:r>
        <w:drawing>
          <wp:inline distT="0" distB="0" distL="0" distR="0">
            <wp:extent cx="92202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220200" cy="8407400"/>
                    </a:xfrm>
                    <a:prstGeom prst="rect">
                      <a:avLst/>
                    </a:prstGeom>
                  </pic:spPr>
                </pic:pic>
              </a:graphicData>
            </a:graphic>
          </wp:inline>
        </w:drawing>
      </w:r>
    </w:p>
    <w:p>
      <w:pPr>
        <w:spacing w:after="0"/>
        <w:ind w:left="0"/>
        <w:jc w:val="both"/>
      </w:pPr>
      <w:r>
        <w:drawing>
          <wp:inline distT="0" distB="0" distL="0" distR="0">
            <wp:extent cx="8064500" cy="317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064500" cy="3175000"/>
                    </a:xfrm>
                    <a:prstGeom prst="rect">
                      <a:avLst/>
                    </a:prstGeom>
                  </pic:spPr>
                </pic:pic>
              </a:graphicData>
            </a:graphic>
          </wp:inline>
        </w:drawing>
      </w:r>
    </w:p>
    <w:bookmarkStart w:name="z81" w:id="30"/>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6-қосымша     </w:t>
      </w:r>
    </w:p>
    <w:bookmarkEnd w:id="30"/>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"Моноқалаларды дамытудың 2012-2020 жылдарға арналған бағдарламасы" гранттар беру" мемлекеттік көрсетілетін қызмет регламенті</w:t>
      </w:r>
      <w:r>
        <w:br/>
      </w:r>
      <w:r>
        <w:rPr>
          <w:rFonts w:ascii="Times New Roman"/>
          <w:b/>
          <w:i w:val="false"/>
          <w:color w:val="000000"/>
        </w:rPr>
        <w:t>
1. Жалпы ережелер</w:t>
      </w:r>
    </w:p>
    <w:bookmarkStart w:name="z82" w:id="31"/>
    <w:p>
      <w:pPr>
        <w:spacing w:after="0"/>
        <w:ind w:left="0"/>
        <w:jc w:val="both"/>
      </w:pPr>
      <w:r>
        <w:rPr>
          <w:rFonts w:ascii="Times New Roman"/>
          <w:b w:val="false"/>
          <w:i w:val="false"/>
          <w:color w:val="000000"/>
          <w:sz w:val="28"/>
        </w:rPr>
        <w:t>
      1. "Моноқалаларды дамытудың 2012-2020 жылдарға арналған бағдарламасы" гранттар беру" мемлекеттік көрсетілетін қызметі (бұдан әрі – мемлекеттік көрсетілетін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Көрсетілетін мемлекеттік қызметтің нәтижесі Өңірлік үйлестіру кеңесінің отырысы хаттамасының үзінді көшірмесі болып табылады.</w:t>
      </w:r>
    </w:p>
    <w:bookmarkEnd w:id="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83" w:id="32"/>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2012-2020 жылдарға арналған бағдарламасы" шеңберінде гранттар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(іс-қимылдың)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 көрсетілетін қызметті алушыға құжаттарды қайтарып береді (10 (он) минуттан аспайды);</w:t>
      </w:r>
      <w:r>
        <w:br/>
      </w:r>
      <w:r>
        <w:rPr>
          <w:rFonts w:ascii="Times New Roman"/>
          <w:b w:val="false"/>
          <w:i w:val="false"/>
          <w:color w:val="000000"/>
          <w:sz w:val="28"/>
        </w:rPr>
        <w:t>
</w:t>
      </w:r>
      <w:r>
        <w:rPr>
          <w:rFonts w:ascii="Times New Roman"/>
          <w:b w:val="false"/>
          <w:i w:val="false"/>
          <w:color w:val="000000"/>
          <w:sz w:val="28"/>
        </w:rPr>
        <w:t>
      2) Көрсетілетін қызметті берушінің басшысы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зерттейді (5 (бес) күнтізбелік күннен аспайды) және Өңірлік үйлестіру кеңесінің (бұдан әрі - ӨҮК) қарауына Атырау облысы Кәсіпкерлік және индустриялық-инновациялық даму басқармасына (бұдан әрі – КИИДБ) жолдайды (2 (екі) күнтізбелік күннен аспайды); КИИДБ кеңсесінің жауапты орындаушысы құжаттарды қабылдап және басшыға жолдайды (1 (бір) күнтізбелік күннен аспайды);</w:t>
      </w:r>
      <w:r>
        <w:br/>
      </w:r>
      <w:r>
        <w:rPr>
          <w:rFonts w:ascii="Times New Roman"/>
          <w:b w:val="false"/>
          <w:i w:val="false"/>
          <w:color w:val="000000"/>
          <w:sz w:val="28"/>
        </w:rPr>
        <w:t>
</w:t>
      </w:r>
      <w:r>
        <w:rPr>
          <w:rFonts w:ascii="Times New Roman"/>
          <w:b w:val="false"/>
          <w:i w:val="false"/>
          <w:color w:val="000000"/>
          <w:sz w:val="28"/>
        </w:rPr>
        <w:t>
      4) Басшысы  құжаттармен танысады және жауапты орындаушыға  жібереді (30 (отыз) минуттан аспайды);</w:t>
      </w:r>
      <w:r>
        <w:br/>
      </w:r>
      <w:r>
        <w:rPr>
          <w:rFonts w:ascii="Times New Roman"/>
          <w:b w:val="false"/>
          <w:i w:val="false"/>
          <w:color w:val="000000"/>
          <w:sz w:val="28"/>
        </w:rPr>
        <w:t>
</w:t>
      </w:r>
      <w:r>
        <w:rPr>
          <w:rFonts w:ascii="Times New Roman"/>
          <w:b w:val="false"/>
          <w:i w:val="false"/>
          <w:color w:val="000000"/>
          <w:sz w:val="28"/>
        </w:rPr>
        <w:t>
      5) Жауапты орындаушы құжатттарды зерттейді ӨҮК жобаларды "Моноқалаларды дамытудың 2012-2020 жылдарға арналған бағдарламасы" бағдарламасының критерийлеріне сәйкестігін қарастырады және өңірдің басымдылықтарына сәйкес гранттар беру мүмкіндігі (немесе мүмкін еместігі) туралы шешім қабылдайды (2 (екі) күнтізбелік күннен аспайды). ӨҮК шешімі тиісті хаттамамен рәсімделіп, жауапты орындаушыға жіберіледі (3 (үш) күнтізбелік күннен аспайды);</w:t>
      </w:r>
      <w:r>
        <w:br/>
      </w:r>
      <w:r>
        <w:rPr>
          <w:rFonts w:ascii="Times New Roman"/>
          <w:b w:val="false"/>
          <w:i w:val="false"/>
          <w:color w:val="000000"/>
          <w:sz w:val="28"/>
        </w:rPr>
        <w:t>
</w:t>
      </w:r>
      <w:r>
        <w:rPr>
          <w:rFonts w:ascii="Times New Roman"/>
          <w:b w:val="false"/>
          <w:i w:val="false"/>
          <w:color w:val="000000"/>
          <w:sz w:val="28"/>
        </w:rPr>
        <w:t>
      6)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ішінде).</w:t>
      </w:r>
      <w:r>
        <w:br/>
      </w:r>
      <w:r>
        <w:rPr>
          <w:rFonts w:ascii="Times New Roman"/>
          <w:b w:val="false"/>
          <w:i w:val="false"/>
          <w:color w:val="000000"/>
          <w:sz w:val="28"/>
        </w:rPr>
        <w:t>
</w:t>
      </w:r>
      <w:r>
        <w:rPr>
          <w:rFonts w:ascii="Times New Roman"/>
          <w:b w:val="false"/>
          <w:i w:val="false"/>
          <w:color w:val="000000"/>
          <w:sz w:val="28"/>
        </w:rPr>
        <w:t>
      7) қызмет берушінің жауапты орындаушысы хаттамасының үзіндісінің нәтижелері туралы қызмет алушыға хабардар етеді.</w:t>
      </w:r>
    </w:p>
    <w:bookmarkEnd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92" w:id="33"/>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берушінің кеңсесінің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КИИДБ басшысы;</w:t>
      </w:r>
      <w:r>
        <w:br/>
      </w:r>
      <w:r>
        <w:rPr>
          <w:rFonts w:ascii="Times New Roman"/>
          <w:b w:val="false"/>
          <w:i w:val="false"/>
          <w:color w:val="000000"/>
          <w:sz w:val="28"/>
        </w:rPr>
        <w:t>
      5) КИИДБ кеңсесі</w:t>
      </w:r>
      <w:r>
        <w:br/>
      </w:r>
      <w:r>
        <w:rPr>
          <w:rFonts w:ascii="Times New Roman"/>
          <w:b w:val="false"/>
          <w:i w:val="false"/>
          <w:color w:val="000000"/>
          <w:sz w:val="28"/>
        </w:rPr>
        <w:t>
      6) КИИДБ жауапты орындаушысы</w:t>
      </w:r>
      <w:r>
        <w:br/>
      </w:r>
      <w:r>
        <w:rPr>
          <w:rFonts w:ascii="Times New Roman"/>
          <w:b w:val="false"/>
          <w:i w:val="false"/>
          <w:color w:val="000000"/>
          <w:sz w:val="28"/>
        </w:rPr>
        <w:t>
      7)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гранттар беру" мемлекеттік қызмет көрсетудің бизнес-процесс анықтамалығы </w:t>
      </w:r>
      <w:r>
        <w:rPr>
          <w:rFonts w:ascii="Times New Roman"/>
          <w:b w:val="false"/>
          <w:i w:val="false"/>
          <w:color w:val="000000"/>
          <w:sz w:val="28"/>
        </w:rPr>
        <w:t xml:space="preserve">2-қосымшасында </w:t>
      </w:r>
      <w:r>
        <w:rPr>
          <w:rFonts w:ascii="Times New Roman"/>
          <w:b w:val="false"/>
          <w:i w:val="false"/>
          <w:color w:val="000000"/>
          <w:sz w:val="28"/>
        </w:rPr>
        <w:t>келтірілген.</w:t>
      </w:r>
    </w:p>
    <w:bookmarkEnd w:id="33"/>
    <w:bookmarkStart w:name="z94" w:id="34"/>
    <w:p>
      <w:pPr>
        <w:spacing w:after="0"/>
        <w:ind w:left="0"/>
        <w:jc w:val="both"/>
      </w:pPr>
      <w:r>
        <w:rPr>
          <w:rFonts w:ascii="Times New Roman"/>
          <w:b w:val="false"/>
          <w:i w:val="false"/>
          <w:color w:val="000000"/>
          <w:sz w:val="28"/>
        </w:rPr>
        <w:t xml:space="preserve">
"Моноқалаларды дамытудың 2012-2020   </w:t>
      </w:r>
      <w:r>
        <w:br/>
      </w:r>
      <w:r>
        <w:rPr>
          <w:rFonts w:ascii="Times New Roman"/>
          <w:b w:val="false"/>
          <w:i w:val="false"/>
          <w:color w:val="000000"/>
          <w:sz w:val="28"/>
        </w:rPr>
        <w:t>
жылдарға арналған бағдарламасы" гранттар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1-қосымша        </w:t>
      </w:r>
    </w:p>
    <w:bookmarkEnd w:id="34"/>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8153400" cy="641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153400" cy="6413500"/>
                    </a:xfrm>
                    <a:prstGeom prst="rect">
                      <a:avLst/>
                    </a:prstGeom>
                  </pic:spPr>
                </pic:pic>
              </a:graphicData>
            </a:graphic>
          </wp:inline>
        </w:drawing>
      </w:r>
    </w:p>
    <w:bookmarkStart w:name="z95" w:id="35"/>
    <w:p>
      <w:pPr>
        <w:spacing w:after="0"/>
        <w:ind w:left="0"/>
        <w:jc w:val="both"/>
      </w:pPr>
      <w:r>
        <w:rPr>
          <w:rFonts w:ascii="Times New Roman"/>
          <w:b w:val="false"/>
          <w:i w:val="false"/>
          <w:color w:val="000000"/>
          <w:sz w:val="28"/>
        </w:rPr>
        <w:t xml:space="preserve">
"Моноқалаларды дамытудың 2012-2020   </w:t>
      </w:r>
      <w:r>
        <w:br/>
      </w:r>
      <w:r>
        <w:rPr>
          <w:rFonts w:ascii="Times New Roman"/>
          <w:b w:val="false"/>
          <w:i w:val="false"/>
          <w:color w:val="000000"/>
          <w:sz w:val="28"/>
        </w:rPr>
        <w:t>
жылдарға арналған бағдарламасы" гранттар</w:t>
      </w:r>
      <w:r>
        <w:br/>
      </w:r>
      <w:r>
        <w:rPr>
          <w:rFonts w:ascii="Times New Roman"/>
          <w:b w:val="false"/>
          <w:i w:val="false"/>
          <w:color w:val="000000"/>
          <w:sz w:val="28"/>
        </w:rPr>
        <w:t>
беру" мемлекеттік көрсетілетін қызмет</w:t>
      </w:r>
      <w:r>
        <w:br/>
      </w:r>
      <w:r>
        <w:rPr>
          <w:rFonts w:ascii="Times New Roman"/>
          <w:b w:val="false"/>
          <w:i w:val="false"/>
          <w:color w:val="000000"/>
          <w:sz w:val="28"/>
        </w:rPr>
        <w:t xml:space="preserve">
регламентіне 2-қосымша        </w:t>
      </w:r>
    </w:p>
    <w:bookmarkEnd w:id="35"/>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"Моноқалаларды дамытудың 2012-2020 жылдарға арналған бағдарламасы" гранттар беру" мемлекеттік көрсетілетін қызмет</w:t>
      </w:r>
    </w:p>
    <w:p>
      <w:pPr>
        <w:spacing w:after="0"/>
        <w:ind w:left="0"/>
        <w:jc w:val="both"/>
      </w:pPr>
      <w:r>
        <w:drawing>
          <wp:inline distT="0" distB="0" distL="0" distR="0">
            <wp:extent cx="91440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9144000" cy="7975600"/>
                    </a:xfrm>
                    <a:prstGeom prst="rect">
                      <a:avLst/>
                    </a:prstGeom>
                  </pic:spPr>
                </pic:pic>
              </a:graphicData>
            </a:graphic>
          </wp:inline>
        </w:drawing>
      </w:r>
    </w:p>
    <w:p>
      <w:pPr>
        <w:spacing w:after="0"/>
        <w:ind w:left="0"/>
        <w:jc w:val="both"/>
      </w:pPr>
      <w:r>
        <w:drawing>
          <wp:inline distT="0" distB="0" distL="0" distR="0">
            <wp:extent cx="7886700" cy="318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86700" cy="3187700"/>
                    </a:xfrm>
                    <a:prstGeom prst="rect">
                      <a:avLst/>
                    </a:prstGeom>
                  </pic:spPr>
                </pic:pic>
              </a:graphicData>
            </a:graphic>
          </wp:inline>
        </w:drawing>
      </w:r>
    </w:p>
    <w:bookmarkStart w:name="z96" w:id="36"/>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7-қосымша     </w:t>
      </w:r>
    </w:p>
    <w:bookmarkEnd w:id="36"/>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көрсетілетін қызмет регламенті</w:t>
      </w:r>
      <w:r>
        <w:br/>
      </w:r>
      <w:r>
        <w:rPr>
          <w:rFonts w:ascii="Times New Roman"/>
          <w:b/>
          <w:i w:val="false"/>
          <w:color w:val="000000"/>
        </w:rPr>
        <w:t>
1. Жалпы ережелер</w:t>
      </w:r>
    </w:p>
    <w:bookmarkStart w:name="z97" w:id="37"/>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көрсетілетін қызметі (бұдан әрі – мемлекеттік көрсетілетін қызмет) облыстық жергілікті атқарушы органы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Көрсетілетін мемлекеттік қызметтің нәтижесі Өңірлік үйлестіру кеңесінің отырысы хаттамасының үзінді көшірмесі болып табылады.</w:t>
      </w:r>
    </w:p>
    <w:bookmarkEnd w:id="3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98" w:id="38"/>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(іс-қимылдар)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жауапты қызметкері көрсетілетін қызметті алушыдан құжаттарды қабылдайды. Егер құжаттар  көрсетілген талаптарға сай келсе, көрсетілетін қызметті берушінің кеңсесімен көрсетілетін қызметті алушыға тіркеу мөр таңбасы қойылып (кіріс нөмірі, күні) өтініштің көшірмесі беріледі (20 (жиырма) минуттан аспайды) және құжаттар көрсетілетін қызметті берушінің басшысына жіберіледі;</w:t>
      </w:r>
      <w:r>
        <w:br/>
      </w:r>
      <w:r>
        <w:rPr>
          <w:rFonts w:ascii="Times New Roman"/>
          <w:b w:val="false"/>
          <w:i w:val="false"/>
          <w:color w:val="000000"/>
          <w:sz w:val="28"/>
        </w:rPr>
        <w:t>
      Егер құжаттар көрсетілген талаптарға сай келмесе, көрсетілетін қызметті берушінің кеңсесі көрсетілетін қызметті алушыға құжаттарды қайтарып береді (10 (он) минуттан аспайды);</w:t>
      </w:r>
      <w:r>
        <w:br/>
      </w:r>
      <w:r>
        <w:rPr>
          <w:rFonts w:ascii="Times New Roman"/>
          <w:b w:val="false"/>
          <w:i w:val="false"/>
          <w:color w:val="000000"/>
          <w:sz w:val="28"/>
        </w:rPr>
        <w:t>
</w:t>
      </w:r>
      <w:r>
        <w:rPr>
          <w:rFonts w:ascii="Times New Roman"/>
          <w:b w:val="false"/>
          <w:i w:val="false"/>
          <w:color w:val="000000"/>
          <w:sz w:val="28"/>
        </w:rPr>
        <w:t>
      2) Басшы  құжаттармен танысады және  жауапты орындаушыға  жібереді (10 (он) минуттан аспайды);</w:t>
      </w:r>
      <w:r>
        <w:br/>
      </w:r>
      <w:r>
        <w:rPr>
          <w:rFonts w:ascii="Times New Roman"/>
          <w:b w:val="false"/>
          <w:i w:val="false"/>
          <w:color w:val="000000"/>
          <w:sz w:val="28"/>
        </w:rPr>
        <w:t>
</w:t>
      </w:r>
      <w:r>
        <w:rPr>
          <w:rFonts w:ascii="Times New Roman"/>
          <w:b w:val="false"/>
          <w:i w:val="false"/>
          <w:color w:val="000000"/>
          <w:sz w:val="28"/>
        </w:rPr>
        <w:t>
      3) Жауапты орындаушы құжатттарды зерттейді және Өңірлік үйлестіру кеңесінің (бұдан әрі - ӨҮК) қарауына береді (12 (он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4) ӨҮК жобаларды "Моноқалаларды дамытудың 2012-2020 жылдарға арналған бағдарламасы" бағдарламасының критерийлеріне сәйкестігін қарастырады және өңірдің басымдылықтарына сәйкес өңдірістік (индустриялық) инфрақұрылымды дамыту бойынша қолдау көрсету мүмкіндігі (немесе мүмкін еместігі) туралы шешім қабылдайды. ӨҮК шешімі тиісті хаттамамен рәсімделіп, жауапты орындаушыға жіберіледі (2 (екі) күнтізбелік күннен аспайды);</w:t>
      </w:r>
      <w:r>
        <w:br/>
      </w:r>
      <w:r>
        <w:rPr>
          <w:rFonts w:ascii="Times New Roman"/>
          <w:b w:val="false"/>
          <w:i w:val="false"/>
          <w:color w:val="000000"/>
          <w:sz w:val="28"/>
        </w:rPr>
        <w:t>
</w:t>
      </w:r>
      <w:r>
        <w:rPr>
          <w:rFonts w:ascii="Times New Roman"/>
          <w:b w:val="false"/>
          <w:i w:val="false"/>
          <w:color w:val="000000"/>
          <w:sz w:val="28"/>
        </w:rPr>
        <w:t>
      5) жауапты орындаушы ӨҮК хаттамасының үзіндісін Қаржы агентіне және тиісті Банктерге/Даму Банкіне жібереді, сондай-ақ көрсетілетін қызметті алушыға  жобаның ӨҮК-де қаралу нәтижелері туралы хабардар етеді (1 (бір) күнтізбелік күн аспайды).</w:t>
      </w:r>
    </w:p>
    <w:bookmarkEnd w:id="3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05" w:id="39"/>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көрсетілетін қызметті беруші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4) ӨҮК.</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39"/>
    <w:bookmarkStart w:name="z107" w:id="40"/>
    <w:p>
      <w:pPr>
        <w:spacing w:after="0"/>
        <w:ind w:left="0"/>
        <w:jc w:val="both"/>
      </w:pPr>
      <w:r>
        <w:rPr>
          <w:rFonts w:ascii="Times New Roman"/>
          <w:b w:val="false"/>
          <w:i w:val="false"/>
          <w:color w:val="000000"/>
          <w:sz w:val="28"/>
        </w:rPr>
        <w:t xml:space="preserve">
"Моноқалаларды дамытудың 2012-2020     </w:t>
      </w:r>
      <w:r>
        <w:br/>
      </w:r>
      <w:r>
        <w:rPr>
          <w:rFonts w:ascii="Times New Roman"/>
          <w:b w:val="false"/>
          <w:i w:val="false"/>
          <w:color w:val="000000"/>
          <w:sz w:val="28"/>
        </w:rPr>
        <w:t>
жылдарға арналған бағдарламасы" шеңберінде</w:t>
      </w:r>
      <w:r>
        <w:br/>
      </w:r>
      <w:r>
        <w:rPr>
          <w:rFonts w:ascii="Times New Roman"/>
          <w:b w:val="false"/>
          <w:i w:val="false"/>
          <w:color w:val="000000"/>
          <w:sz w:val="28"/>
        </w:rPr>
        <w:t xml:space="preserve">
өңдірістік (индустриялық) инфрақұрылымды  </w:t>
      </w:r>
      <w:r>
        <w:br/>
      </w:r>
      <w:r>
        <w:rPr>
          <w:rFonts w:ascii="Times New Roman"/>
          <w:b w:val="false"/>
          <w:i w:val="false"/>
          <w:color w:val="000000"/>
          <w:sz w:val="28"/>
        </w:rPr>
        <w:t>
дамыту бойынша қолдау көрсету" мемлекеттік</w:t>
      </w:r>
      <w:r>
        <w:br/>
      </w:r>
      <w:r>
        <w:rPr>
          <w:rFonts w:ascii="Times New Roman"/>
          <w:b w:val="false"/>
          <w:i w:val="false"/>
          <w:color w:val="000000"/>
          <w:sz w:val="28"/>
        </w:rPr>
        <w:t>
көрсетілетін қызмет регламентіне 1-қосымша</w:t>
      </w:r>
    </w:p>
    <w:bookmarkEnd w:id="40"/>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81153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115300" cy="5524500"/>
                    </a:xfrm>
                    <a:prstGeom prst="rect">
                      <a:avLst/>
                    </a:prstGeom>
                  </pic:spPr>
                </pic:pic>
              </a:graphicData>
            </a:graphic>
          </wp:inline>
        </w:drawing>
      </w:r>
    </w:p>
    <w:bookmarkStart w:name="z108" w:id="41"/>
    <w:p>
      <w:pPr>
        <w:spacing w:after="0"/>
        <w:ind w:left="0"/>
        <w:jc w:val="both"/>
      </w:pPr>
      <w:r>
        <w:rPr>
          <w:rFonts w:ascii="Times New Roman"/>
          <w:b w:val="false"/>
          <w:i w:val="false"/>
          <w:color w:val="000000"/>
          <w:sz w:val="28"/>
        </w:rPr>
        <w:t xml:space="preserve">
"Моноқалаларды дамытудың 2012-2020     </w:t>
      </w:r>
      <w:r>
        <w:br/>
      </w:r>
      <w:r>
        <w:rPr>
          <w:rFonts w:ascii="Times New Roman"/>
          <w:b w:val="false"/>
          <w:i w:val="false"/>
          <w:color w:val="000000"/>
          <w:sz w:val="28"/>
        </w:rPr>
        <w:t>
жылдарға арналған бағдарламасы" шеңберінде</w:t>
      </w:r>
      <w:r>
        <w:br/>
      </w:r>
      <w:r>
        <w:rPr>
          <w:rFonts w:ascii="Times New Roman"/>
          <w:b w:val="false"/>
          <w:i w:val="false"/>
          <w:color w:val="000000"/>
          <w:sz w:val="28"/>
        </w:rPr>
        <w:t xml:space="preserve">
өңдірістік (индустриялық) инфрақұрылымды  </w:t>
      </w:r>
      <w:r>
        <w:br/>
      </w:r>
      <w:r>
        <w:rPr>
          <w:rFonts w:ascii="Times New Roman"/>
          <w:b w:val="false"/>
          <w:i w:val="false"/>
          <w:color w:val="000000"/>
          <w:sz w:val="28"/>
        </w:rPr>
        <w:t>
дамыту бойынша қолдау көрсету" мемлекеттік</w:t>
      </w:r>
      <w:r>
        <w:br/>
      </w:r>
      <w:r>
        <w:rPr>
          <w:rFonts w:ascii="Times New Roman"/>
          <w:b w:val="false"/>
          <w:i w:val="false"/>
          <w:color w:val="000000"/>
          <w:sz w:val="28"/>
        </w:rPr>
        <w:t>
көрсетілетін қызмет регламентіне 2-қосымша</w:t>
      </w:r>
    </w:p>
    <w:bookmarkEnd w:id="41"/>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"Моноқалаларды дамытудың 2012-2020 жылдарға арналған бағдарламасы" шеңберінде өңдірістік (индустриялық) инфрақұрылымды дамыту бойынша қолдау көрсету" мемлекеттік көрсетілетін қызмет</w:t>
      </w:r>
    </w:p>
    <w:p>
      <w:pPr>
        <w:spacing w:after="0"/>
        <w:ind w:left="0"/>
        <w:jc w:val="both"/>
      </w:pPr>
      <w:r>
        <w:drawing>
          <wp:inline distT="0" distB="0" distL="0" distR="0">
            <wp:extent cx="9486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9486900" cy="8026400"/>
                    </a:xfrm>
                    <a:prstGeom prst="rect">
                      <a:avLst/>
                    </a:prstGeom>
                  </pic:spPr>
                </pic:pic>
              </a:graphicData>
            </a:graphic>
          </wp:inline>
        </w:drawing>
      </w:r>
    </w:p>
    <w:p>
      <w:pPr>
        <w:spacing w:after="0"/>
        <w:ind w:left="0"/>
        <w:jc w:val="both"/>
      </w:pPr>
      <w:r>
        <w:drawing>
          <wp:inline distT="0" distB="0" distL="0" distR="0">
            <wp:extent cx="7937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937500" cy="2946400"/>
                    </a:xfrm>
                    <a:prstGeom prst="rect">
                      <a:avLst/>
                    </a:prstGeom>
                  </pic:spPr>
                </pic:pic>
              </a:graphicData>
            </a:graphic>
          </wp:inline>
        </w:drawing>
      </w:r>
    </w:p>
    <w:bookmarkStart w:name="z109" w:id="42"/>
    <w:p>
      <w:pPr>
        <w:spacing w:after="0"/>
        <w:ind w:left="0"/>
        <w:jc w:val="both"/>
      </w:pPr>
      <w:r>
        <w:rPr>
          <w:rFonts w:ascii="Times New Roman"/>
          <w:b w:val="false"/>
          <w:i w:val="false"/>
          <w:color w:val="000000"/>
          <w:sz w:val="28"/>
        </w:rPr>
        <w:t xml:space="preserve">
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қаулысына 8-қосымша     </w:t>
      </w:r>
    </w:p>
    <w:bookmarkEnd w:id="42"/>
    <w:p>
      <w:pPr>
        <w:spacing w:after="0"/>
        <w:ind w:left="0"/>
        <w:jc w:val="both"/>
      </w:pPr>
      <w:r>
        <w:rPr>
          <w:rFonts w:ascii="Times New Roman"/>
          <w:b w:val="false"/>
          <w:i w:val="false"/>
          <w:color w:val="000000"/>
          <w:sz w:val="28"/>
        </w:rPr>
        <w:t xml:space="preserve">Атырау облысы әкімдігінің  </w:t>
      </w:r>
      <w:r>
        <w:br/>
      </w:r>
      <w:r>
        <w:rPr>
          <w:rFonts w:ascii="Times New Roman"/>
          <w:b w:val="false"/>
          <w:i w:val="false"/>
          <w:color w:val="000000"/>
          <w:sz w:val="28"/>
        </w:rPr>
        <w:t>
2014 жылғы 23 мамырдағы № 152</w:t>
      </w:r>
      <w:r>
        <w:br/>
      </w:r>
      <w:r>
        <w:rPr>
          <w:rFonts w:ascii="Times New Roman"/>
          <w:b w:val="false"/>
          <w:i w:val="false"/>
          <w:color w:val="000000"/>
          <w:sz w:val="28"/>
        </w:rPr>
        <w:t xml:space="preserve">
қаулысымен бекітілген   </w:t>
      </w:r>
    </w:p>
    <w:p>
      <w:pPr>
        <w:spacing w:after="0"/>
        <w:ind w:left="0"/>
        <w:jc w:val="left"/>
      </w:pPr>
      <w:r>
        <w:rPr>
          <w:rFonts w:ascii="Times New Roman"/>
          <w:b/>
          <w:i w:val="false"/>
          <w:color w:val="000000"/>
        </w:rPr>
        <w:t xml:space="preserve"> "Моноқалаларды дамытудың 2012-2020 жылдарға арналған бағдарламасы" шеңберінде микрокредиттер беру" мемлекеттік қызмет регламенті</w:t>
      </w:r>
      <w:r>
        <w:br/>
      </w:r>
      <w:r>
        <w:rPr>
          <w:rFonts w:ascii="Times New Roman"/>
          <w:b/>
          <w:i w:val="false"/>
          <w:color w:val="000000"/>
        </w:rPr>
        <w:t>
1. Жалпы ережелер</w:t>
      </w:r>
    </w:p>
    <w:bookmarkStart w:name="z110" w:id="43"/>
    <w:p>
      <w:pPr>
        <w:spacing w:after="0"/>
        <w:ind w:left="0"/>
        <w:jc w:val="both"/>
      </w:pPr>
      <w:r>
        <w:rPr>
          <w:rFonts w:ascii="Times New Roman"/>
          <w:b w:val="false"/>
          <w:i w:val="false"/>
          <w:color w:val="000000"/>
          <w:sz w:val="28"/>
        </w:rPr>
        <w:t>
      1. "Моноқалаларды дамытудың 2012-2020 жылдарға арналған бағдарламасы" шеңберінде микрокредиттер беру" мемлекеттік көрсетілетін қызметі Атырау қаласы және облыстың аудандарында жұмыспен қамыту және әлеуметтік бағдарламасы бөлімі (бұдан әрі – көрсетілетін қызметті беруші) көрсетеді.</w:t>
      </w:r>
      <w:r>
        <w:br/>
      </w:r>
      <w:r>
        <w:rPr>
          <w:rFonts w:ascii="Times New Roman"/>
          <w:b w:val="false"/>
          <w:i w:val="false"/>
          <w:color w:val="000000"/>
          <w:sz w:val="28"/>
        </w:rPr>
        <w:t>
      Өтініштерді қабылдау мен мемлекеттік қызмет көрсету нәтижелерін  беру көрсетілетін қызметті берушінің кеңсесінде жүзеге асырылады.</w:t>
      </w:r>
      <w:r>
        <w:br/>
      </w:r>
      <w:r>
        <w:rPr>
          <w:rFonts w:ascii="Times New Roman"/>
          <w:b w:val="false"/>
          <w:i w:val="false"/>
          <w:color w:val="000000"/>
          <w:sz w:val="28"/>
        </w:rPr>
        <w:t>
      2. Көрсетілетін мемлекеттік қызметтің нысаны: қағаз түрінде.</w:t>
      </w:r>
      <w:r>
        <w:br/>
      </w:r>
      <w:r>
        <w:rPr>
          <w:rFonts w:ascii="Times New Roman"/>
          <w:b w:val="false"/>
          <w:i w:val="false"/>
          <w:color w:val="000000"/>
          <w:sz w:val="28"/>
        </w:rPr>
        <w:t>
      3. Көрсетілетін мемлекеттік қызметтің нәтижесі әлеуметтік контракт болып табылады.</w:t>
      </w:r>
    </w:p>
    <w:bookmarkEnd w:id="4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іс-қимылдар тәртібін сипаттау</w:t>
      </w:r>
    </w:p>
    <w:bookmarkStart w:name="z111" w:id="44"/>
    <w:p>
      <w:pPr>
        <w:spacing w:after="0"/>
        <w:ind w:left="0"/>
        <w:jc w:val="both"/>
      </w:pPr>
      <w:r>
        <w:rPr>
          <w:rFonts w:ascii="Times New Roman"/>
          <w:b w:val="false"/>
          <w:i w:val="false"/>
          <w:color w:val="000000"/>
          <w:sz w:val="28"/>
        </w:rPr>
        <w:t>
      4. Мемлекеттік көрсетілетін қызметті көрсету рәсімінің (іс-қимылының) басталуына Қазақстан Республикасы Үкіметінің 2014 жылғы 4 мамырдағы № 434 "Кәсіпкерлік қызметті қолдау саласындағы мемлекеттік көрсетілетін қызметтер стандарттарын бекіту туралы" қаулысымен бекітілген "Моноқалаларды дамытудың 2012-2020 жылдарға арналған бағдарламасы" шеңберінде микрокредиттер беру" мемлекеттік көрсетілетін қызмет стандартының </w:t>
      </w:r>
      <w:r>
        <w:rPr>
          <w:rFonts w:ascii="Times New Roman"/>
          <w:b w:val="false"/>
          <w:i w:val="false"/>
          <w:color w:val="000000"/>
          <w:sz w:val="28"/>
        </w:rPr>
        <w:t>9-тармағымен</w:t>
      </w:r>
      <w:r>
        <w:rPr>
          <w:rFonts w:ascii="Times New Roman"/>
          <w:b w:val="false"/>
          <w:i w:val="false"/>
          <w:color w:val="000000"/>
          <w:sz w:val="28"/>
        </w:rPr>
        <w:t xml:space="preserve"> көзделген құжаттар негіз болып табылады.</w:t>
      </w:r>
      <w:r>
        <w:br/>
      </w:r>
      <w:r>
        <w:rPr>
          <w:rFonts w:ascii="Times New Roman"/>
          <w:b w:val="false"/>
          <w:i w:val="false"/>
          <w:color w:val="000000"/>
          <w:sz w:val="28"/>
        </w:rPr>
        <w:t>
</w:t>
      </w:r>
      <w:r>
        <w:rPr>
          <w:rFonts w:ascii="Times New Roman"/>
          <w:b w:val="false"/>
          <w:i w:val="false"/>
          <w:color w:val="000000"/>
          <w:sz w:val="28"/>
        </w:rPr>
        <w:t>
      5. Мемлекеттік көрсетілетін қызметті көрсету процесінің құрамына кіретін әрбір рәсімінің (іс-қимыл) мазмұны оның орындалу ұзақтылығы:</w:t>
      </w:r>
      <w:r>
        <w:br/>
      </w:r>
      <w:r>
        <w:rPr>
          <w:rFonts w:ascii="Times New Roman"/>
          <w:b w:val="false"/>
          <w:i w:val="false"/>
          <w:color w:val="000000"/>
          <w:sz w:val="28"/>
        </w:rPr>
        <w:t>
</w:t>
      </w:r>
      <w:r>
        <w:rPr>
          <w:rFonts w:ascii="Times New Roman"/>
          <w:b w:val="false"/>
          <w:i w:val="false"/>
          <w:color w:val="000000"/>
          <w:sz w:val="28"/>
        </w:rPr>
        <w:t>
      1) көрсетілетін қызметті берушінің кеңсесінің жауапты орындаушысы көрсетілетін қызметті алушыдан құжаттарды қабылдайды және басшыға жолдайды (20 (жиырма) минут ішінде);</w:t>
      </w:r>
      <w:r>
        <w:br/>
      </w:r>
      <w:r>
        <w:rPr>
          <w:rFonts w:ascii="Times New Roman"/>
          <w:b w:val="false"/>
          <w:i w:val="false"/>
          <w:color w:val="000000"/>
          <w:sz w:val="28"/>
        </w:rPr>
        <w:t>
</w:t>
      </w:r>
      <w:r>
        <w:rPr>
          <w:rFonts w:ascii="Times New Roman"/>
          <w:b w:val="false"/>
          <w:i w:val="false"/>
          <w:color w:val="000000"/>
          <w:sz w:val="28"/>
        </w:rPr>
        <w:t>
      2) басшысы құжаттармен танысады және жауапты орындаушыға жолдайды (30 (отыз) минут ішінде);</w:t>
      </w:r>
      <w:r>
        <w:br/>
      </w:r>
      <w:r>
        <w:rPr>
          <w:rFonts w:ascii="Times New Roman"/>
          <w:b w:val="false"/>
          <w:i w:val="false"/>
          <w:color w:val="000000"/>
          <w:sz w:val="28"/>
        </w:rPr>
        <w:t>
</w:t>
      </w:r>
      <w:r>
        <w:rPr>
          <w:rFonts w:ascii="Times New Roman"/>
          <w:b w:val="false"/>
          <w:i w:val="false"/>
          <w:color w:val="000000"/>
          <w:sz w:val="28"/>
        </w:rPr>
        <w:t>
      3) жауапты орындаушы құжаттарды қарап, мемлекеттік қолдау тірлері бойынша талаптандыру тізбесін, бизнес-ұсынысының тізімін құрастырады және 10 (он) күнтізбелік күн ішінде Жылыой ауданы Кәсіпкерлік бөліміне жолдайды;</w:t>
      </w:r>
      <w:r>
        <w:br/>
      </w:r>
      <w:r>
        <w:rPr>
          <w:rFonts w:ascii="Times New Roman"/>
          <w:b w:val="false"/>
          <w:i w:val="false"/>
          <w:color w:val="000000"/>
          <w:sz w:val="28"/>
        </w:rPr>
        <w:t>
</w:t>
      </w:r>
      <w:r>
        <w:rPr>
          <w:rFonts w:ascii="Times New Roman"/>
          <w:b w:val="false"/>
          <w:i w:val="false"/>
          <w:color w:val="000000"/>
          <w:sz w:val="28"/>
        </w:rPr>
        <w:t>
      4) Жылыой ауданы Кәсіпкерлік бөлімі қорытынды береді және жұмыспен қамту және әлеуметтік бағдарламасы бөліміне жолдайды 3 (үш) күнтізбелік күн ішінде;</w:t>
      </w:r>
      <w:r>
        <w:br/>
      </w:r>
      <w:r>
        <w:rPr>
          <w:rFonts w:ascii="Times New Roman"/>
          <w:b w:val="false"/>
          <w:i w:val="false"/>
          <w:color w:val="000000"/>
          <w:sz w:val="28"/>
        </w:rPr>
        <w:t>
</w:t>
      </w:r>
      <w:r>
        <w:rPr>
          <w:rFonts w:ascii="Times New Roman"/>
          <w:b w:val="false"/>
          <w:i w:val="false"/>
          <w:color w:val="000000"/>
          <w:sz w:val="28"/>
        </w:rPr>
        <w:t>
      5) жауапты орындаушы көрсетілетін қызметті алушыға микрокредит алу жөнінде қорытындыны жолдайды 2 (екі) күнтізбелік күн ішінде.</w:t>
      </w:r>
    </w:p>
    <w:bookmarkEnd w:id="4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Start w:name="z118" w:id="45"/>
    <w:p>
      <w:pPr>
        <w:spacing w:after="0"/>
        <w:ind w:left="0"/>
        <w:jc w:val="both"/>
      </w:pPr>
      <w:r>
        <w:rPr>
          <w:rFonts w:ascii="Times New Roman"/>
          <w:b w:val="false"/>
          <w:i w:val="false"/>
          <w:color w:val="000000"/>
          <w:sz w:val="28"/>
        </w:rPr>
        <w:t>
      6. Мемлекеттік көрсетілетін қызметті көрсету процесіне қатысатын көрсетілетін қызметті құрылымдық бөлімшелерінің (қызметкерлерінің) тізімі:</w:t>
      </w:r>
      <w:r>
        <w:br/>
      </w:r>
      <w:r>
        <w:rPr>
          <w:rFonts w:ascii="Times New Roman"/>
          <w:b w:val="false"/>
          <w:i w:val="false"/>
          <w:color w:val="000000"/>
          <w:sz w:val="28"/>
        </w:rPr>
        <w:t>
      1) кеңсенің жауапты қызметкері;</w:t>
      </w:r>
      <w:r>
        <w:br/>
      </w:r>
      <w:r>
        <w:rPr>
          <w:rFonts w:ascii="Times New Roman"/>
          <w:b w:val="false"/>
          <w:i w:val="false"/>
          <w:color w:val="000000"/>
          <w:sz w:val="28"/>
        </w:rPr>
        <w:t>
      2) басшысы;</w:t>
      </w:r>
      <w:r>
        <w:br/>
      </w:r>
      <w:r>
        <w:rPr>
          <w:rFonts w:ascii="Times New Roman"/>
          <w:b w:val="false"/>
          <w:i w:val="false"/>
          <w:color w:val="000000"/>
          <w:sz w:val="28"/>
        </w:rPr>
        <w:t>
      3) жауапты орындаушысы;</w:t>
      </w:r>
      <w:r>
        <w:br/>
      </w:r>
      <w:r>
        <w:rPr>
          <w:rFonts w:ascii="Times New Roman"/>
          <w:b w:val="false"/>
          <w:i w:val="false"/>
          <w:color w:val="000000"/>
          <w:sz w:val="28"/>
        </w:rPr>
        <w:t>
</w:t>
      </w:r>
      <w:r>
        <w:rPr>
          <w:rFonts w:ascii="Times New Roman"/>
          <w:b w:val="false"/>
          <w:i w:val="false"/>
          <w:color w:val="000000"/>
          <w:sz w:val="28"/>
        </w:rPr>
        <w:t>
      7. Әр рәсімнің (іс-қимылдың) ұзақтығын көрсете отырып, көрсетілетін қызметті берушінің құрылымдық бөлімшелері (қызметкерлері) арасындағы рәсімдер (іс-қимыл) реттілігінің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және "Моноқалаларды дамытудың 2012-2020 жылдарға арналған бағдарламасы" шеңберінде микрокредиттер беру" мемлекеттік қызмет көрсетудің бизнес-процесс анықтамалығы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45"/>
    <w:bookmarkStart w:name="z120" w:id="46"/>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xml:space="preserve">
жылдарға арналған бағдарламасы" </w:t>
      </w:r>
      <w:r>
        <w:br/>
      </w:r>
      <w:r>
        <w:rPr>
          <w:rFonts w:ascii="Times New Roman"/>
          <w:b w:val="false"/>
          <w:i w:val="false"/>
          <w:color w:val="000000"/>
          <w:sz w:val="28"/>
        </w:rPr>
        <w:t xml:space="preserve">
шеңберінде микрокредиттер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1-қосымша    </w:t>
      </w:r>
    </w:p>
    <w:bookmarkEnd w:id="46"/>
    <w:p>
      <w:pPr>
        <w:spacing w:after="0"/>
        <w:ind w:left="0"/>
        <w:jc w:val="left"/>
      </w:pPr>
      <w:r>
        <w:rPr>
          <w:rFonts w:ascii="Times New Roman"/>
          <w:b/>
          <w:i w:val="false"/>
          <w:color w:val="000000"/>
        </w:rPr>
        <w:t xml:space="preserve"> Қызмет көрсету және (немесе) өзге де қызмет берушілермен өзара іс-қимыл, сондай-ақ мемлекеттік қызмет көрсету процесінде ақпараттық жүйені қолдану тәртібінің сипаттамасы</w:t>
      </w:r>
    </w:p>
    <w:p>
      <w:pPr>
        <w:spacing w:after="0"/>
        <w:ind w:left="0"/>
        <w:jc w:val="both"/>
      </w:pPr>
      <w:r>
        <w:drawing>
          <wp:inline distT="0" distB="0" distL="0" distR="0">
            <wp:extent cx="72517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251700" cy="4470400"/>
                    </a:xfrm>
                    <a:prstGeom prst="rect">
                      <a:avLst/>
                    </a:prstGeom>
                  </pic:spPr>
                </pic:pic>
              </a:graphicData>
            </a:graphic>
          </wp:inline>
        </w:drawing>
      </w:r>
    </w:p>
    <w:bookmarkStart w:name="z121" w:id="47"/>
    <w:p>
      <w:pPr>
        <w:spacing w:after="0"/>
        <w:ind w:left="0"/>
        <w:jc w:val="both"/>
      </w:pPr>
      <w:r>
        <w:rPr>
          <w:rFonts w:ascii="Times New Roman"/>
          <w:b w:val="false"/>
          <w:i w:val="false"/>
          <w:color w:val="000000"/>
          <w:sz w:val="28"/>
        </w:rPr>
        <w:t>
"Моноқалаларды дамытудың 2012-2020</w:t>
      </w:r>
      <w:r>
        <w:br/>
      </w:r>
      <w:r>
        <w:rPr>
          <w:rFonts w:ascii="Times New Roman"/>
          <w:b w:val="false"/>
          <w:i w:val="false"/>
          <w:color w:val="000000"/>
          <w:sz w:val="28"/>
        </w:rPr>
        <w:t xml:space="preserve">
жылдарға арналған бағдарламасы" </w:t>
      </w:r>
      <w:r>
        <w:br/>
      </w:r>
      <w:r>
        <w:rPr>
          <w:rFonts w:ascii="Times New Roman"/>
          <w:b w:val="false"/>
          <w:i w:val="false"/>
          <w:color w:val="000000"/>
          <w:sz w:val="28"/>
        </w:rPr>
        <w:t xml:space="preserve">
шеңберінде микрокредиттер беру" </w:t>
      </w:r>
      <w:r>
        <w:br/>
      </w:r>
      <w:r>
        <w:rPr>
          <w:rFonts w:ascii="Times New Roman"/>
          <w:b w:val="false"/>
          <w:i w:val="false"/>
          <w:color w:val="000000"/>
          <w:sz w:val="28"/>
        </w:rPr>
        <w:t xml:space="preserve">
мемлекеттік көрсетілетін қызмет </w:t>
      </w:r>
      <w:r>
        <w:br/>
      </w:r>
      <w:r>
        <w:rPr>
          <w:rFonts w:ascii="Times New Roman"/>
          <w:b w:val="false"/>
          <w:i w:val="false"/>
          <w:color w:val="000000"/>
          <w:sz w:val="28"/>
        </w:rPr>
        <w:t xml:space="preserve">
регламентіне 2-қосымша    </w:t>
      </w:r>
    </w:p>
    <w:bookmarkEnd w:id="47"/>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r>
        <w:br/>
      </w:r>
      <w:r>
        <w:rPr>
          <w:rFonts w:ascii="Times New Roman"/>
          <w:b/>
          <w:i w:val="false"/>
          <w:color w:val="000000"/>
        </w:rPr>
        <w:t>
"Моноқалаларды дамытудың 2012-2020 жылдарға арналған бағдарламасы" шеңберінде микрокредиттер беру" мемлекеттік көрсетілетін қызмет</w:t>
      </w:r>
    </w:p>
    <w:p>
      <w:pPr>
        <w:spacing w:after="0"/>
        <w:ind w:left="0"/>
        <w:jc w:val="both"/>
      </w:pPr>
      <w:r>
        <w:drawing>
          <wp:inline distT="0" distB="0" distL="0" distR="0">
            <wp:extent cx="9271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9271000" cy="7912100"/>
                    </a:xfrm>
                    <a:prstGeom prst="rect">
                      <a:avLst/>
                    </a:prstGeom>
                  </pic:spPr>
                </pic:pic>
              </a:graphicData>
            </a:graphic>
          </wp:inline>
        </w:drawing>
      </w:r>
    </w:p>
    <w:p>
      <w:pPr>
        <w:spacing w:after="0"/>
        <w:ind w:left="0"/>
        <w:jc w:val="both"/>
      </w:pPr>
      <w:r>
        <w:drawing>
          <wp:inline distT="0" distB="0" distL="0" distR="0">
            <wp:extent cx="78486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48600" cy="29464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