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a7a501" w14:textId="8a7a50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саласындағы көрсетілетін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20 наурыздағы № 79 қаулысы. Атырау облысының Әділет департаментінде 2014 жылғы 30 сәуірде № 2904 тіркелді. Күші жойылды - Атырау облысы әкімдігінің 2015 жылғы 02 қазандағы № 308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ff0000"/>
          <w:sz w:val="28"/>
        </w:rPr>
        <w:t xml:space="preserve">
      Ескерту. Күші жойылды - Атырау облысы әкімдігінің 02.10.2015 № </w:t>
      </w:r>
      <w:r>
        <w:rPr>
          <w:rFonts w:ascii="Times New Roman"/>
          <w:b w:val="false"/>
          <w:i w:val="false"/>
          <w:color w:val="ff0000"/>
          <w:sz w:val="28"/>
        </w:rPr>
        <w:t>308</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w:t>
      </w:r>
      <w:r>
        <w:rPr>
          <w:rFonts w:ascii="Times New Roman"/>
          <w:b/>
          <w:i w:val="false"/>
          <w:color w:val="000000"/>
          <w:sz w:val="28"/>
        </w:rPr>
        <w:t xml:space="preserve"> ЕТЕДІ:</w:t>
      </w:r>
    </w:p>
    <w:bookmarkStart w:name="z1" w:id="0"/>
    <w:p>
      <w:pPr>
        <w:spacing w:after="0"/>
        <w:ind w:left="0"/>
        <w:jc w:val="both"/>
      </w:pPr>
      <w:r>
        <w:rPr>
          <w:rFonts w:ascii="Times New Roman"/>
          <w:b w:val="false"/>
          <w:i w:val="false"/>
          <w:color w:val="000000"/>
          <w:sz w:val="28"/>
        </w:rPr>
        <w:t>
      1. Қоса беріліп отырған:</w:t>
      </w:r>
    </w:p>
    <w:bookmarkEnd w:id="0"/>
    <w:bookmarkStart w:name="z2" w:id="1"/>
    <w:p>
      <w:pPr>
        <w:spacing w:after="0"/>
        <w:ind w:left="0"/>
        <w:jc w:val="both"/>
      </w:pPr>
      <w:r>
        <w:rPr>
          <w:rFonts w:ascii="Times New Roman"/>
          <w:b w:val="false"/>
          <w:i w:val="false"/>
          <w:color w:val="000000"/>
          <w:sz w:val="28"/>
        </w:rPr>
        <w:t xml:space="preserve">
      1) "Қорғаншылық және қамқоршылық жөнінде анықтама беру"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1"/>
    <w:bookmarkStart w:name="z3" w:id="2"/>
    <w:p>
      <w:pPr>
        <w:spacing w:after="0"/>
        <w:ind w:left="0"/>
        <w:jc w:val="both"/>
      </w:pP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4"/>
    <w:bookmarkStart w:name="z6" w:id="5"/>
    <w:p>
      <w:pPr>
        <w:spacing w:after="0"/>
        <w:ind w:left="0"/>
        <w:jc w:val="both"/>
      </w:pPr>
      <w:r>
        <w:rPr>
          <w:rFonts w:ascii="Times New Roman"/>
          <w:b w:val="false"/>
          <w:i w:val="false"/>
          <w:color w:val="000000"/>
          <w:sz w:val="28"/>
        </w:rPr>
        <w:t xml:space="preserve">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5"/>
    <w:bookmarkStart w:name="z7" w:id="6"/>
    <w:p>
      <w:pPr>
        <w:spacing w:after="0"/>
        <w:ind w:left="0"/>
        <w:jc w:val="both"/>
      </w:pPr>
      <w:r>
        <w:rPr>
          <w:rFonts w:ascii="Times New Roman"/>
          <w:b w:val="false"/>
          <w:i w:val="false"/>
          <w:color w:val="000000"/>
          <w:sz w:val="28"/>
        </w:rPr>
        <w:t xml:space="preserve">
      6)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6"/>
    <w:bookmarkStart w:name="z8" w:id="7"/>
    <w:p>
      <w:pPr>
        <w:spacing w:after="0"/>
        <w:ind w:left="0"/>
        <w:jc w:val="both"/>
      </w:pPr>
      <w:r>
        <w:rPr>
          <w:rFonts w:ascii="Times New Roman"/>
          <w:b w:val="false"/>
          <w:i w:val="false"/>
          <w:color w:val="000000"/>
          <w:sz w:val="28"/>
        </w:rPr>
        <w:t xml:space="preserve">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 w:id="8"/>
    <w:p>
      <w:pPr>
        <w:spacing w:after="0"/>
        <w:ind w:left="0"/>
        <w:jc w:val="both"/>
      </w:pPr>
      <w:r>
        <w:rPr>
          <w:rFonts w:ascii="Times New Roman"/>
          <w:b w:val="false"/>
          <w:i w:val="false"/>
          <w:color w:val="000000"/>
          <w:sz w:val="28"/>
        </w:rPr>
        <w:t>
      2. Осы қаулының орындалуын бақылау облыс әкімінің орынбасары Ш.Ж. Мұқанға жүктелсін.</w:t>
      </w:r>
    </w:p>
    <w:bookmarkEnd w:id="8"/>
    <w:bookmarkStart w:name="z10" w:id="9"/>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бірақ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p>
    <w:bookmarkEnd w:id="9"/>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Ізмұхамбетов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қаулысына 1-қосымша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"Қорғаншылық және қамқоршылық жөнінде анықтама беру" мемлекеттік қызметтің регламенті</w:t>
      </w:r>
      <w:r>
        <w:br/>
      </w:r>
      <w:r>
        <w:rPr>
          <w:rFonts w:ascii="Times New Roman"/>
          <w:b/>
          <w:i w:val="false"/>
          <w:color w:val="000000"/>
        </w:rPr>
        <w:t>1. Жалпы ережелер</w:t>
      </w:r>
    </w:p>
    <w:bookmarkStart w:name="z12" w:id="10"/>
    <w:p>
      <w:pPr>
        <w:spacing w:after="0"/>
        <w:ind w:left="0"/>
        <w:jc w:val="both"/>
      </w:pPr>
      <w:r>
        <w:rPr>
          <w:rFonts w:ascii="Times New Roman"/>
          <w:b w:val="false"/>
          <w:i w:val="false"/>
          <w:color w:val="000000"/>
          <w:sz w:val="28"/>
        </w:rPr>
        <w:t>
      1. "Қорғаншылық және қамқоршылық жөнінде анықтама беру" мемлекеттік көрсетілетін қызметі (бұдан әрі – мемлекеттік көрсетілетін қызмет) Атырау қалалық және аудандық білім бөлімдері (бұдан әрі – көрсетілетін қызметті беруші) көрсетеді.</w:t>
      </w:r>
    </w:p>
    <w:bookmarkEnd w:id="10"/>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Start w:name="z13" w:id="11"/>
    <w:p>
      <w:pPr>
        <w:spacing w:after="0"/>
        <w:ind w:left="0"/>
        <w:jc w:val="both"/>
      </w:pP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 шаруашылық жүргізу құқығындағы республикалық мемлекеттік кәсіпорны (бұдан әрі – ХҚО);</w:t>
      </w:r>
    </w:p>
    <w:bookmarkEnd w:id="11"/>
    <w:bookmarkStart w:name="z14" w:id="12"/>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12"/>
    <w:bookmarkStart w:name="z15" w:id="13"/>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жүзінде.</w:t>
      </w:r>
    </w:p>
    <w:bookmarkEnd w:id="13"/>
    <w:bookmarkStart w:name="z16" w:id="1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мемлекеттік көрсетілетін қызмет стандартының </w:t>
      </w:r>
      <w:r>
        <w:rPr>
          <w:rFonts w:ascii="Times New Roman"/>
          <w:b w:val="false"/>
          <w:i w:val="false"/>
          <w:color w:val="000000"/>
          <w:sz w:val="28"/>
        </w:rPr>
        <w:t>1-қосымшаға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xml:space="preserve">) нысан бойынша жетім балаға (жетім балаларға) және ата-анасының қамқорлығынсыз қалған балаға (балаларға) қорғаншылық және қамқоршылық туралы </w:t>
      </w:r>
      <w:r>
        <w:rPr>
          <w:rFonts w:ascii="Times New Roman"/>
          <w:b w:val="false"/>
          <w:i w:val="false"/>
          <w:color w:val="000000"/>
          <w:sz w:val="28"/>
        </w:rPr>
        <w:t>анықтама</w:t>
      </w:r>
      <w:r>
        <w:rPr>
          <w:rFonts w:ascii="Times New Roman"/>
          <w:b w:val="false"/>
          <w:i w:val="false"/>
          <w:color w:val="000000"/>
          <w:sz w:val="28"/>
        </w:rPr>
        <w:t>.</w:t>
      </w:r>
    </w:p>
    <w:bookmarkEnd w:id="14"/>
    <w:p>
      <w:pPr>
        <w:spacing w:after="0"/>
        <w:ind w:left="0"/>
        <w:jc w:val="left"/>
      </w:pPr>
      <w:r>
        <w:rPr>
          <w:rFonts w:ascii="Times New Roman"/>
          <w:b/>
          <w:i w:val="false"/>
          <w:color w:val="000000"/>
        </w:rPr>
        <w:t xml:space="preserve"> 2.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17" w:id="15"/>
    <w:p>
      <w:pPr>
        <w:spacing w:after="0"/>
        <w:ind w:left="0"/>
        <w:jc w:val="both"/>
      </w:pPr>
      <w:r>
        <w:rPr>
          <w:rFonts w:ascii="Times New Roman"/>
          <w:b w:val="false"/>
          <w:i w:val="false"/>
          <w:color w:val="000000"/>
          <w:sz w:val="28"/>
        </w:rPr>
        <w:t xml:space="preserve">
      4. ХҚО арқылы қадамдық іс-әрекеттер және мемлекеттік қызмет көрсету жөніндегі шешім (ХҚО арқылы мемлекеттік көрсетілетін қызметті көрсету кезінде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5"/>
    <w:bookmarkStart w:name="z18" w:id="16"/>
    <w:p>
      <w:pPr>
        <w:spacing w:after="0"/>
        <w:ind w:left="0"/>
        <w:jc w:val="both"/>
      </w:pPr>
      <w:r>
        <w:rPr>
          <w:rFonts w:ascii="Times New Roman"/>
          <w:b w:val="false"/>
          <w:i w:val="false"/>
          <w:color w:val="000000"/>
          <w:sz w:val="28"/>
        </w:rPr>
        <w:t xml:space="preserve">
      1) 1-процесс - ХҚО қызметкері 1 (бір) минут ішінде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қабылдайды;</w:t>
      </w:r>
    </w:p>
    <w:bookmarkEnd w:id="16"/>
    <w:bookmarkStart w:name="z19" w:id="17"/>
    <w:p>
      <w:pPr>
        <w:spacing w:after="0"/>
        <w:ind w:left="0"/>
        <w:jc w:val="both"/>
      </w:pPr>
      <w:r>
        <w:rPr>
          <w:rFonts w:ascii="Times New Roman"/>
          <w:b w:val="false"/>
          <w:i w:val="false"/>
          <w:color w:val="000000"/>
          <w:sz w:val="28"/>
        </w:rPr>
        <w:t>
      2) 2-процесс - ХҚО қызметкері құжаттардың түпнұсқасының түпнұсқалығын мемлекеттік органдардың мемлекеттік ақпараттық жүйелерден ұсынылған мәліметтермен салыстырады, одан соң түпнұсқаларды көрсетілетін қызметті алушыға қайтарады, деректерді 2 (екі) минут ішінде ақпараттық жүйеге енгізеді;</w:t>
      </w:r>
    </w:p>
    <w:bookmarkEnd w:id="17"/>
    <w:bookmarkStart w:name="z20" w:id="18"/>
    <w:p>
      <w:pPr>
        <w:spacing w:after="0"/>
        <w:ind w:left="0"/>
        <w:jc w:val="both"/>
      </w:pPr>
      <w:r>
        <w:rPr>
          <w:rFonts w:ascii="Times New Roman"/>
          <w:b w:val="false"/>
          <w:i w:val="false"/>
          <w:color w:val="000000"/>
          <w:sz w:val="28"/>
        </w:rPr>
        <w:t>
      3) 3-процесс - ХҚО қызметкері 2 (екі) минут ішінде көрсетілетін қызметті алушыға мемлекеттік көрсетілетін қызметтің нәтижесін береді;</w:t>
      </w:r>
    </w:p>
    <w:bookmarkEnd w:id="18"/>
    <w:bookmarkStart w:name="z21" w:id="19"/>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бір жұмыс күні ішінде құжаттарды ХҚО хат тасушысы арқылы көрсетілетін қызметті берушінің кеңсесіне жолдайды;</w:t>
      </w:r>
    </w:p>
    <w:bookmarkEnd w:id="19"/>
    <w:bookmarkStart w:name="z22" w:id="20"/>
    <w:p>
      <w:pPr>
        <w:spacing w:after="0"/>
        <w:ind w:left="0"/>
        <w:jc w:val="both"/>
      </w:pPr>
      <w:r>
        <w:rPr>
          <w:rFonts w:ascii="Times New Roman"/>
          <w:b w:val="false"/>
          <w:i w:val="false"/>
          <w:color w:val="000000"/>
          <w:sz w:val="28"/>
        </w:rPr>
        <w:t xml:space="preserve">
      5) 5-процесс – көрсетілетін қызметті берушінің әрбір рәсімінің (іс-әрекетінің)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bookmarkEnd w:id="20"/>
    <w:bookmarkStart w:name="z23" w:id="21"/>
    <w:p>
      <w:pPr>
        <w:spacing w:after="0"/>
        <w:ind w:left="0"/>
        <w:jc w:val="both"/>
      </w:pPr>
      <w:r>
        <w:rPr>
          <w:rFonts w:ascii="Times New Roman"/>
          <w:b w:val="false"/>
          <w:i w:val="false"/>
          <w:color w:val="000000"/>
          <w:sz w:val="28"/>
        </w:rPr>
        <w:t>
      6) 6-процесс – ХҚО ақпаратты жинау секторының қызметкері сканерлік штрих-кодтың көмегімен көрсетілетін қызметті берушіден алынған құжаттарды ХҚО ақпараттық жүйесінде белгілейді;</w:t>
      </w:r>
    </w:p>
    <w:bookmarkEnd w:id="21"/>
    <w:p>
      <w:pPr>
        <w:spacing w:after="0"/>
        <w:ind w:left="0"/>
        <w:jc w:val="both"/>
      </w:pPr>
      <w:r>
        <w:rPr>
          <w:rFonts w:ascii="Times New Roman"/>
          <w:b w:val="false"/>
          <w:i w:val="false"/>
          <w:color w:val="000000"/>
          <w:sz w:val="28"/>
        </w:rPr>
        <w:t>
      ХҚО дайын құжаттарды көрсетілетін қызметті алушыға беру үшін сол күні инспекторға жолдайды.</w:t>
      </w:r>
    </w:p>
    <w:bookmarkStart w:name="z24" w:id="22"/>
    <w:p>
      <w:pPr>
        <w:spacing w:after="0"/>
        <w:ind w:left="0"/>
        <w:jc w:val="both"/>
      </w:pPr>
      <w:r>
        <w:rPr>
          <w:rFonts w:ascii="Times New Roman"/>
          <w:b w:val="false"/>
          <w:i w:val="false"/>
          <w:color w:val="000000"/>
          <w:sz w:val="28"/>
        </w:rPr>
        <w:t>
      7) 7-процесс - дайын құжаттарды беретін қызметкер көрсетілетін қызметті алушыға мемлекеттік көрсетілетін қызметтің нәтижесін береді. Көрсетілетін қызметті алушы қызмет нәтижесін алуға келмеген жағдайда ХҚО бір ай ішінде қызмет нәтижесін ХҚО мұрағатына жолдайды.</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5" w:id="23"/>
    <w:p>
      <w:pPr>
        <w:spacing w:after="0"/>
        <w:ind w:left="0"/>
        <w:jc w:val="both"/>
      </w:pPr>
      <w:r>
        <w:rPr>
          <w:rFonts w:ascii="Times New Roman"/>
          <w:b w:val="false"/>
          <w:i w:val="false"/>
          <w:color w:val="000000"/>
          <w:sz w:val="28"/>
        </w:rPr>
        <w:t xml:space="preserve">
      5. Портал арқылы мемлекеттік көрсетілетін қызмет көрсету бойынша қадамдық іс-әрекеттер және шешімдер (портал арқылы мемлекеттік көрсетілетін қызмет көрсету кезінде функционалдық өзара іс-қимылдың № </w:t>
      </w:r>
      <w:r>
        <w:rPr>
          <w:rFonts w:ascii="Times New Roman"/>
          <w:b w:val="false"/>
          <w:i w:val="false"/>
          <w:color w:val="000000"/>
          <w:sz w:val="28"/>
        </w:rPr>
        <w:t>2 диаграммасы</w:t>
      </w:r>
      <w:r>
        <w:rPr>
          <w:rFonts w:ascii="Times New Roman"/>
          <w:b w:val="false"/>
          <w:i w:val="false"/>
          <w:color w:val="000000"/>
          <w:sz w:val="28"/>
        </w:rPr>
        <w:t xml:space="preserve">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p>
    <w:bookmarkEnd w:id="2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p>
      <w:pPr>
        <w:spacing w:after="0"/>
        <w:ind w:left="0"/>
        <w:jc w:val="both"/>
      </w:pPr>
      <w:r>
        <w:rPr>
          <w:rFonts w:ascii="Times New Roman"/>
          <w:b w:val="false"/>
          <w:i w:val="false"/>
          <w:color w:val="000000"/>
          <w:sz w:val="28"/>
        </w:rPr>
        <w:t>
      2) 1-процесс –көрсетілетін мемлекеттік қызметті алу үшін көрсетілетін қызметті алушының порталда ЖСН/БСН және паролін енгізу процесі (авторизация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p>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p>
    <w:p>
      <w:pPr>
        <w:spacing w:after="0"/>
        <w:ind w:left="0"/>
        <w:jc w:val="both"/>
      </w:pPr>
      <w:r>
        <w:rPr>
          <w:rFonts w:ascii="Times New Roman"/>
          <w:b w:val="false"/>
          <w:i w:val="false"/>
          <w:color w:val="000000"/>
          <w:sz w:val="28"/>
        </w:rPr>
        <w:t>
      9) 6-процесс - ЭҮШ-де сауалнаманы өңдеу;</w:t>
      </w:r>
    </w:p>
    <w:p>
      <w:pPr>
        <w:spacing w:after="0"/>
        <w:ind w:left="0"/>
        <w:jc w:val="both"/>
      </w:pPr>
      <w:r>
        <w:rPr>
          <w:rFonts w:ascii="Times New Roman"/>
          <w:b w:val="false"/>
          <w:i w:val="false"/>
          <w:color w:val="000000"/>
          <w:sz w:val="28"/>
        </w:rPr>
        <w:t>
      10)7-процесс - көрсетілетін қызметті алушының порталда қалыптастырған қызмет нәтижесін (электрондық құжат түріндегі хабарлама) алуы.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6" w:id="24"/>
    <w:p>
      <w:pPr>
        <w:spacing w:after="0"/>
        <w:ind w:left="0"/>
        <w:jc w:val="both"/>
      </w:pPr>
      <w:r>
        <w:rPr>
          <w:rFonts w:ascii="Times New Roman"/>
          <w:b w:val="false"/>
          <w:i w:val="false"/>
          <w:color w:val="000000"/>
          <w:sz w:val="28"/>
        </w:rPr>
        <w:t>
      6. Көрсетілетін қызметті алушы мемлекеттік қызмет көрсету тәртібі және жағдайы туралы ақпаратты қашықтықтан қол жеткізу режимінде, көрсетілетін қызметті берушінің анықтама қызметі, сондай-ақ мемлекеттік қызмет көрсету мәселесі бойынша бірыңғай байланыс-орталығы арқылы алу мүмкіндігіне ие.</w:t>
      </w:r>
    </w:p>
    <w:bookmarkEnd w:id="24"/>
    <w:bookmarkStart w:name="z125" w:id="25"/>
    <w:p>
      <w:pPr>
        <w:spacing w:after="0"/>
        <w:ind w:left="0"/>
        <w:jc w:val="both"/>
      </w:pPr>
      <w:r>
        <w:rPr>
          <w:rFonts w:ascii="Times New Roman"/>
          <w:b w:val="false"/>
          <w:i w:val="false"/>
          <w:color w:val="000000"/>
          <w:sz w:val="28"/>
        </w:rPr>
        <w:t xml:space="preserve">
      7. "Қорғаншылық және қамқоршылық жөнінде анықтама беру"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7-тармақпен толықтырылды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p>
      <w:pPr>
        <w:spacing w:after="0"/>
        <w:ind w:left="0"/>
        <w:jc w:val="both"/>
      </w:pPr>
      <w:r>
        <w:rPr>
          <w:rFonts w:ascii="Times New Roman"/>
          <w:b w:val="false"/>
          <w:i w:val="false"/>
          <w:color w:val="ff0000"/>
          <w:sz w:val="28"/>
        </w:rPr>
        <w:t xml:space="preserve">
      Ескерту. 1-қосымша жаңа редакцияда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5184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184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28" w:id="26"/>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bookmarkEnd w:id="26"/>
    <w:p>
      <w:pPr>
        <w:spacing w:after="0"/>
        <w:ind w:left="0"/>
        <w:jc w:val="both"/>
      </w:pPr>
      <w:r>
        <w:rPr>
          <w:rFonts w:ascii="Times New Roman"/>
          <w:b w:val="false"/>
          <w:i w:val="false"/>
          <w:color w:val="ff0000"/>
          <w:sz w:val="28"/>
        </w:rPr>
        <w:t xml:space="preserve">
      Ескерту. Регламент 2-қосымшамен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023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23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"Қорғаншылық және қамқоршылық жөнінде анықтама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3787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787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қаулысына 2-қосымша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қызметтің регламенті</w:t>
      </w:r>
      <w:r>
        <w:br/>
      </w:r>
      <w:r>
        <w:rPr>
          <w:rFonts w:ascii="Times New Roman"/>
          <w:b/>
          <w:i w:val="false"/>
          <w:color w:val="000000"/>
        </w:rPr>
        <w:t>1. Жалпы ережелер</w:t>
      </w:r>
    </w:p>
    <w:bookmarkStart w:name="z30" w:id="27"/>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Атырау қалалық және аудандық білім бөлімдері (бұдан әрі – көрсетілетін қызметті беруші) көрсетеді.</w:t>
      </w:r>
    </w:p>
    <w:bookmarkEnd w:id="27"/>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Start w:name="z31" w:id="28"/>
    <w:p>
      <w:pPr>
        <w:spacing w:after="0"/>
        <w:ind w:left="0"/>
        <w:jc w:val="both"/>
      </w:pP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 шаруашылық жүргізу құқығындағы республикалық мемлекеттік кәсіпорны (бұдан әрі – ХҚО);</w:t>
      </w:r>
    </w:p>
    <w:bookmarkEnd w:id="28"/>
    <w:bookmarkStart w:name="z32" w:id="29"/>
    <w:p>
      <w:pPr>
        <w:spacing w:after="0"/>
        <w:ind w:left="0"/>
        <w:jc w:val="both"/>
      </w:pPr>
      <w:r>
        <w:rPr>
          <w:rFonts w:ascii="Times New Roman"/>
          <w:b w:val="false"/>
          <w:i w:val="false"/>
          <w:color w:val="000000"/>
          <w:sz w:val="28"/>
        </w:rPr>
        <w:t xml:space="preserve">
      2) "электрондық үкіметтің" веб-порталы (бұдан әрі – портал): </w:t>
      </w:r>
      <w:r>
        <w:rPr>
          <w:rFonts w:ascii="Times New Roman"/>
          <w:b w:val="false"/>
          <w:i w:val="false"/>
          <w:color w:val="000000"/>
          <w:sz w:val="28"/>
          <w:u w:val="single"/>
        </w:rPr>
        <w:t>www.e.gov.kz</w:t>
      </w:r>
      <w:r>
        <w:rPr>
          <w:rFonts w:ascii="Times New Roman"/>
          <w:b w:val="false"/>
          <w:i w:val="false"/>
          <w:color w:val="000000"/>
          <w:sz w:val="28"/>
        </w:rPr>
        <w:t xml:space="preserve"> арқылы жүзеге асырылады.</w:t>
      </w:r>
    </w:p>
    <w:bookmarkEnd w:id="29"/>
    <w:bookmarkStart w:name="z33" w:id="30"/>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жүзінде.</w:t>
      </w:r>
    </w:p>
    <w:bookmarkEnd w:id="30"/>
    <w:bookmarkStart w:name="z34" w:id="31"/>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мемлекеттік көрсетілетін қызмет стандартының </w:t>
      </w:r>
      <w:r>
        <w:rPr>
          <w:rFonts w:ascii="Times New Roman"/>
          <w:b w:val="false"/>
          <w:i w:val="false"/>
          <w:color w:val="000000"/>
          <w:sz w:val="28"/>
        </w:rPr>
        <w:t>1-қосымшаға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xml:space="preserve">) нысан бойынша ата-анасының қамқорлығынсыз қалған балаға (балаларға) және жетім балаға (жетім балаларға) қамқоршылық немесе қорғаншылық белгілеу туралы </w:t>
      </w:r>
      <w:r>
        <w:rPr>
          <w:rFonts w:ascii="Times New Roman"/>
          <w:b w:val="false"/>
          <w:i w:val="false"/>
          <w:color w:val="000000"/>
          <w:sz w:val="28"/>
        </w:rPr>
        <w:t>анықтама</w:t>
      </w:r>
      <w:r>
        <w:rPr>
          <w:rFonts w:ascii="Times New Roman"/>
          <w:b w:val="false"/>
          <w:i w:val="false"/>
          <w:color w:val="000000"/>
          <w:sz w:val="28"/>
        </w:rPr>
        <w:t>.</w:t>
      </w:r>
    </w:p>
    <w:bookmarkEnd w:id="31"/>
    <w:p>
      <w:pPr>
        <w:spacing w:after="0"/>
        <w:ind w:left="0"/>
        <w:jc w:val="left"/>
      </w:pPr>
      <w:r>
        <w:rPr>
          <w:rFonts w:ascii="Times New Roman"/>
          <w:b/>
          <w:i w:val="false"/>
          <w:color w:val="000000"/>
        </w:rPr>
        <w:t xml:space="preserve"> 2. Мемлекеттiк қызмет көрсету процесінде құрылымдық бөлімшелердің тәртiбiнiң сипаттамасы</w:t>
      </w:r>
    </w:p>
    <w:bookmarkStart w:name="z35" w:id="32"/>
    <w:p>
      <w:pPr>
        <w:spacing w:after="0"/>
        <w:ind w:left="0"/>
        <w:jc w:val="both"/>
      </w:pPr>
      <w:r>
        <w:rPr>
          <w:rFonts w:ascii="Times New Roman"/>
          <w:b w:val="false"/>
          <w:i w:val="false"/>
          <w:color w:val="000000"/>
          <w:sz w:val="28"/>
        </w:rPr>
        <w:t xml:space="preserve">
      4. Мемлекеттік қызметті алу үшін мемлекеттік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қағаз жүзінде  </w:t>
      </w:r>
      <w:r>
        <w:rPr>
          <w:rFonts w:ascii="Times New Roman"/>
          <w:b w:val="false"/>
          <w:i w:val="false"/>
          <w:color w:val="000000"/>
          <w:sz w:val="28"/>
        </w:rPr>
        <w:t>өтініш</w:t>
      </w:r>
      <w:r>
        <w:rPr>
          <w:rFonts w:ascii="Times New Roman"/>
          <w:b w:val="false"/>
          <w:i w:val="false"/>
          <w:color w:val="000000"/>
          <w:sz w:val="28"/>
        </w:rPr>
        <w:t>тапсыруы қажет.</w:t>
      </w:r>
    </w:p>
    <w:bookmarkEnd w:id="32"/>
    <w:bookmarkStart w:name="z36" w:id="33"/>
    <w:p>
      <w:pPr>
        <w:spacing w:after="0"/>
        <w:ind w:left="0"/>
        <w:jc w:val="both"/>
      </w:pPr>
      <w:r>
        <w:rPr>
          <w:rFonts w:ascii="Times New Roman"/>
          <w:b w:val="false"/>
          <w:i w:val="false"/>
          <w:color w:val="000000"/>
          <w:sz w:val="28"/>
        </w:rPr>
        <w:t>
      5. Мемлекеттік қызмет көрсету кезеңдері:</w:t>
      </w:r>
    </w:p>
    <w:bookmarkEnd w:id="33"/>
    <w:p>
      <w:pPr>
        <w:spacing w:after="0"/>
        <w:ind w:left="0"/>
        <w:jc w:val="both"/>
      </w:pPr>
      <w:r>
        <w:rPr>
          <w:rFonts w:ascii="Times New Roman"/>
          <w:b w:val="false"/>
          <w:i w:val="false"/>
          <w:color w:val="000000"/>
          <w:sz w:val="28"/>
        </w:rPr>
        <w:t xml:space="preserve">
      1) қызмет берушінің кеңсе қызметкері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тіркеп, 30 минут ішінде басшыға жолдайды;</w:t>
      </w:r>
    </w:p>
    <w:p>
      <w:pPr>
        <w:spacing w:after="0"/>
        <w:ind w:left="0"/>
        <w:jc w:val="both"/>
      </w:pPr>
      <w:r>
        <w:rPr>
          <w:rFonts w:ascii="Times New Roman"/>
          <w:b w:val="false"/>
          <w:i w:val="false"/>
          <w:color w:val="000000"/>
          <w:sz w:val="28"/>
        </w:rPr>
        <w:t>
      2) басшы келіп түскен құжаттармен танысады және 30 минут ішінде маманға орындауға жолдайды;</w:t>
      </w:r>
    </w:p>
    <w:p>
      <w:pPr>
        <w:spacing w:after="0"/>
        <w:ind w:left="0"/>
        <w:jc w:val="both"/>
      </w:pPr>
      <w:r>
        <w:rPr>
          <w:rFonts w:ascii="Times New Roman"/>
          <w:b w:val="false"/>
          <w:i w:val="false"/>
          <w:color w:val="000000"/>
          <w:sz w:val="28"/>
        </w:rPr>
        <w:t>
      3) маман келіп түскен құжаттарды қарайды, мемлекеттік қызметтің қорытындысын дайындайды және басшыға 29 күнтізбелік күн ішінде қол қоюға жолдайды;</w:t>
      </w:r>
    </w:p>
    <w:p>
      <w:pPr>
        <w:spacing w:after="0"/>
        <w:ind w:left="0"/>
        <w:jc w:val="both"/>
      </w:pPr>
      <w:r>
        <w:rPr>
          <w:rFonts w:ascii="Times New Roman"/>
          <w:b w:val="false"/>
          <w:i w:val="false"/>
          <w:color w:val="000000"/>
          <w:sz w:val="28"/>
        </w:rPr>
        <w:t>
      4) басшы 30 минут ішінде мемлекеттік қызметтің қорытындысына қол қояды және кеңсеге жолдайды;</w:t>
      </w:r>
    </w:p>
    <w:p>
      <w:pPr>
        <w:spacing w:after="0"/>
        <w:ind w:left="0"/>
        <w:jc w:val="both"/>
      </w:pPr>
      <w:r>
        <w:rPr>
          <w:rFonts w:ascii="Times New Roman"/>
          <w:b w:val="false"/>
          <w:i w:val="false"/>
          <w:color w:val="000000"/>
          <w:sz w:val="28"/>
        </w:rPr>
        <w:t>
      5) кеңсе қызметкері 30 минут ішінде мемлекеттік қызметтің қорытындысын тіркейді және халыққа қызмет көрсету орталығына қызметті алушыға ұсыну үшін жолдайды.</w:t>
      </w:r>
    </w:p>
    <w:p>
      <w:pPr>
        <w:spacing w:after="0"/>
        <w:ind w:left="0"/>
        <w:jc w:val="left"/>
      </w:pPr>
      <w:r>
        <w:rPr>
          <w:rFonts w:ascii="Times New Roman"/>
          <w:b/>
          <w:i w:val="false"/>
          <w:color w:val="000000"/>
        </w:rPr>
        <w:t xml:space="preserve"> 3. Мемлекеттiк қызмет көрсету процесінде құрылымдық бөлімшелердің тәртiбiнiң сипаттамасы</w:t>
      </w:r>
    </w:p>
    <w:bookmarkStart w:name="z37" w:id="34"/>
    <w:p>
      <w:pPr>
        <w:spacing w:after="0"/>
        <w:ind w:left="0"/>
        <w:jc w:val="both"/>
      </w:pPr>
      <w:r>
        <w:rPr>
          <w:rFonts w:ascii="Times New Roman"/>
          <w:b w:val="false"/>
          <w:i w:val="false"/>
          <w:color w:val="000000"/>
          <w:sz w:val="28"/>
        </w:rPr>
        <w:t>
      6. Мемлекеттiк қызмет көрсету процесінде келесі құрылымдық–функционалдық бірліктер тартылады (бұдан әрі – ҚФБ):</w:t>
      </w:r>
    </w:p>
    <w:bookmarkEnd w:id="34"/>
    <w:p>
      <w:pPr>
        <w:spacing w:after="0"/>
        <w:ind w:left="0"/>
        <w:jc w:val="both"/>
      </w:pPr>
      <w:r>
        <w:rPr>
          <w:rFonts w:ascii="Times New Roman"/>
          <w:b w:val="false"/>
          <w:i w:val="false"/>
          <w:color w:val="000000"/>
          <w:sz w:val="28"/>
        </w:rPr>
        <w:t>
      қызмет берушінің кеңсе қызметкерлері;</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маман.</w:t>
      </w:r>
    </w:p>
    <w:bookmarkStart w:name="z38" w:id="35"/>
    <w:p>
      <w:pPr>
        <w:spacing w:after="0"/>
        <w:ind w:left="0"/>
        <w:jc w:val="both"/>
      </w:pPr>
      <w:r>
        <w:rPr>
          <w:rFonts w:ascii="Times New Roman"/>
          <w:b w:val="false"/>
          <w:i w:val="false"/>
          <w:color w:val="000000"/>
          <w:sz w:val="28"/>
        </w:rPr>
        <w:t xml:space="preserve">
      7. Мемлекеттік көрсетілетін қызмет көрсету бойынша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5"/>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39" w:id="36"/>
    <w:p>
      <w:pPr>
        <w:spacing w:after="0"/>
        <w:ind w:left="0"/>
        <w:jc w:val="both"/>
      </w:pPr>
      <w:r>
        <w:rPr>
          <w:rFonts w:ascii="Times New Roman"/>
          <w:b w:val="false"/>
          <w:i w:val="false"/>
          <w:color w:val="000000"/>
          <w:sz w:val="28"/>
        </w:rPr>
        <w:t xml:space="preserve">
      8. ХҚО арқылы мемлекеттік көрсетілетін қызметті көрсету бойынша қадамдық әрекеттер мен шешім (ХҚО арқылы мемлекеттік көрсетілетін қызметті көрсету кезінде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6"/>
    <w:p>
      <w:pPr>
        <w:spacing w:after="0"/>
        <w:ind w:left="0"/>
        <w:jc w:val="both"/>
      </w:pPr>
      <w:r>
        <w:rPr>
          <w:rFonts w:ascii="Times New Roman"/>
          <w:b w:val="false"/>
          <w:i w:val="false"/>
          <w:color w:val="000000"/>
          <w:sz w:val="28"/>
        </w:rPr>
        <w:t>
      1) 1-процесс</w:t>
      </w:r>
      <w:r>
        <w:rPr>
          <w:rFonts w:ascii="Times New Roman"/>
          <w:b/>
          <w:i w:val="false"/>
          <w:color w:val="000000"/>
          <w:sz w:val="28"/>
        </w:rPr>
        <w:t xml:space="preserve"> – </w:t>
      </w:r>
      <w:r>
        <w:rPr>
          <w:rFonts w:ascii="Times New Roman"/>
          <w:b w:val="false"/>
          <w:i w:val="false"/>
          <w:color w:val="000000"/>
          <w:sz w:val="28"/>
        </w:rPr>
        <w:t xml:space="preserve">ХҚО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оларды қабылдаудан бас тарту туралы қолхат береді;</w:t>
      </w:r>
    </w:p>
    <w:p>
      <w:pPr>
        <w:spacing w:after="0"/>
        <w:ind w:left="0"/>
        <w:jc w:val="both"/>
      </w:pPr>
      <w:r>
        <w:rPr>
          <w:rFonts w:ascii="Times New Roman"/>
          <w:b w:val="false"/>
          <w:i w:val="false"/>
          <w:color w:val="000000"/>
          <w:sz w:val="28"/>
        </w:rPr>
        <w:t>
      2) 2-процесс – егер құжаттар толық болса, ХҚО қызметкері өтінішті тіркейді, көрсетілген қызметті алушыға қолхат береді;</w:t>
      </w:r>
    </w:p>
    <w:p>
      <w:pPr>
        <w:spacing w:after="0"/>
        <w:ind w:left="0"/>
        <w:jc w:val="both"/>
      </w:pPr>
      <w:r>
        <w:rPr>
          <w:rFonts w:ascii="Times New Roman"/>
          <w:b w:val="false"/>
          <w:i w:val="false"/>
          <w:color w:val="000000"/>
          <w:sz w:val="28"/>
        </w:rPr>
        <w:t>
      3) 3-процесс – ХҚО қызметкері қабылданған құжаттарды ХҚО-ның жинақтаушы секторына береді және мәліметтерді ХҚО ақпараттық жүйесіне енгізеді;</w:t>
      </w:r>
    </w:p>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бір жұмыс күні ішінде құжаттарды ХҚО хат тасушысы арқылы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5) 5-процесс – көрсетілетін қызметті берушінің әрбір рәсімінің (іс-әрекетінің)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6) 6-процесс – ХҚО ақпаратты жинау секторының қызметкері сканерлік штрих-кодтың көмегімен көрсетілетін қызметті берушіден алынған құжаттарды ХҚО ақпараттық жүйесінде белгілейді;</w:t>
      </w:r>
    </w:p>
    <w:p>
      <w:pPr>
        <w:spacing w:after="0"/>
        <w:ind w:left="0"/>
        <w:jc w:val="both"/>
      </w:pPr>
      <w:r>
        <w:rPr>
          <w:rFonts w:ascii="Times New Roman"/>
          <w:b w:val="false"/>
          <w:i w:val="false"/>
          <w:color w:val="000000"/>
          <w:sz w:val="28"/>
        </w:rPr>
        <w:t>
      ХҚО дайын құжаттарды көрсетілетін қызметті алушыға беру үшін сол күні инспекторға жолдайды.</w:t>
      </w:r>
    </w:p>
    <w:p>
      <w:pPr>
        <w:spacing w:after="0"/>
        <w:ind w:left="0"/>
        <w:jc w:val="both"/>
      </w:pPr>
      <w:r>
        <w:rPr>
          <w:rFonts w:ascii="Times New Roman"/>
          <w:b w:val="false"/>
          <w:i w:val="false"/>
          <w:color w:val="000000"/>
          <w:sz w:val="28"/>
        </w:rPr>
        <w:t>
      7) 7-процесс - дайын құжаттарды беретін қызметкер көрсетілетін қызметті алушыға мемлекеттік көрсетілетін қызметтің нәтижесін береді. Көрсетілетін қызметті алушы қызмет нәтижесін алуға келмеген жағдайда ХҚО бір ай ішінде қызмет нәтижесін ХҚО мұрағатына жолдайды.</w:t>
      </w:r>
    </w:p>
    <w:bookmarkStart w:name="z40" w:id="37"/>
    <w:p>
      <w:pPr>
        <w:spacing w:after="0"/>
        <w:ind w:left="0"/>
        <w:jc w:val="both"/>
      </w:pPr>
      <w:r>
        <w:rPr>
          <w:rFonts w:ascii="Times New Roman"/>
          <w:b w:val="false"/>
          <w:i w:val="false"/>
          <w:color w:val="000000"/>
          <w:sz w:val="28"/>
        </w:rPr>
        <w:t xml:space="preserve">
      9. Портал арқылы мемлекеттік көрсетілетін қызмет көрсету бойынша қадамдық іс-әрекеттер және шешімдер (портал арқылы мемлекеттік көрсетілетін қызмет көрсету кезінде функционалдық өзара іс-қимылдың № </w:t>
      </w:r>
      <w:r>
        <w:rPr>
          <w:rFonts w:ascii="Times New Roman"/>
          <w:b w:val="false"/>
          <w:i w:val="false"/>
          <w:color w:val="000000"/>
          <w:sz w:val="28"/>
        </w:rPr>
        <w:t>2 диаграммасы</w:t>
      </w:r>
      <w:r>
        <w:rPr>
          <w:rFonts w:ascii="Times New Roman"/>
          <w:b w:val="false"/>
          <w:i w:val="false"/>
          <w:color w:val="000000"/>
          <w:sz w:val="28"/>
        </w:rPr>
        <w:t xml:space="preserve">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p>
    <w:bookmarkEnd w:id="3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p>
      <w:pPr>
        <w:spacing w:after="0"/>
        <w:ind w:left="0"/>
        <w:jc w:val="both"/>
      </w:pPr>
      <w:r>
        <w:rPr>
          <w:rFonts w:ascii="Times New Roman"/>
          <w:b w:val="false"/>
          <w:i w:val="false"/>
          <w:color w:val="000000"/>
          <w:sz w:val="28"/>
        </w:rPr>
        <w:t>
      2) 1-процесс –көрсетілетін мемлекеттік қызметті алу үшін көрсетілетін қызметті алушының порталда ЖСН/БСН және паролін енгізу процесі (авторизация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p>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p>
    <w:p>
      <w:pPr>
        <w:spacing w:after="0"/>
        <w:ind w:left="0"/>
        <w:jc w:val="both"/>
      </w:pPr>
      <w:r>
        <w:rPr>
          <w:rFonts w:ascii="Times New Roman"/>
          <w:b w:val="false"/>
          <w:i w:val="false"/>
          <w:color w:val="000000"/>
          <w:sz w:val="28"/>
        </w:rPr>
        <w:t>
      9) 6-процесс - ЭҮШ-де сауалнаманы өңдеу;</w:t>
      </w:r>
    </w:p>
    <w:p>
      <w:pPr>
        <w:spacing w:after="0"/>
        <w:ind w:left="0"/>
        <w:jc w:val="both"/>
      </w:pPr>
      <w:r>
        <w:rPr>
          <w:rFonts w:ascii="Times New Roman"/>
          <w:b w:val="false"/>
          <w:i w:val="false"/>
          <w:color w:val="000000"/>
          <w:sz w:val="28"/>
        </w:rPr>
        <w:t>
      10) 7-процесс - көрсетілетін қызметті алушының порталда қалыптастырған қызмет нәтижесін (электрондық құжат түріндегі хабарлама) алуы.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1" w:id="38"/>
    <w:p>
      <w:pPr>
        <w:spacing w:after="0"/>
        <w:ind w:left="0"/>
        <w:jc w:val="both"/>
      </w:pPr>
      <w:r>
        <w:rPr>
          <w:rFonts w:ascii="Times New Roman"/>
          <w:b w:val="false"/>
          <w:i w:val="false"/>
          <w:color w:val="000000"/>
          <w:sz w:val="28"/>
        </w:rPr>
        <w:t>
      10. Көрсетілетін қызметті алушы мемлекеттік қызмет көрсету тәртібі және жағдайы туралы ақпаратты қашықтықтан қол жеткізу режимінде, көрсетілетін қызметті берушінің анықтама қызметі, сондай-ақ мемлекеттік қызмет көрсету мәселесі бойынша бірыңғай байланыс-орталығы арқылы алу мүмкіндігіне ие.</w:t>
      </w:r>
    </w:p>
    <w:bookmarkEnd w:id="38"/>
    <w:bookmarkStart w:name="z126" w:id="39"/>
    <w:p>
      <w:pPr>
        <w:spacing w:after="0"/>
        <w:ind w:left="0"/>
        <w:jc w:val="both"/>
      </w:pPr>
      <w:r>
        <w:rPr>
          <w:rFonts w:ascii="Times New Roman"/>
          <w:b w:val="false"/>
          <w:i w:val="false"/>
          <w:color w:val="000000"/>
          <w:sz w:val="28"/>
        </w:rPr>
        <w:t xml:space="preserve">
      11.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44" w:id="40"/>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bookmarkEnd w:id="40"/>
    <w:p>
      <w:pPr>
        <w:spacing w:after="0"/>
        <w:ind w:left="0"/>
        <w:jc w:val="both"/>
      </w:pPr>
      <w:r>
        <w:rPr>
          <w:rFonts w:ascii="Times New Roman"/>
          <w:b w:val="false"/>
          <w:i w:val="false"/>
          <w:color w:val="ff0000"/>
          <w:sz w:val="28"/>
        </w:rPr>
        <w:t xml:space="preserve">
      Ескерту. 2-қосымша жаңа редакцияда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645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454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қаулысына 3-қосымша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қызметтің регламенті</w:t>
      </w:r>
      <w:r>
        <w:br/>
      </w:r>
      <w:r>
        <w:rPr>
          <w:rFonts w:ascii="Times New Roman"/>
          <w:b/>
          <w:i w:val="false"/>
          <w:color w:val="000000"/>
        </w:rPr>
        <w:t>1. Жалпы ережелер</w:t>
      </w:r>
    </w:p>
    <w:bookmarkStart w:name="z46" w:id="41"/>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Атырау қалалық және аудандық білім бөлімдері (бұдан әрі – көрсетілетін қызметті беруші) көрсетеді.</w:t>
      </w:r>
    </w:p>
    <w:bookmarkEnd w:id="41"/>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Start w:name="z47" w:id="42"/>
    <w:p>
      <w:pPr>
        <w:spacing w:after="0"/>
        <w:ind w:left="0"/>
        <w:jc w:val="both"/>
      </w:pP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 шаруашылық жүргізу құқығындағы республикалық мемлекеттік кәсіпорны (бұдан әрі – ХҚО);</w:t>
      </w:r>
    </w:p>
    <w:bookmarkEnd w:id="42"/>
    <w:bookmarkStart w:name="z48" w:id="43"/>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43"/>
    <w:bookmarkStart w:name="z49" w:id="4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p>
    <w:bookmarkEnd w:id="44"/>
    <w:bookmarkStart w:name="z50" w:id="45"/>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мемлекеттік көрсетілетін қызмет стандартының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w:t>
      </w:r>
    </w:p>
    <w:bookmarkEnd w:id="45"/>
    <w:p>
      <w:pPr>
        <w:spacing w:after="0"/>
        <w:ind w:left="0"/>
        <w:jc w:val="left"/>
      </w:pPr>
      <w:r>
        <w:rPr>
          <w:rFonts w:ascii="Times New Roman"/>
          <w:b/>
          <w:i w:val="false"/>
          <w:color w:val="000000"/>
        </w:rPr>
        <w:t xml:space="preserve"> 2. Мемлекеттiк қызмет көрсету процесінде құрылымдық бөлімшелердің тәртiбiнiң сипаттамасы</w:t>
      </w:r>
    </w:p>
    <w:bookmarkStart w:name="z51" w:id="46"/>
    <w:p>
      <w:pPr>
        <w:spacing w:after="0"/>
        <w:ind w:left="0"/>
        <w:jc w:val="both"/>
      </w:pPr>
      <w:r>
        <w:rPr>
          <w:rFonts w:ascii="Times New Roman"/>
          <w:b w:val="false"/>
          <w:i w:val="false"/>
          <w:color w:val="000000"/>
          <w:sz w:val="28"/>
        </w:rPr>
        <w:t xml:space="preserve">
      4. Мемлекеттік қызметті алу үшін мемлекеттік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қағаз жүзінде өтініш тапсыруы қажет.</w:t>
      </w:r>
    </w:p>
    <w:bookmarkEnd w:id="46"/>
    <w:bookmarkStart w:name="z52" w:id="47"/>
    <w:p>
      <w:pPr>
        <w:spacing w:after="0"/>
        <w:ind w:left="0"/>
        <w:jc w:val="both"/>
      </w:pPr>
      <w:r>
        <w:rPr>
          <w:rFonts w:ascii="Times New Roman"/>
          <w:b w:val="false"/>
          <w:i w:val="false"/>
          <w:color w:val="000000"/>
          <w:sz w:val="28"/>
        </w:rPr>
        <w:t>
      5. Мемлекеттік қызмет көрсету кезеңдері:</w:t>
      </w:r>
    </w:p>
    <w:bookmarkEnd w:id="47"/>
    <w:p>
      <w:pPr>
        <w:spacing w:after="0"/>
        <w:ind w:left="0"/>
        <w:jc w:val="both"/>
      </w:pPr>
      <w:r>
        <w:rPr>
          <w:rFonts w:ascii="Times New Roman"/>
          <w:b w:val="false"/>
          <w:i w:val="false"/>
          <w:color w:val="000000"/>
          <w:sz w:val="28"/>
        </w:rPr>
        <w:t xml:space="preserve">
      1) қызмет берушінің кеңсе қызметкері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тіркеп, 30 минут ішінде басшыға жолдайды;</w:t>
      </w:r>
    </w:p>
    <w:p>
      <w:pPr>
        <w:spacing w:after="0"/>
        <w:ind w:left="0"/>
        <w:jc w:val="both"/>
      </w:pPr>
      <w:r>
        <w:rPr>
          <w:rFonts w:ascii="Times New Roman"/>
          <w:b w:val="false"/>
          <w:i w:val="false"/>
          <w:color w:val="000000"/>
          <w:sz w:val="28"/>
        </w:rPr>
        <w:t>
      2) басшы келіп түскен құжаттармен танысады және 30 минут ішінде маманға орындауға жолдайды;</w:t>
      </w:r>
    </w:p>
    <w:p>
      <w:pPr>
        <w:spacing w:after="0"/>
        <w:ind w:left="0"/>
        <w:jc w:val="both"/>
      </w:pPr>
      <w:r>
        <w:rPr>
          <w:rFonts w:ascii="Times New Roman"/>
          <w:b w:val="false"/>
          <w:i w:val="false"/>
          <w:color w:val="000000"/>
          <w:sz w:val="28"/>
        </w:rPr>
        <w:t>
      3) маман келіп түскен құжаттарды қарайды, мемлекеттік қызметтің қорытындысын дайындайды және басшыға 5 (бес) жұмыс күн ішінде қол қоюға жолдайды;</w:t>
      </w:r>
    </w:p>
    <w:p>
      <w:pPr>
        <w:spacing w:after="0"/>
        <w:ind w:left="0"/>
        <w:jc w:val="both"/>
      </w:pPr>
      <w:r>
        <w:rPr>
          <w:rFonts w:ascii="Times New Roman"/>
          <w:b w:val="false"/>
          <w:i w:val="false"/>
          <w:color w:val="000000"/>
          <w:sz w:val="28"/>
        </w:rPr>
        <w:t>
      4) басшы 30 минут ішінде мемлекеттік қызметтің қорытындысына қол қояды және кеңсеге жолдайды;</w:t>
      </w:r>
    </w:p>
    <w:p>
      <w:pPr>
        <w:spacing w:after="0"/>
        <w:ind w:left="0"/>
        <w:jc w:val="both"/>
      </w:pPr>
      <w:r>
        <w:rPr>
          <w:rFonts w:ascii="Times New Roman"/>
          <w:b w:val="false"/>
          <w:i w:val="false"/>
          <w:color w:val="000000"/>
          <w:sz w:val="28"/>
        </w:rPr>
        <w:t>
      5) кеңсе қызметкері 30 минут ішінде мемлекеттік қызметтің қорытындысын тіркейді және халыққа қызмет көрсету орталығына қызметті алушыға ұсыну үшін жолдайды.</w:t>
      </w:r>
    </w:p>
    <w:p>
      <w:pPr>
        <w:spacing w:after="0"/>
        <w:ind w:left="0"/>
        <w:jc w:val="left"/>
      </w:pPr>
      <w:r>
        <w:rPr>
          <w:rFonts w:ascii="Times New Roman"/>
          <w:b/>
          <w:i w:val="false"/>
          <w:color w:val="000000"/>
        </w:rPr>
        <w:t xml:space="preserve"> 3. Мемлекеттiк қызмет көрсету процесінде құрылымдық бөлімшелердің тәртiбiнiң сипаттамасы</w:t>
      </w:r>
    </w:p>
    <w:bookmarkStart w:name="z53" w:id="48"/>
    <w:p>
      <w:pPr>
        <w:spacing w:after="0"/>
        <w:ind w:left="0"/>
        <w:jc w:val="both"/>
      </w:pPr>
      <w:r>
        <w:rPr>
          <w:rFonts w:ascii="Times New Roman"/>
          <w:b w:val="false"/>
          <w:i w:val="false"/>
          <w:color w:val="000000"/>
          <w:sz w:val="28"/>
        </w:rPr>
        <w:t>
      6. Мемлекеттiк қызмет көрсету процесінде келесі құрылымдық–функционалдық бірліктер тартылады (бұдан әрі – ҚФБ):</w:t>
      </w:r>
    </w:p>
    <w:bookmarkEnd w:id="48"/>
    <w:p>
      <w:pPr>
        <w:spacing w:after="0"/>
        <w:ind w:left="0"/>
        <w:jc w:val="both"/>
      </w:pPr>
      <w:r>
        <w:rPr>
          <w:rFonts w:ascii="Times New Roman"/>
          <w:b w:val="false"/>
          <w:i w:val="false"/>
          <w:color w:val="000000"/>
          <w:sz w:val="28"/>
        </w:rPr>
        <w:t>
      қызмет берушінің кеңсе қызметкерлері;</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маман.</w:t>
      </w:r>
    </w:p>
    <w:bookmarkStart w:name="z54" w:id="49"/>
    <w:p>
      <w:pPr>
        <w:spacing w:after="0"/>
        <w:ind w:left="0"/>
        <w:jc w:val="both"/>
      </w:pPr>
      <w:r>
        <w:rPr>
          <w:rFonts w:ascii="Times New Roman"/>
          <w:b w:val="false"/>
          <w:i w:val="false"/>
          <w:color w:val="000000"/>
          <w:sz w:val="28"/>
        </w:rPr>
        <w:t xml:space="preserve">
      7. Мемлекеттік көрсетілетін қызмет көрсету бойынша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9"/>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55" w:id="50"/>
    <w:p>
      <w:pPr>
        <w:spacing w:after="0"/>
        <w:ind w:left="0"/>
        <w:jc w:val="both"/>
      </w:pPr>
      <w:r>
        <w:rPr>
          <w:rFonts w:ascii="Times New Roman"/>
          <w:b w:val="false"/>
          <w:i w:val="false"/>
          <w:color w:val="000000"/>
          <w:sz w:val="28"/>
        </w:rPr>
        <w:t xml:space="preserve">
      8. ХҚО арқылы мемлекеттік көрсетілетін қызметті көрсету бойынша қадамдық әрекеттер мен шешім (ХҚО арқылы мемлекеттік көрсетілетін қызметті көрсету кезінде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50"/>
    <w:p>
      <w:pPr>
        <w:spacing w:after="0"/>
        <w:ind w:left="0"/>
        <w:jc w:val="both"/>
      </w:pPr>
      <w:r>
        <w:rPr>
          <w:rFonts w:ascii="Times New Roman"/>
          <w:b w:val="false"/>
          <w:i w:val="false"/>
          <w:color w:val="000000"/>
          <w:sz w:val="28"/>
        </w:rPr>
        <w:t>
      1) 1-процесс</w:t>
      </w:r>
      <w:r>
        <w:rPr>
          <w:rFonts w:ascii="Times New Roman"/>
          <w:b/>
          <w:i w:val="false"/>
          <w:color w:val="000000"/>
          <w:sz w:val="28"/>
        </w:rPr>
        <w:t xml:space="preserve"> – </w:t>
      </w:r>
      <w:r>
        <w:rPr>
          <w:rFonts w:ascii="Times New Roman"/>
          <w:b w:val="false"/>
          <w:i w:val="false"/>
          <w:color w:val="000000"/>
          <w:sz w:val="28"/>
        </w:rPr>
        <w:t xml:space="preserve">ХҚО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оларды қабылдаудан бас тарту туралы қолхат береді;</w:t>
      </w:r>
    </w:p>
    <w:p>
      <w:pPr>
        <w:spacing w:after="0"/>
        <w:ind w:left="0"/>
        <w:jc w:val="both"/>
      </w:pPr>
      <w:r>
        <w:rPr>
          <w:rFonts w:ascii="Times New Roman"/>
          <w:b w:val="false"/>
          <w:i w:val="false"/>
          <w:color w:val="000000"/>
          <w:sz w:val="28"/>
        </w:rPr>
        <w:t>
      2) 2-процесс – егер құжаттар толық болса, ХҚО қызметкері өтінішті тіркейді, көрсетілген қызметті алушыға қолхат береді;</w:t>
      </w:r>
    </w:p>
    <w:p>
      <w:pPr>
        <w:spacing w:after="0"/>
        <w:ind w:left="0"/>
        <w:jc w:val="both"/>
      </w:pPr>
      <w:r>
        <w:rPr>
          <w:rFonts w:ascii="Times New Roman"/>
          <w:b w:val="false"/>
          <w:i w:val="false"/>
          <w:color w:val="000000"/>
          <w:sz w:val="28"/>
        </w:rPr>
        <w:t>
      3) 3-процесс – ХҚО қызметкері қабылданған құжаттарды ХҚО-ның жинақтаушы секторына береді және мәліметтерді ХҚО ақпараттық жүйесіне енгізеді;</w:t>
      </w:r>
    </w:p>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бір жұмыс күні ішінде құжаттарды ХҚО хат тасушысы арқылы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5) 5-процесс – көрсетілетін қызметті берушінің әрбір рәсімінің (іс-әрекетінің)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6) 6-процесс – ХҚО ақпаратты жинау секторының қызметкері сканерлік штрих-кодтың көмегімен көрсетілетін қызметті берушіден алынған құжаттарды ХҚО ақпараттық жүйесінде белгілейді;</w:t>
      </w:r>
    </w:p>
    <w:p>
      <w:pPr>
        <w:spacing w:after="0"/>
        <w:ind w:left="0"/>
        <w:jc w:val="both"/>
      </w:pPr>
      <w:r>
        <w:rPr>
          <w:rFonts w:ascii="Times New Roman"/>
          <w:b w:val="false"/>
          <w:i w:val="false"/>
          <w:color w:val="000000"/>
          <w:sz w:val="28"/>
        </w:rPr>
        <w:t>
      ХҚО дайын құжаттарды көрсетілетін қызметті алушыға беру үшін сол күні инспекторға жолдайды.</w:t>
      </w:r>
    </w:p>
    <w:p>
      <w:pPr>
        <w:spacing w:after="0"/>
        <w:ind w:left="0"/>
        <w:jc w:val="both"/>
      </w:pPr>
      <w:r>
        <w:rPr>
          <w:rFonts w:ascii="Times New Roman"/>
          <w:b w:val="false"/>
          <w:i w:val="false"/>
          <w:color w:val="000000"/>
          <w:sz w:val="28"/>
        </w:rPr>
        <w:t>
      7) 7-процесс - дайын құжаттарды беретін қызметкер көрсетілетін қызметті алушыға мемлекеттік көрсетілетін қызметтің нәтижесін береді. Көрсетілетін қызметті алушы қызмет нәтижесін алуға келмеген жағдайда ХҚО бір ай ішінде қызмет нәтижесін ХҚО мұрағатына жолдайды.</w:t>
      </w:r>
    </w:p>
    <w:bookmarkStart w:name="z56" w:id="51"/>
    <w:p>
      <w:pPr>
        <w:spacing w:after="0"/>
        <w:ind w:left="0"/>
        <w:jc w:val="both"/>
      </w:pPr>
      <w:r>
        <w:rPr>
          <w:rFonts w:ascii="Times New Roman"/>
          <w:b w:val="false"/>
          <w:i w:val="false"/>
          <w:color w:val="000000"/>
          <w:sz w:val="28"/>
        </w:rPr>
        <w:t xml:space="preserve">
      9. Портал арқылы мемлекеттік көрсетілетін қызмет көрсету бойынша қадамдық іс-әрекеттер және шешімдер (портал арқылы мемлекеттік көрсетілетін қызмет көрсету кезінде функционалдық өзара іс-қимылдың № 2 диаграммасы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p>
    <w:bookmarkEnd w:id="5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p>
      <w:pPr>
        <w:spacing w:after="0"/>
        <w:ind w:left="0"/>
        <w:jc w:val="both"/>
      </w:pPr>
      <w:r>
        <w:rPr>
          <w:rFonts w:ascii="Times New Roman"/>
          <w:b w:val="false"/>
          <w:i w:val="false"/>
          <w:color w:val="000000"/>
          <w:sz w:val="28"/>
        </w:rPr>
        <w:t>
      2) 1-процесс –көрсетілетін мемлекеттік қызметті алу үшін көрсетілетін қызметті алушының порталда ЖСН/БСН және паролін енгізу процесі (авторизация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p>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p>
    <w:p>
      <w:pPr>
        <w:spacing w:after="0"/>
        <w:ind w:left="0"/>
        <w:jc w:val="both"/>
      </w:pPr>
      <w:r>
        <w:rPr>
          <w:rFonts w:ascii="Times New Roman"/>
          <w:b w:val="false"/>
          <w:i w:val="false"/>
          <w:color w:val="000000"/>
          <w:sz w:val="28"/>
        </w:rPr>
        <w:t>
      9) 6-процесс - ЭҮШ-де сауалнаманы өңдеу;</w:t>
      </w:r>
    </w:p>
    <w:p>
      <w:pPr>
        <w:spacing w:after="0"/>
        <w:ind w:left="0"/>
        <w:jc w:val="both"/>
      </w:pPr>
      <w:r>
        <w:rPr>
          <w:rFonts w:ascii="Times New Roman"/>
          <w:b w:val="false"/>
          <w:i w:val="false"/>
          <w:color w:val="000000"/>
          <w:sz w:val="28"/>
        </w:rPr>
        <w:t>
      10) 7-процесс - көрсетілетін қызметті алушының порталда қалыптастырған қызмет нәтижесін (электрондық құжат түріндегі хабарлама) алуы.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7" w:id="52"/>
    <w:p>
      <w:pPr>
        <w:spacing w:after="0"/>
        <w:ind w:left="0"/>
        <w:jc w:val="both"/>
      </w:pPr>
      <w:r>
        <w:rPr>
          <w:rFonts w:ascii="Times New Roman"/>
          <w:b w:val="false"/>
          <w:i w:val="false"/>
          <w:color w:val="000000"/>
          <w:sz w:val="28"/>
        </w:rPr>
        <w:t>
      10. Көрсетілетін қызметті алушы мемлекеттік қызмет көрсету тәртібі және жағдайы туралы ақпаратты қашықтықтан қол жеткізу режимінде, көрсетілетін қызметті берушінің анықтама қызметі, сондай-ақ мемлекеттік қызмет көрсету мәселесі бойынша бірыңғай байланыс-орталығы арқылы алу мүмкіндігіне ие.</w:t>
      </w:r>
    </w:p>
    <w:bookmarkEnd w:id="52"/>
    <w:bookmarkStart w:name="z127" w:id="53"/>
    <w:p>
      <w:pPr>
        <w:spacing w:after="0"/>
        <w:ind w:left="0"/>
        <w:jc w:val="both"/>
      </w:pPr>
      <w:r>
        <w:rPr>
          <w:rFonts w:ascii="Times New Roman"/>
          <w:b w:val="false"/>
          <w:i w:val="false"/>
          <w:color w:val="000000"/>
          <w:sz w:val="28"/>
        </w:rPr>
        <w:t xml:space="preserve">
      11.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 xml:space="preserve">жинақтаушы зейнетақы қорына, </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 xml:space="preserve">жинақтаушы зейнетақы қорына, </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2-қосымша</w:t>
            </w:r>
          </w:p>
        </w:tc>
      </w:tr>
    </w:tbl>
    <w:bookmarkStart w:name="z60" w:id="54"/>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bookmarkEnd w:id="54"/>
    <w:p>
      <w:pPr>
        <w:spacing w:after="0"/>
        <w:ind w:left="0"/>
        <w:jc w:val="both"/>
      </w:pPr>
      <w:r>
        <w:rPr>
          <w:rFonts w:ascii="Times New Roman"/>
          <w:b w:val="false"/>
          <w:i w:val="false"/>
          <w:color w:val="ff0000"/>
          <w:sz w:val="28"/>
        </w:rPr>
        <w:t xml:space="preserve">
      Ескерту. 2-қосымша жаңа редакцияда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 xml:space="preserve">жинақтаушы зейнетақы қорына, </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қаулысына 4-қосымша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қызметтің регламенті</w:t>
      </w:r>
      <w:r>
        <w:br/>
      </w:r>
      <w:r>
        <w:rPr>
          <w:rFonts w:ascii="Times New Roman"/>
          <w:b/>
          <w:i w:val="false"/>
          <w:color w:val="000000"/>
        </w:rPr>
        <w:t>1. Жалпы ережелер</w:t>
      </w:r>
    </w:p>
    <w:bookmarkStart w:name="z62" w:id="55"/>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 Атырау қалалық және аудандық білім бөлімдері (бұдан әрі – көрсетілетін қызметті беруші) көрсетеді.</w:t>
      </w:r>
    </w:p>
    <w:bookmarkEnd w:id="5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Start w:name="z63" w:id="56"/>
    <w:p>
      <w:pPr>
        <w:spacing w:after="0"/>
        <w:ind w:left="0"/>
        <w:jc w:val="both"/>
      </w:pP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 шаруашылық жүргізу құқығындағы республикалық мемлекеттік кәсіпорны (бұдан әрі – ХҚО);</w:t>
      </w:r>
    </w:p>
    <w:bookmarkEnd w:id="56"/>
    <w:bookmarkStart w:name="z64" w:id="57"/>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57"/>
    <w:bookmarkStart w:name="z65" w:id="58"/>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жүзінде.</w:t>
      </w:r>
    </w:p>
    <w:bookmarkEnd w:id="58"/>
    <w:bookmarkStart w:name="z66" w:id="59"/>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мемлекеттік көрсетілетін қызмет стандартының </w:t>
      </w:r>
      <w:r>
        <w:rPr>
          <w:rFonts w:ascii="Times New Roman"/>
          <w:b w:val="false"/>
          <w:i w:val="false"/>
          <w:color w:val="000000"/>
          <w:sz w:val="28"/>
        </w:rPr>
        <w:t>1-қосымшаға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w:t>
      </w:r>
    </w:p>
    <w:bookmarkEnd w:id="59"/>
    <w:p>
      <w:pPr>
        <w:spacing w:after="0"/>
        <w:ind w:left="0"/>
        <w:jc w:val="left"/>
      </w:pPr>
      <w:r>
        <w:rPr>
          <w:rFonts w:ascii="Times New Roman"/>
          <w:b/>
          <w:i w:val="false"/>
          <w:color w:val="000000"/>
        </w:rPr>
        <w:t xml:space="preserve"> 2. Мемлекеттiк қызмет көрсету процесінде құрылымдық бөлімшелердің тәртiбiнiң сипаттамасы</w:t>
      </w:r>
    </w:p>
    <w:bookmarkStart w:name="z67" w:id="60"/>
    <w:p>
      <w:pPr>
        <w:spacing w:after="0"/>
        <w:ind w:left="0"/>
        <w:jc w:val="both"/>
      </w:pPr>
      <w:r>
        <w:rPr>
          <w:rFonts w:ascii="Times New Roman"/>
          <w:b w:val="false"/>
          <w:i w:val="false"/>
          <w:color w:val="000000"/>
          <w:sz w:val="28"/>
        </w:rPr>
        <w:t xml:space="preserve">
      4. Мемлекеттік қызметті алу үшін мемлекеттік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қағаз жүзінде </w:t>
      </w:r>
      <w:r>
        <w:rPr>
          <w:rFonts w:ascii="Times New Roman"/>
          <w:b w:val="false"/>
          <w:i w:val="false"/>
          <w:color w:val="000000"/>
          <w:sz w:val="28"/>
        </w:rPr>
        <w:t>өтініш</w:t>
      </w:r>
      <w:r>
        <w:rPr>
          <w:rFonts w:ascii="Times New Roman"/>
          <w:b w:val="false"/>
          <w:i w:val="false"/>
          <w:color w:val="000000"/>
          <w:sz w:val="28"/>
        </w:rPr>
        <w:t xml:space="preserve"> тапсыруы қажет.</w:t>
      </w:r>
    </w:p>
    <w:bookmarkEnd w:id="60"/>
    <w:bookmarkStart w:name="z68" w:id="61"/>
    <w:p>
      <w:pPr>
        <w:spacing w:after="0"/>
        <w:ind w:left="0"/>
        <w:jc w:val="both"/>
      </w:pPr>
      <w:r>
        <w:rPr>
          <w:rFonts w:ascii="Times New Roman"/>
          <w:b w:val="false"/>
          <w:i w:val="false"/>
          <w:color w:val="000000"/>
          <w:sz w:val="28"/>
        </w:rPr>
        <w:t>
      5. Мемлекеттік қызмет көрсету кезеңдері:</w:t>
      </w:r>
    </w:p>
    <w:bookmarkEnd w:id="61"/>
    <w:bookmarkStart w:name="z129" w:id="62"/>
    <w:p>
      <w:pPr>
        <w:spacing w:after="0"/>
        <w:ind w:left="0"/>
        <w:jc w:val="both"/>
      </w:pPr>
      <w:r>
        <w:rPr>
          <w:rFonts w:ascii="Times New Roman"/>
          <w:b w:val="false"/>
          <w:i w:val="false"/>
          <w:color w:val="000000"/>
          <w:sz w:val="28"/>
        </w:rPr>
        <w:t xml:space="preserve">
      1) қызмет берушінің кеңсе қызметкері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тіркеп, 30 минут ішінде басшыға жолдайды;</w:t>
      </w:r>
    </w:p>
    <w:bookmarkEnd w:id="62"/>
    <w:bookmarkStart w:name="z130" w:id="63"/>
    <w:p>
      <w:pPr>
        <w:spacing w:after="0"/>
        <w:ind w:left="0"/>
        <w:jc w:val="both"/>
      </w:pPr>
      <w:r>
        <w:rPr>
          <w:rFonts w:ascii="Times New Roman"/>
          <w:b w:val="false"/>
          <w:i w:val="false"/>
          <w:color w:val="000000"/>
          <w:sz w:val="28"/>
        </w:rPr>
        <w:t>
      2) басшы келіп түскен құжаттармен танысады және 30 минут ішінде маманға орындауға жолдайды;</w:t>
      </w:r>
    </w:p>
    <w:bookmarkEnd w:id="63"/>
    <w:bookmarkStart w:name="z131" w:id="64"/>
    <w:p>
      <w:pPr>
        <w:spacing w:after="0"/>
        <w:ind w:left="0"/>
        <w:jc w:val="both"/>
      </w:pPr>
      <w:r>
        <w:rPr>
          <w:rFonts w:ascii="Times New Roman"/>
          <w:b w:val="false"/>
          <w:i w:val="false"/>
          <w:color w:val="000000"/>
          <w:sz w:val="28"/>
        </w:rPr>
        <w:t>
      3) маман келіп түскен құжаттарды қарайды, мемлекеттік қызметтің қорытындысын дайындайды және басшыға 5 (бес) жұмыс күн ішінде қол қоюға жолдайды;</w:t>
      </w:r>
    </w:p>
    <w:bookmarkEnd w:id="64"/>
    <w:bookmarkStart w:name="z132" w:id="65"/>
    <w:p>
      <w:pPr>
        <w:spacing w:after="0"/>
        <w:ind w:left="0"/>
        <w:jc w:val="both"/>
      </w:pPr>
      <w:r>
        <w:rPr>
          <w:rFonts w:ascii="Times New Roman"/>
          <w:b w:val="false"/>
          <w:i w:val="false"/>
          <w:color w:val="000000"/>
          <w:sz w:val="28"/>
        </w:rPr>
        <w:t>
      4) басшы 30 минут ішінде мемлекеттік қызметтің қорытындысына қол қояды және кеңсеге жолдайды;</w:t>
      </w:r>
    </w:p>
    <w:bookmarkEnd w:id="65"/>
    <w:bookmarkStart w:name="z133" w:id="66"/>
    <w:p>
      <w:pPr>
        <w:spacing w:after="0"/>
        <w:ind w:left="0"/>
        <w:jc w:val="both"/>
      </w:pPr>
      <w:r>
        <w:rPr>
          <w:rFonts w:ascii="Times New Roman"/>
          <w:b w:val="false"/>
          <w:i w:val="false"/>
          <w:color w:val="000000"/>
          <w:sz w:val="28"/>
        </w:rPr>
        <w:t>
      5) кеңсе қызметкері 30 минут ішінде мемлекеттік қызметтің қорытындысын тіркейді және халыққа қызмет көрсету орталығына қызметті алушыға ұсыну үшін жолдайды.</w:t>
      </w:r>
    </w:p>
    <w:bookmarkEnd w:id="66"/>
    <w:p>
      <w:pPr>
        <w:spacing w:after="0"/>
        <w:ind w:left="0"/>
        <w:jc w:val="left"/>
      </w:pPr>
      <w:r>
        <w:rPr>
          <w:rFonts w:ascii="Times New Roman"/>
          <w:b/>
          <w:i w:val="false"/>
          <w:color w:val="000000"/>
        </w:rPr>
        <w:t xml:space="preserve"> 3. Мемлекеттiк қызмет көрсету процесінде құрылымдық бөлімшелердің тәртiбiнiң сипаттамасы</w:t>
      </w:r>
    </w:p>
    <w:bookmarkStart w:name="z69" w:id="67"/>
    <w:p>
      <w:pPr>
        <w:spacing w:after="0"/>
        <w:ind w:left="0"/>
        <w:jc w:val="both"/>
      </w:pPr>
      <w:r>
        <w:rPr>
          <w:rFonts w:ascii="Times New Roman"/>
          <w:b w:val="false"/>
          <w:i w:val="false"/>
          <w:color w:val="000000"/>
          <w:sz w:val="28"/>
        </w:rPr>
        <w:t>
      6. Мемлекеттiк қызмет көрсету процесінде келесі құрылымдық–функционалдық бірліктер тартылады (бұдан әрі – ҚФБ):</w:t>
      </w:r>
    </w:p>
    <w:bookmarkEnd w:id="67"/>
    <w:p>
      <w:pPr>
        <w:spacing w:after="0"/>
        <w:ind w:left="0"/>
        <w:jc w:val="both"/>
      </w:pPr>
      <w:r>
        <w:rPr>
          <w:rFonts w:ascii="Times New Roman"/>
          <w:b w:val="false"/>
          <w:i w:val="false"/>
          <w:color w:val="000000"/>
          <w:sz w:val="28"/>
        </w:rPr>
        <w:t>
      қызмет берушінің кеңсе қызметкерлері;</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маман.</w:t>
      </w:r>
    </w:p>
    <w:bookmarkStart w:name="z70" w:id="68"/>
    <w:p>
      <w:pPr>
        <w:spacing w:after="0"/>
        <w:ind w:left="0"/>
        <w:jc w:val="both"/>
      </w:pPr>
      <w:r>
        <w:rPr>
          <w:rFonts w:ascii="Times New Roman"/>
          <w:b w:val="false"/>
          <w:i w:val="false"/>
          <w:color w:val="000000"/>
          <w:sz w:val="28"/>
        </w:rPr>
        <w:t xml:space="preserve">
      7. Мемлекеттік көрсетілетін қызмет көрсету бойынша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68"/>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71" w:id="69"/>
    <w:p>
      <w:pPr>
        <w:spacing w:after="0"/>
        <w:ind w:left="0"/>
        <w:jc w:val="both"/>
      </w:pPr>
      <w:r>
        <w:rPr>
          <w:rFonts w:ascii="Times New Roman"/>
          <w:b w:val="false"/>
          <w:i w:val="false"/>
          <w:color w:val="000000"/>
          <w:sz w:val="28"/>
        </w:rPr>
        <w:t xml:space="preserve">
      8. ХҚО арқылы мемлекеттік көрсетілетін қызметті көрсету бойынша қадамдық әрекеттер мен шешім (ХҚО арқылы мемлекеттік көрсетілетін қызметті көрсету кезінде функционалдық өзара іс-қимыл </w:t>
      </w:r>
      <w:r>
        <w:rPr>
          <w:rFonts w:ascii="Times New Roman"/>
          <w:b w:val="false"/>
          <w:i w:val="false"/>
          <w:color w:val="000000"/>
          <w:sz w:val="28"/>
        </w:rPr>
        <w:t>диаграммасы</w:t>
      </w:r>
      <w:r>
        <w:rPr>
          <w:rFonts w:ascii="Times New Roman"/>
          <w:b w:val="false"/>
          <w:i w:val="false"/>
          <w:color w:val="000000"/>
          <w:sz w:val="28"/>
        </w:rPr>
        <w:t xml:space="preserve">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69"/>
    <w:p>
      <w:pPr>
        <w:spacing w:after="0"/>
        <w:ind w:left="0"/>
        <w:jc w:val="both"/>
      </w:pPr>
      <w:r>
        <w:rPr>
          <w:rFonts w:ascii="Times New Roman"/>
          <w:b w:val="false"/>
          <w:i w:val="false"/>
          <w:color w:val="000000"/>
          <w:sz w:val="28"/>
        </w:rPr>
        <w:t>
      1) 1-процесс</w:t>
      </w:r>
      <w:r>
        <w:rPr>
          <w:rFonts w:ascii="Times New Roman"/>
          <w:b/>
          <w:i w:val="false"/>
          <w:color w:val="000000"/>
          <w:sz w:val="28"/>
        </w:rPr>
        <w:t xml:space="preserve"> – </w:t>
      </w:r>
      <w:r>
        <w:rPr>
          <w:rFonts w:ascii="Times New Roman"/>
          <w:b w:val="false"/>
          <w:i w:val="false"/>
          <w:color w:val="000000"/>
          <w:sz w:val="28"/>
        </w:rPr>
        <w:t xml:space="preserve">ХҚО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топтамасын толық ұсынбаған жағдайда, оларды қабылдаудан бас тарту туралы қолхат береді;</w:t>
      </w:r>
    </w:p>
    <w:p>
      <w:pPr>
        <w:spacing w:after="0"/>
        <w:ind w:left="0"/>
        <w:jc w:val="both"/>
      </w:pPr>
      <w:r>
        <w:rPr>
          <w:rFonts w:ascii="Times New Roman"/>
          <w:b w:val="false"/>
          <w:i w:val="false"/>
          <w:color w:val="000000"/>
          <w:sz w:val="28"/>
        </w:rPr>
        <w:t>
      2) 2-процесс – егер құжаттар толық болса, ХҚО қызметкері өтінішті тіркейді, көрсетілген қызметті алушыға қолхат береді;</w:t>
      </w:r>
    </w:p>
    <w:p>
      <w:pPr>
        <w:spacing w:after="0"/>
        <w:ind w:left="0"/>
        <w:jc w:val="both"/>
      </w:pPr>
      <w:r>
        <w:rPr>
          <w:rFonts w:ascii="Times New Roman"/>
          <w:b w:val="false"/>
          <w:i w:val="false"/>
          <w:color w:val="000000"/>
          <w:sz w:val="28"/>
        </w:rPr>
        <w:t>
      3) 3-процесс – ХҚО қызметкері қабылданған құжаттарды ХҚО-ның жинақтаушы секторына береді және мәліметтерді ХҚО ақпараттық жүйесіне енгізеді;</w:t>
      </w:r>
    </w:p>
    <w:p>
      <w:pPr>
        <w:spacing w:after="0"/>
        <w:ind w:left="0"/>
        <w:jc w:val="both"/>
      </w:pPr>
      <w:r>
        <w:rPr>
          <w:rFonts w:ascii="Times New Roman"/>
          <w:b w:val="false"/>
          <w:i w:val="false"/>
          <w:color w:val="000000"/>
          <w:sz w:val="28"/>
        </w:rPr>
        <w:t>
      4) 4-процесс – жинақтаушы сектор құжаттарды жинайды, тізілім жасақтайды және бір жұмыс күні ішінде құжаттарды ХҚО хат тасушысы арқылы көрсетілетін қызметті берушінің кеңсесіне жолдайды;</w:t>
      </w:r>
    </w:p>
    <w:p>
      <w:pPr>
        <w:spacing w:after="0"/>
        <w:ind w:left="0"/>
        <w:jc w:val="both"/>
      </w:pPr>
      <w:r>
        <w:rPr>
          <w:rFonts w:ascii="Times New Roman"/>
          <w:b w:val="false"/>
          <w:i w:val="false"/>
          <w:color w:val="000000"/>
          <w:sz w:val="28"/>
        </w:rPr>
        <w:t xml:space="preserve">
      5) 5-процесс – көрсетілетін қызметті берушінің әрбір рәсімінің (іс-әрекетінің) мазмұны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6) 6-процесс – ХҚО ақпаратты жинау секторының қызметкері сканерлік штрих-кодтың көмегімен көрсетілетін қызметті берушіден алынған құжаттарды ХҚО ақпараттық жүйесінде белгілейді;</w:t>
      </w:r>
    </w:p>
    <w:p>
      <w:pPr>
        <w:spacing w:after="0"/>
        <w:ind w:left="0"/>
        <w:jc w:val="both"/>
      </w:pPr>
      <w:r>
        <w:rPr>
          <w:rFonts w:ascii="Times New Roman"/>
          <w:b w:val="false"/>
          <w:i w:val="false"/>
          <w:color w:val="000000"/>
          <w:sz w:val="28"/>
        </w:rPr>
        <w:t>
      ХҚО дайын құжаттарды көрсетілетін қызметті алушыға беру үшін сол күні инспекторға жолдайды.</w:t>
      </w:r>
    </w:p>
    <w:p>
      <w:pPr>
        <w:spacing w:after="0"/>
        <w:ind w:left="0"/>
        <w:jc w:val="both"/>
      </w:pPr>
      <w:r>
        <w:rPr>
          <w:rFonts w:ascii="Times New Roman"/>
          <w:b w:val="false"/>
          <w:i w:val="false"/>
          <w:color w:val="000000"/>
          <w:sz w:val="28"/>
        </w:rPr>
        <w:t>
      7) 7-процесс - дайын құжаттарды беретін қызметкер көрсетілетін қызметті алушыға мемлекеттік көрсетілетін қызметтің нәтижесін береді. Көрсетілетін қызметті алушы қызмет нәтижесін алуға келмеген жағдайда ХҚО бір ай ішінде қызмет нәтижесін ХҚО мұрағатына жолдайды.</w:t>
      </w:r>
    </w:p>
    <w:bookmarkStart w:name="z72" w:id="70"/>
    <w:p>
      <w:pPr>
        <w:spacing w:after="0"/>
        <w:ind w:left="0"/>
        <w:jc w:val="both"/>
      </w:pPr>
      <w:r>
        <w:rPr>
          <w:rFonts w:ascii="Times New Roman"/>
          <w:b w:val="false"/>
          <w:i w:val="false"/>
          <w:color w:val="000000"/>
          <w:sz w:val="28"/>
        </w:rPr>
        <w:t xml:space="preserve">
      9. Портал арқылы мемлекеттік көрсетілетін қызмет көрсету бойынша қадамдық іс-әрекеттер және шешімдер (портал арқылы мемлекеттік көрсетілетін қызмет көрсету кезінде функционалдық өзара іс-қимылдың № 2 диаграммасы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p>
    <w:bookmarkEnd w:id="7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p>
      <w:pPr>
        <w:spacing w:after="0"/>
        <w:ind w:left="0"/>
        <w:jc w:val="both"/>
      </w:pPr>
      <w:r>
        <w:rPr>
          <w:rFonts w:ascii="Times New Roman"/>
          <w:b w:val="false"/>
          <w:i w:val="false"/>
          <w:color w:val="000000"/>
          <w:sz w:val="28"/>
        </w:rPr>
        <w:t>
      2) 1-процесс – көрсетілетін мемлекеттік қызметті алу үшін көрсетілетін қызметті алушының порталда ЖСН/БСН және паролін енгізу процесі (авторизация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p>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p>
    <w:p>
      <w:pPr>
        <w:spacing w:after="0"/>
        <w:ind w:left="0"/>
        <w:jc w:val="both"/>
      </w:pPr>
      <w:r>
        <w:rPr>
          <w:rFonts w:ascii="Times New Roman"/>
          <w:b w:val="false"/>
          <w:i w:val="false"/>
          <w:color w:val="000000"/>
          <w:sz w:val="28"/>
        </w:rPr>
        <w:t>
      9) 6-процесс - ЭҮШ-де сауалнаманы өңдеу;</w:t>
      </w:r>
    </w:p>
    <w:p>
      <w:pPr>
        <w:spacing w:after="0"/>
        <w:ind w:left="0"/>
        <w:jc w:val="both"/>
      </w:pPr>
      <w:r>
        <w:rPr>
          <w:rFonts w:ascii="Times New Roman"/>
          <w:b w:val="false"/>
          <w:i w:val="false"/>
          <w:color w:val="000000"/>
          <w:sz w:val="28"/>
        </w:rPr>
        <w:t>
      10)7-процесс - көрсетілетін қызметті алушының порталда қалыптастырған қызмет нәтижесін (электрондық құжат түріндегі хабарлама) алуы.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3" w:id="71"/>
    <w:p>
      <w:pPr>
        <w:spacing w:after="0"/>
        <w:ind w:left="0"/>
        <w:jc w:val="both"/>
      </w:pPr>
      <w:r>
        <w:rPr>
          <w:rFonts w:ascii="Times New Roman"/>
          <w:b w:val="false"/>
          <w:i w:val="false"/>
          <w:color w:val="000000"/>
          <w:sz w:val="28"/>
        </w:rPr>
        <w:t>
      10. Көрсетілетін қызметті алушы мемлекеттік қызмет көрсету тәртібі және жағдайы туралы ақпаратты қашықтықтан қол жеткізу режимінде, көрсетілетін қызметті берушінің анықтама қызметі, сондай-ақ мемлекеттік қызмет көрсету мәселесі бойынша бірыңғай байланыс-орталығы арқылы алу мүмкіндігіне ие.</w:t>
      </w:r>
    </w:p>
    <w:bookmarkEnd w:id="71"/>
    <w:bookmarkStart w:name="z128" w:id="72"/>
    <w:p>
      <w:pPr>
        <w:spacing w:after="0"/>
        <w:ind w:left="0"/>
        <w:jc w:val="both"/>
      </w:pPr>
      <w:r>
        <w:rPr>
          <w:rFonts w:ascii="Times New Roman"/>
          <w:b w:val="false"/>
          <w:i w:val="false"/>
          <w:color w:val="000000"/>
          <w:sz w:val="28"/>
        </w:rPr>
        <w:t xml:space="preserve">
      11.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w:t>
            </w:r>
            <w:r>
              <w:br/>
            </w:r>
            <w:r>
              <w:rPr>
                <w:rFonts w:ascii="Times New Roman"/>
                <w:b w:val="false"/>
                <w:i w:val="false"/>
                <w:color w:val="000000"/>
                <w:sz w:val="20"/>
              </w:rPr>
              <w:t>құқығында тиесілі мүлікпен жасалатын</w:t>
            </w:r>
            <w:r>
              <w:br/>
            </w:r>
            <w:r>
              <w:rPr>
                <w:rFonts w:ascii="Times New Roman"/>
                <w:b w:val="false"/>
                <w:i w:val="false"/>
                <w:color w:val="000000"/>
                <w:sz w:val="20"/>
              </w:rPr>
              <w:t>мәмілелерді ресімдеу үшін қорғаншылық</w:t>
            </w:r>
            <w:r>
              <w:br/>
            </w:r>
            <w:r>
              <w:rPr>
                <w:rFonts w:ascii="Times New Roman"/>
                <w:b w:val="false"/>
                <w:i w:val="false"/>
                <w:color w:val="000000"/>
                <w:sz w:val="20"/>
              </w:rPr>
              <w:t>немесе қамқоршылық бойынша функцияларды</w:t>
            </w:r>
            <w:r>
              <w:br/>
            </w:r>
            <w:r>
              <w:rPr>
                <w:rFonts w:ascii="Times New Roman"/>
                <w:b w:val="false"/>
                <w:i w:val="false"/>
                <w:color w:val="000000"/>
                <w:sz w:val="20"/>
              </w:rPr>
              <w:t>жүзеге асыратын органдардың анықтамаларын</w:t>
            </w:r>
            <w:r>
              <w:br/>
            </w:r>
            <w:r>
              <w:rPr>
                <w:rFonts w:ascii="Times New Roman"/>
                <w:b w:val="false"/>
                <w:i w:val="false"/>
                <w:color w:val="000000"/>
                <w:sz w:val="20"/>
              </w:rPr>
              <w:t>беру" мемлекеттiк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left"/>
      </w:pP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2-қосымша</w:t>
            </w:r>
          </w:p>
        </w:tc>
      </w:tr>
    </w:tbl>
    <w:bookmarkStart w:name="z76" w:id="73"/>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bookmarkEnd w:id="73"/>
    <w:p>
      <w:pPr>
        <w:spacing w:after="0"/>
        <w:ind w:left="0"/>
        <w:jc w:val="both"/>
      </w:pPr>
      <w:r>
        <w:rPr>
          <w:rFonts w:ascii="Times New Roman"/>
          <w:b w:val="false"/>
          <w:i w:val="false"/>
          <w:color w:val="ff0000"/>
          <w:sz w:val="28"/>
        </w:rPr>
        <w:t xml:space="preserve">
      Ескерту. 2-қосымша жаңа редакцияда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 немесе</w:t>
            </w:r>
            <w:r>
              <w:br/>
            </w:r>
            <w:r>
              <w:rPr>
                <w:rFonts w:ascii="Times New Roman"/>
                <w:b w:val="false"/>
                <w:i w:val="false"/>
                <w:color w:val="000000"/>
                <w:sz w:val="20"/>
              </w:rPr>
              <w:t>қамқоршылық бойынша функцияларды</w:t>
            </w:r>
            <w:r>
              <w:br/>
            </w:r>
            <w:r>
              <w:rPr>
                <w:rFonts w:ascii="Times New Roman"/>
                <w:b w:val="false"/>
                <w:i w:val="false"/>
                <w:color w:val="000000"/>
                <w:sz w:val="20"/>
              </w:rPr>
              <w:t>жүзеге асыратын органдардың</w:t>
            </w:r>
            <w:r>
              <w:br/>
            </w:r>
            <w:r>
              <w:rPr>
                <w:rFonts w:ascii="Times New Roman"/>
                <w:b w:val="false"/>
                <w:i w:val="false"/>
                <w:color w:val="000000"/>
                <w:sz w:val="20"/>
              </w:rPr>
              <w:t>анықтамаларын беру"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қаулысына 5-қосымша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қызметтің регламенті</w:t>
      </w:r>
      <w:r>
        <w:br/>
      </w:r>
      <w:r>
        <w:rPr>
          <w:rFonts w:ascii="Times New Roman"/>
          <w:b/>
          <w:i w:val="false"/>
          <w:color w:val="000000"/>
        </w:rPr>
        <w:t>1. Жалпы ережелер</w:t>
      </w:r>
    </w:p>
    <w:bookmarkStart w:name="z78" w:id="74"/>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 (бұдан әрі – мемлекеттік көрсетілетін қызмет) Атырау қалалық және аудандық білім бөлімдері (бұдан әрі – көрсетілетін қызметті беруші) көрсетеді.</w:t>
      </w:r>
    </w:p>
    <w:bookmarkEnd w:id="74"/>
    <w:bookmarkStart w:name="z79" w:id="75"/>
    <w:p>
      <w:pPr>
        <w:spacing w:after="0"/>
        <w:ind w:left="0"/>
        <w:jc w:val="both"/>
      </w:pPr>
      <w:r>
        <w:rPr>
          <w:rFonts w:ascii="Times New Roman"/>
          <w:b w:val="false"/>
          <w:i w:val="false"/>
          <w:color w:val="000000"/>
          <w:sz w:val="28"/>
        </w:rPr>
        <w:t>
      2. Мемлекеттік қызметті көрсету нысаны: қағаз жүзінде.</w:t>
      </w:r>
    </w:p>
    <w:bookmarkEnd w:id="75"/>
    <w:bookmarkStart w:name="z80" w:id="7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xml:space="preserve">) нысан бойынша жалпы білім беру ұйымдарына және кері қарай үйлеріне тегін тасымалдауды қамтамасыз ету жөніндегі </w:t>
      </w:r>
      <w:r>
        <w:rPr>
          <w:rFonts w:ascii="Times New Roman"/>
          <w:b w:val="false"/>
          <w:i w:val="false"/>
          <w:color w:val="000000"/>
          <w:sz w:val="28"/>
        </w:rPr>
        <w:t>анықтама</w:t>
      </w:r>
      <w:r>
        <w:rPr>
          <w:rFonts w:ascii="Times New Roman"/>
          <w:b w:val="false"/>
          <w:i w:val="false"/>
          <w:color w:val="000000"/>
          <w:sz w:val="28"/>
        </w:rPr>
        <w:t>.</w:t>
      </w:r>
    </w:p>
    <w:bookmarkEnd w:id="76"/>
    <w:p>
      <w:pPr>
        <w:spacing w:after="0"/>
        <w:ind w:left="0"/>
        <w:jc w:val="left"/>
      </w:pPr>
      <w:r>
        <w:rPr>
          <w:rFonts w:ascii="Times New Roman"/>
          <w:b/>
          <w:i w:val="false"/>
          <w:color w:val="000000"/>
        </w:rPr>
        <w:t xml:space="preserve"> 2. Мемлекеттiк қызмет көрсету процесінде құрылымдық бөлімшелердің тәртiбiнiң сипаттамасы</w:t>
      </w:r>
    </w:p>
    <w:bookmarkStart w:name="z81" w:id="77"/>
    <w:p>
      <w:pPr>
        <w:spacing w:after="0"/>
        <w:ind w:left="0"/>
        <w:jc w:val="both"/>
      </w:pPr>
      <w:r>
        <w:rPr>
          <w:rFonts w:ascii="Times New Roman"/>
          <w:b w:val="false"/>
          <w:i w:val="false"/>
          <w:color w:val="000000"/>
          <w:sz w:val="28"/>
        </w:rPr>
        <w:t xml:space="preserve">
      4. Мемлекеттік қызметті алу үшін мемлекеттік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қағаз жүзінде </w:t>
      </w:r>
      <w:r>
        <w:rPr>
          <w:rFonts w:ascii="Times New Roman"/>
          <w:b w:val="false"/>
          <w:i w:val="false"/>
          <w:color w:val="000000"/>
          <w:sz w:val="28"/>
        </w:rPr>
        <w:t>өтініш</w:t>
      </w:r>
      <w:r>
        <w:rPr>
          <w:rFonts w:ascii="Times New Roman"/>
          <w:b w:val="false"/>
          <w:i w:val="false"/>
          <w:color w:val="000000"/>
          <w:sz w:val="28"/>
        </w:rPr>
        <w:t>тапсыруы қажет.</w:t>
      </w:r>
    </w:p>
    <w:bookmarkEnd w:id="77"/>
    <w:bookmarkStart w:name="z82" w:id="78"/>
    <w:p>
      <w:pPr>
        <w:spacing w:after="0"/>
        <w:ind w:left="0"/>
        <w:jc w:val="both"/>
      </w:pPr>
      <w:r>
        <w:rPr>
          <w:rFonts w:ascii="Times New Roman"/>
          <w:b w:val="false"/>
          <w:i w:val="false"/>
          <w:color w:val="000000"/>
          <w:sz w:val="28"/>
        </w:rPr>
        <w:t>
      5. Мемлекеттік қызмет көрсету кезеңдері:</w:t>
      </w:r>
    </w:p>
    <w:bookmarkEnd w:id="78"/>
    <w:bookmarkStart w:name="z134" w:id="79"/>
    <w:p>
      <w:pPr>
        <w:spacing w:after="0"/>
        <w:ind w:left="0"/>
        <w:jc w:val="both"/>
      </w:pPr>
      <w:r>
        <w:rPr>
          <w:rFonts w:ascii="Times New Roman"/>
          <w:b w:val="false"/>
          <w:i w:val="false"/>
          <w:color w:val="000000"/>
          <w:sz w:val="28"/>
        </w:rPr>
        <w:t xml:space="preserve">
      1) қызмет берушінің кеңсе қызметкері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тіркеп, 30 минут ішінде басшыға жолдайды;</w:t>
      </w:r>
    </w:p>
    <w:bookmarkEnd w:id="79"/>
    <w:bookmarkStart w:name="z135" w:id="80"/>
    <w:p>
      <w:pPr>
        <w:spacing w:after="0"/>
        <w:ind w:left="0"/>
        <w:jc w:val="both"/>
      </w:pPr>
      <w:r>
        <w:rPr>
          <w:rFonts w:ascii="Times New Roman"/>
          <w:b w:val="false"/>
          <w:i w:val="false"/>
          <w:color w:val="000000"/>
          <w:sz w:val="28"/>
        </w:rPr>
        <w:t>
      2) басшы келіп түскен құжаттармен танысады және 30 минут ішінде маманға орындауға жолдайды;</w:t>
      </w:r>
    </w:p>
    <w:bookmarkEnd w:id="80"/>
    <w:bookmarkStart w:name="z136" w:id="81"/>
    <w:p>
      <w:pPr>
        <w:spacing w:after="0"/>
        <w:ind w:left="0"/>
        <w:jc w:val="both"/>
      </w:pPr>
      <w:r>
        <w:rPr>
          <w:rFonts w:ascii="Times New Roman"/>
          <w:b w:val="false"/>
          <w:i w:val="false"/>
          <w:color w:val="000000"/>
          <w:sz w:val="28"/>
        </w:rPr>
        <w:t>
      3) маман келіп түскен құжаттарды қарайды, мемлекеттік қызметтің қорытындысын дайындайды және басшыға 5 (бес) жұмыс күн ішінде қол қоюға жолдайды;</w:t>
      </w:r>
    </w:p>
    <w:bookmarkEnd w:id="81"/>
    <w:bookmarkStart w:name="z137" w:id="82"/>
    <w:p>
      <w:pPr>
        <w:spacing w:after="0"/>
        <w:ind w:left="0"/>
        <w:jc w:val="both"/>
      </w:pPr>
      <w:r>
        <w:rPr>
          <w:rFonts w:ascii="Times New Roman"/>
          <w:b w:val="false"/>
          <w:i w:val="false"/>
          <w:color w:val="000000"/>
          <w:sz w:val="28"/>
        </w:rPr>
        <w:t>
      4) басшы 30 минут ішінде мемлекеттік қызметтің қорытындысына қол қояды және кеңсеге жолдайды;</w:t>
      </w:r>
    </w:p>
    <w:bookmarkEnd w:id="82"/>
    <w:bookmarkStart w:name="z138" w:id="83"/>
    <w:p>
      <w:pPr>
        <w:spacing w:after="0"/>
        <w:ind w:left="0"/>
        <w:jc w:val="both"/>
      </w:pPr>
      <w:r>
        <w:rPr>
          <w:rFonts w:ascii="Times New Roman"/>
          <w:b w:val="false"/>
          <w:i w:val="false"/>
          <w:color w:val="000000"/>
          <w:sz w:val="28"/>
        </w:rPr>
        <w:t>
      5) кеңсе қызметкері 30 минут ішінде мемлекеттік қызметтің қорытындысын тіркейді және жолдайды.</w:t>
      </w:r>
    </w:p>
    <w:bookmarkEnd w:id="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құрылымдық бөлімшелердің тәртiбiнiң сипаттамасы</w:t>
      </w:r>
    </w:p>
    <w:bookmarkStart w:name="z83" w:id="84"/>
    <w:p>
      <w:pPr>
        <w:spacing w:after="0"/>
        <w:ind w:left="0"/>
        <w:jc w:val="both"/>
      </w:pPr>
      <w:r>
        <w:rPr>
          <w:rFonts w:ascii="Times New Roman"/>
          <w:b w:val="false"/>
          <w:i w:val="false"/>
          <w:color w:val="000000"/>
          <w:sz w:val="28"/>
        </w:rPr>
        <w:t>
      6. Мемлекеттiк қызмет көрсету процесінде келесі құрылымдық–функционалдық бірліктер тартылады (бұдан әрі – ҚФБ):</w:t>
      </w:r>
    </w:p>
    <w:bookmarkEnd w:id="84"/>
    <w:p>
      <w:pPr>
        <w:spacing w:after="0"/>
        <w:ind w:left="0"/>
        <w:jc w:val="both"/>
      </w:pPr>
      <w:r>
        <w:rPr>
          <w:rFonts w:ascii="Times New Roman"/>
          <w:b w:val="false"/>
          <w:i w:val="false"/>
          <w:color w:val="000000"/>
          <w:sz w:val="28"/>
        </w:rPr>
        <w:t>
      қызмет берушінің кеңсе қызметкерлері;</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маман.</w:t>
      </w:r>
    </w:p>
    <w:bookmarkStart w:name="z84" w:id="85"/>
    <w:p>
      <w:pPr>
        <w:spacing w:after="0"/>
        <w:ind w:left="0"/>
        <w:jc w:val="both"/>
      </w:pPr>
      <w:r>
        <w:rPr>
          <w:rFonts w:ascii="Times New Roman"/>
          <w:b w:val="false"/>
          <w:i w:val="false"/>
          <w:color w:val="000000"/>
          <w:sz w:val="28"/>
        </w:rPr>
        <w:t xml:space="preserve">
      7. Мемлекеттік қызмет көрсету жөніндегі рәсімдеу (іс-әрекеттер) тізбектілігінің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5" w:id="86"/>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6"/>
    <w:bookmarkStart w:name="z139" w:id="87"/>
    <w:p>
      <w:pPr>
        <w:spacing w:after="0"/>
        <w:ind w:left="0"/>
        <w:jc w:val="both"/>
      </w:pPr>
      <w:r>
        <w:rPr>
          <w:rFonts w:ascii="Times New Roman"/>
          <w:b w:val="false"/>
          <w:i w:val="false"/>
          <w:color w:val="ff0000"/>
          <w:sz w:val="28"/>
        </w:rPr>
        <w:t xml:space="preserve">
      Ескерту. Регламенттің 4-тарауы алынып тасталды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w:t>
            </w:r>
            <w:r>
              <w:br/>
            </w:r>
            <w:r>
              <w:rPr>
                <w:rFonts w:ascii="Times New Roman"/>
                <w:b w:val="false"/>
                <w:i w:val="false"/>
                <w:color w:val="000000"/>
                <w:sz w:val="20"/>
              </w:rPr>
              <w:t xml:space="preserve">тегін тасымалдауды ұсыну" </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w:t>
            </w:r>
            <w:r>
              <w:br/>
            </w:r>
            <w:r>
              <w:rPr>
                <w:rFonts w:ascii="Times New Roman"/>
                <w:b w:val="false"/>
                <w:i w:val="false"/>
                <w:color w:val="000000"/>
                <w:sz w:val="20"/>
              </w:rPr>
              <w:t xml:space="preserve">тегін тасымалдауды ұсыну" </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2-қосымша</w:t>
            </w:r>
          </w:p>
        </w:tc>
      </w:tr>
    </w:tbl>
    <w:bookmarkStart w:name="z88" w:id="88"/>
    <w:p>
      <w:pPr>
        <w:spacing w:after="0"/>
        <w:ind w:left="0"/>
        <w:jc w:val="left"/>
      </w:pPr>
      <w:r>
        <w:rPr>
          <w:rFonts w:ascii="Times New Roman"/>
          <w:b/>
          <w:i w:val="false"/>
          <w:color w:val="000000"/>
        </w:rPr>
        <w:t xml:space="preserve"> ХҚО арқылы мемлекеттік көрсетілетін қызметті кезіндегі функционалдық өзара іс қимыл диаграммасы</w:t>
      </w:r>
    </w:p>
    <w:bookmarkEnd w:id="88"/>
    <w:p>
      <w:pPr>
        <w:spacing w:after="0"/>
        <w:ind w:left="0"/>
        <w:jc w:val="both"/>
      </w:pPr>
      <w:r>
        <w:rPr>
          <w:rFonts w:ascii="Times New Roman"/>
          <w:b w:val="false"/>
          <w:i w:val="false"/>
          <w:color w:val="ff0000"/>
          <w:sz w:val="28"/>
        </w:rPr>
        <w:t xml:space="preserve">
      Ескерту. Регламенттің 2-қосымшасы алынып тасталды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w:t>
            </w:r>
            <w:r>
              <w:br/>
            </w:r>
            <w:r>
              <w:rPr>
                <w:rFonts w:ascii="Times New Roman"/>
                <w:b w:val="false"/>
                <w:i w:val="false"/>
                <w:color w:val="000000"/>
                <w:sz w:val="20"/>
              </w:rPr>
              <w:t xml:space="preserve">тегін тасымалдауды ұсыну" </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қаулысына 6-қосымша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қызметтің регламенті</w:t>
      </w:r>
      <w:r>
        <w:br/>
      </w:r>
      <w:r>
        <w:rPr>
          <w:rFonts w:ascii="Times New Roman"/>
          <w:b/>
          <w:i w:val="false"/>
          <w:color w:val="000000"/>
        </w:rPr>
        <w:t>1. Жалпы ережелер</w:t>
      </w:r>
    </w:p>
    <w:bookmarkStart w:name="z90" w:id="89"/>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қызметі (бұдан әрі – мемлекеттік көрсетілетін қызмет) Атырау қалалық және аудандық білім бөлімдері (бұдан әрі – көрсетілетін қызметті беруші) көрсетеді.</w:t>
      </w:r>
    </w:p>
    <w:bookmarkEnd w:id="89"/>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Start w:name="z91" w:id="90"/>
    <w:p>
      <w:pPr>
        <w:spacing w:after="0"/>
        <w:ind w:left="0"/>
        <w:jc w:val="both"/>
      </w:pPr>
      <w:r>
        <w:rPr>
          <w:rFonts w:ascii="Times New Roman"/>
          <w:b w:val="false"/>
          <w:i w:val="false"/>
          <w:color w:val="000000"/>
          <w:sz w:val="28"/>
        </w:rPr>
        <w:t>
      1) мемлекеттік қызмет берушінің кеңсесіне;</w:t>
      </w:r>
    </w:p>
    <w:bookmarkEnd w:id="90"/>
    <w:bookmarkStart w:name="z92" w:id="91"/>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3" w:id="9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p>
    <w:bookmarkEnd w:id="92"/>
    <w:bookmarkStart w:name="z94" w:id="93"/>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мемлекеттік көрсетілетін қызмет стандартының </w:t>
      </w:r>
      <w:r>
        <w:rPr>
          <w:rFonts w:ascii="Times New Roman"/>
          <w:b w:val="false"/>
          <w:i w:val="false"/>
          <w:color w:val="000000"/>
          <w:sz w:val="28"/>
        </w:rPr>
        <w:t>1-қосымшаға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xml:space="preserve">) нысан бойынша жалпы білім беретін мектепте тегін тамақтандыруды ұсыну туралы </w:t>
      </w:r>
      <w:r>
        <w:rPr>
          <w:rFonts w:ascii="Times New Roman"/>
          <w:b w:val="false"/>
          <w:i w:val="false"/>
          <w:color w:val="000000"/>
          <w:sz w:val="28"/>
        </w:rPr>
        <w:t>анықтама</w:t>
      </w:r>
      <w:r>
        <w:rPr>
          <w:rFonts w:ascii="Times New Roman"/>
          <w:b w:val="false"/>
          <w:i w:val="false"/>
          <w:color w:val="000000"/>
          <w:sz w:val="28"/>
        </w:rPr>
        <w:t>.</w:t>
      </w:r>
    </w:p>
    <w:bookmarkEnd w:id="93"/>
    <w:p>
      <w:pPr>
        <w:spacing w:after="0"/>
        <w:ind w:left="0"/>
        <w:jc w:val="left"/>
      </w:pPr>
      <w:r>
        <w:rPr>
          <w:rFonts w:ascii="Times New Roman"/>
          <w:b/>
          <w:i w:val="false"/>
          <w:color w:val="000000"/>
        </w:rPr>
        <w:t xml:space="preserve"> 2. Мемлекеттiк қызмет көрсету процесінде құрылымдық бөлімшелердің тәртiбiнiң сипаттамасы</w:t>
      </w:r>
    </w:p>
    <w:bookmarkStart w:name="z95" w:id="94"/>
    <w:p>
      <w:pPr>
        <w:spacing w:after="0"/>
        <w:ind w:left="0"/>
        <w:jc w:val="both"/>
      </w:pPr>
      <w:r>
        <w:rPr>
          <w:rFonts w:ascii="Times New Roman"/>
          <w:b w:val="false"/>
          <w:i w:val="false"/>
          <w:color w:val="000000"/>
          <w:sz w:val="28"/>
        </w:rPr>
        <w:t xml:space="preserve">
      4. Мемлекеттік қызметті алу үшін мемлекеттік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қағаз жүзінде </w:t>
      </w:r>
      <w:r>
        <w:rPr>
          <w:rFonts w:ascii="Times New Roman"/>
          <w:b w:val="false"/>
          <w:i w:val="false"/>
          <w:color w:val="000000"/>
          <w:sz w:val="28"/>
        </w:rPr>
        <w:t>өтініш</w:t>
      </w:r>
      <w:r>
        <w:rPr>
          <w:rFonts w:ascii="Times New Roman"/>
          <w:b w:val="false"/>
          <w:i w:val="false"/>
          <w:color w:val="000000"/>
          <w:sz w:val="28"/>
        </w:rPr>
        <w:t xml:space="preserve"> тапсыруы қажет.</w:t>
      </w:r>
    </w:p>
    <w:bookmarkEnd w:id="94"/>
    <w:bookmarkStart w:name="z96" w:id="95"/>
    <w:p>
      <w:pPr>
        <w:spacing w:after="0"/>
        <w:ind w:left="0"/>
        <w:jc w:val="both"/>
      </w:pPr>
      <w:r>
        <w:rPr>
          <w:rFonts w:ascii="Times New Roman"/>
          <w:b w:val="false"/>
          <w:i w:val="false"/>
          <w:color w:val="000000"/>
          <w:sz w:val="28"/>
        </w:rPr>
        <w:t>
      5. Мемлекеттік қызмет көрсету кезеңдері:</w:t>
      </w:r>
    </w:p>
    <w:bookmarkEnd w:id="95"/>
    <w:bookmarkStart w:name="z140" w:id="96"/>
    <w:p>
      <w:pPr>
        <w:spacing w:after="0"/>
        <w:ind w:left="0"/>
        <w:jc w:val="both"/>
      </w:pPr>
      <w:r>
        <w:rPr>
          <w:rFonts w:ascii="Times New Roman"/>
          <w:b w:val="false"/>
          <w:i w:val="false"/>
          <w:color w:val="000000"/>
          <w:sz w:val="28"/>
        </w:rPr>
        <w:t xml:space="preserve">
      1) қызмет берушінің кеңсе қызметкері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тіркеп, 30 минут ішінде басшыға жолдайды;</w:t>
      </w:r>
    </w:p>
    <w:bookmarkEnd w:id="96"/>
    <w:bookmarkStart w:name="z141" w:id="97"/>
    <w:p>
      <w:pPr>
        <w:spacing w:after="0"/>
        <w:ind w:left="0"/>
        <w:jc w:val="both"/>
      </w:pPr>
      <w:r>
        <w:rPr>
          <w:rFonts w:ascii="Times New Roman"/>
          <w:b w:val="false"/>
          <w:i w:val="false"/>
          <w:color w:val="000000"/>
          <w:sz w:val="28"/>
        </w:rPr>
        <w:t>
      2) басшы келіп түскен құжаттармен танысады және 30 минут ішінде маманға орындауға жолдайды;</w:t>
      </w:r>
    </w:p>
    <w:bookmarkEnd w:id="97"/>
    <w:bookmarkStart w:name="z142" w:id="98"/>
    <w:p>
      <w:pPr>
        <w:spacing w:after="0"/>
        <w:ind w:left="0"/>
        <w:jc w:val="both"/>
      </w:pPr>
      <w:r>
        <w:rPr>
          <w:rFonts w:ascii="Times New Roman"/>
          <w:b w:val="false"/>
          <w:i w:val="false"/>
          <w:color w:val="000000"/>
          <w:sz w:val="28"/>
        </w:rPr>
        <w:t>
      3) маман келіп түскен құжаттарды қарайды, мемлекеттік қызметтің қорытындысын дайындайды және басшыға 5 (бес) жұмыс күн ішінде қол қоюға жолдайды;</w:t>
      </w:r>
    </w:p>
    <w:bookmarkEnd w:id="98"/>
    <w:bookmarkStart w:name="z143" w:id="99"/>
    <w:p>
      <w:pPr>
        <w:spacing w:after="0"/>
        <w:ind w:left="0"/>
        <w:jc w:val="both"/>
      </w:pPr>
      <w:r>
        <w:rPr>
          <w:rFonts w:ascii="Times New Roman"/>
          <w:b w:val="false"/>
          <w:i w:val="false"/>
          <w:color w:val="000000"/>
          <w:sz w:val="28"/>
        </w:rPr>
        <w:t>
      4) басшы 30 минут ішінде мемлекеттік қызметтің қорытындысына қол қояды және кеңсеге жолдайды;</w:t>
      </w:r>
    </w:p>
    <w:bookmarkEnd w:id="99"/>
    <w:bookmarkStart w:name="z144" w:id="100"/>
    <w:p>
      <w:pPr>
        <w:spacing w:after="0"/>
        <w:ind w:left="0"/>
        <w:jc w:val="both"/>
      </w:pPr>
      <w:r>
        <w:rPr>
          <w:rFonts w:ascii="Times New Roman"/>
          <w:b w:val="false"/>
          <w:i w:val="false"/>
          <w:color w:val="000000"/>
          <w:sz w:val="28"/>
        </w:rPr>
        <w:t>
      5) кеңсе қызметкері 30 минут ішінде мемлекеттік қызметтің қорытындысын тіркейді және жолдайды.</w:t>
      </w:r>
    </w:p>
    <w:bookmarkEnd w:id="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құрылымдық бөлімшелердің тәртiбiнiң сипаттамасы</w:t>
      </w:r>
    </w:p>
    <w:bookmarkStart w:name="z97" w:id="101"/>
    <w:p>
      <w:pPr>
        <w:spacing w:after="0"/>
        <w:ind w:left="0"/>
        <w:jc w:val="both"/>
      </w:pPr>
      <w:r>
        <w:rPr>
          <w:rFonts w:ascii="Times New Roman"/>
          <w:b w:val="false"/>
          <w:i w:val="false"/>
          <w:color w:val="000000"/>
          <w:sz w:val="28"/>
        </w:rPr>
        <w:t>
      6. Мемлекеттiк қызмет көрсету процесінде келесі құрылымдық–функционалдық бірліктер тартылады (бұдан әрі – ҚФБ):</w:t>
      </w:r>
    </w:p>
    <w:bookmarkEnd w:id="101"/>
    <w:p>
      <w:pPr>
        <w:spacing w:after="0"/>
        <w:ind w:left="0"/>
        <w:jc w:val="both"/>
      </w:pPr>
      <w:r>
        <w:rPr>
          <w:rFonts w:ascii="Times New Roman"/>
          <w:b w:val="false"/>
          <w:i w:val="false"/>
          <w:color w:val="000000"/>
          <w:sz w:val="28"/>
        </w:rPr>
        <w:t>
      қызмет берушінің кеңсе қызметкерлері;</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маман.</w:t>
      </w:r>
    </w:p>
    <w:bookmarkStart w:name="z98" w:id="102"/>
    <w:p>
      <w:pPr>
        <w:spacing w:after="0"/>
        <w:ind w:left="0"/>
        <w:jc w:val="both"/>
      </w:pPr>
      <w:r>
        <w:rPr>
          <w:rFonts w:ascii="Times New Roman"/>
          <w:b w:val="false"/>
          <w:i w:val="false"/>
          <w:color w:val="000000"/>
          <w:sz w:val="28"/>
        </w:rPr>
        <w:t xml:space="preserve">
      7. Мемлекеттік көрсетілетін қызмет көрсету бойынша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2"/>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99" w:id="103"/>
    <w:p>
      <w:pPr>
        <w:spacing w:after="0"/>
        <w:ind w:left="0"/>
        <w:jc w:val="both"/>
      </w:pPr>
      <w:r>
        <w:rPr>
          <w:rFonts w:ascii="Times New Roman"/>
          <w:b w:val="false"/>
          <w:i w:val="false"/>
          <w:color w:val="ff0000"/>
          <w:sz w:val="28"/>
        </w:rPr>
        <w:t xml:space="preserve">
      8. алынып тасталды - Атырау облысы әкімдігінің 06.02.2015 №  </w:t>
      </w:r>
      <w:r>
        <w:rPr>
          <w:rFonts w:ascii="Times New Roman"/>
          <w:b w:val="false"/>
          <w:i w:val="false"/>
          <w:color w:val="ff0000"/>
          <w:sz w:val="28"/>
        </w:rPr>
        <w:t xml:space="preserve">23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bookmarkEnd w:id="103"/>
    <w:bookmarkStart w:name="z100" w:id="104"/>
    <w:p>
      <w:pPr>
        <w:spacing w:after="0"/>
        <w:ind w:left="0"/>
        <w:jc w:val="both"/>
      </w:pPr>
      <w:r>
        <w:rPr>
          <w:rFonts w:ascii="Times New Roman"/>
          <w:b w:val="false"/>
          <w:i w:val="false"/>
          <w:color w:val="000000"/>
          <w:sz w:val="28"/>
        </w:rPr>
        <w:t xml:space="preserve">
      9. Портал арқылы мемлекеттік көрсетілетін қызмет көрсету бойынша қадамдық іс-әрекеттер және шешімдер (портал арқылы мемлекеттік көрсетілетін қызмет көрсету кезінде функционалдық өзара іс-қимылдың диаграммасы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келтірілген):</w:t>
      </w:r>
    </w:p>
    <w:bookmarkEnd w:id="10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паролінің (порталда тіркелмеген көрсетілетін қызмет алушылар үшін іске асырылады) көмегімен порталда тіркеуді іске асырады;</w:t>
      </w:r>
    </w:p>
    <w:p>
      <w:pPr>
        <w:spacing w:after="0"/>
        <w:ind w:left="0"/>
        <w:jc w:val="both"/>
      </w:pPr>
      <w:r>
        <w:rPr>
          <w:rFonts w:ascii="Times New Roman"/>
          <w:b w:val="false"/>
          <w:i w:val="false"/>
          <w:color w:val="000000"/>
          <w:sz w:val="28"/>
        </w:rPr>
        <w:t>
      2) 1-процесс –көрсетілетін мемлекеттік қызметті алу үшін көрсетілетін қызметті алушының порталда ЖСН/БСН және паролін енгізу процесі (авторизация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порталдың көрсетілетін қызметті алушының деректерінде бұзушылықтардың болуына байланысты авторизациядан бас тарту туралы хабарлама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мемлекеттік көрсетілетін қызметті таңдап алуы, қызмет көрсету үшін сауал нысанын экранға шығару және құрылымдық пен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 құжаттардың көшірмелерін сауал нысанына бекіту, сондай-ақ сауалды куәландыру (қол қою) үшін көрсетілетін қызметті алушының ЭЦҚ тіркеу куәлігін таңдап алуы;</w:t>
      </w:r>
    </w:p>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ЖСН/БСН мен ЭЦҚ тіркеу куәлігінде көрсетілген ЖСН/БСН арасындағы);</w:t>
      </w:r>
    </w:p>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расталмағандығына байланысты сұратып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5-процесс - сауалды өңдеуі үшін көрсетілетін қызмет алушының ЭЦҚ куәландырылған (қол қойылған) электрондық құжатты (көрсетілетін қызметті алушының сауалын) "электрондық үкіметтің" шлюзіне (бұдан әрі - ЭҮШ) жолдау;</w:t>
      </w:r>
    </w:p>
    <w:p>
      <w:pPr>
        <w:spacing w:after="0"/>
        <w:ind w:left="0"/>
        <w:jc w:val="both"/>
      </w:pPr>
      <w:r>
        <w:rPr>
          <w:rFonts w:ascii="Times New Roman"/>
          <w:b w:val="false"/>
          <w:i w:val="false"/>
          <w:color w:val="000000"/>
          <w:sz w:val="28"/>
        </w:rPr>
        <w:t>
      9) 6-процесс - ЭҮШ-де сауалнаманы өңдеу;</w:t>
      </w:r>
    </w:p>
    <w:p>
      <w:pPr>
        <w:spacing w:after="0"/>
        <w:ind w:left="0"/>
        <w:jc w:val="both"/>
      </w:pPr>
      <w:r>
        <w:rPr>
          <w:rFonts w:ascii="Times New Roman"/>
          <w:b w:val="false"/>
          <w:i w:val="false"/>
          <w:color w:val="000000"/>
          <w:sz w:val="28"/>
        </w:rPr>
        <w:t>
      10) 7-процесс - көрсетілетін қызметті алушының порталда қалыптастырған қызмет нәтижесін (электрондық құжат түріндегі хабарлама) алуы.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1" w:id="105"/>
    <w:p>
      <w:pPr>
        <w:spacing w:after="0"/>
        <w:ind w:left="0"/>
        <w:jc w:val="both"/>
      </w:pPr>
      <w:r>
        <w:rPr>
          <w:rFonts w:ascii="Times New Roman"/>
          <w:b w:val="false"/>
          <w:i w:val="false"/>
          <w:color w:val="000000"/>
          <w:sz w:val="28"/>
        </w:rPr>
        <w:t>
      10. Көрсетілетін қызметті алушы мемлекеттік қызмет көрсету тәртібі және жағдайы туралы ақпаратты қашықтықтан қол жеткізу режимінде, көрсетілетін қызметті берушінің анықтама қызметі, сондай-ақ мемлекеттік қызмет көрсету мәселесі бойынша бірыңғай байланыс-орталығы арқылы алу мүмкіндігіне ие.</w:t>
      </w:r>
    </w:p>
    <w:bookmarkEnd w:id="105"/>
    <w:bookmarkStart w:name="z145" w:id="106"/>
    <w:p>
      <w:pPr>
        <w:spacing w:after="0"/>
        <w:ind w:left="0"/>
        <w:jc w:val="both"/>
      </w:pPr>
      <w:r>
        <w:rPr>
          <w:rFonts w:ascii="Times New Roman"/>
          <w:b w:val="false"/>
          <w:i w:val="false"/>
          <w:color w:val="000000"/>
          <w:sz w:val="28"/>
        </w:rPr>
        <w:t xml:space="preserve">
      11. "Жалпы білім беретін мектептердегі білім алушылар мен тәрбиеленушілердің жекелеген санаттарына тегін тамақтандыруды ұсыну"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2-қосымша</w:t>
            </w:r>
          </w:p>
        </w:tc>
      </w:tr>
    </w:tbl>
    <w:p>
      <w:pPr>
        <w:spacing w:after="0"/>
        <w:ind w:left="0"/>
        <w:jc w:val="both"/>
      </w:pPr>
      <w:r>
        <w:rPr>
          <w:rFonts w:ascii="Times New Roman"/>
          <w:b w:val="false"/>
          <w:i w:val="false"/>
          <w:color w:val="ff0000"/>
          <w:sz w:val="28"/>
        </w:rPr>
        <w:t xml:space="preserve">
      Ескерту. 2-қосымша жаңа редакцияда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диаграммасы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Регламент 3-қосымшамен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683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83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қаулысына 7-қосымша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20 наурыздағы № 79</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мемлекеттік қызметтің регламенті</w:t>
      </w:r>
      <w:r>
        <w:br/>
      </w:r>
      <w:r>
        <w:rPr>
          <w:rFonts w:ascii="Times New Roman"/>
          <w:b/>
          <w:i w:val="false"/>
          <w:color w:val="000000"/>
        </w:rPr>
        <w:t>1. Жалпы ережелер</w:t>
      </w:r>
    </w:p>
    <w:bookmarkStart w:name="z106" w:id="107"/>
    <w:p>
      <w:pPr>
        <w:spacing w:after="0"/>
        <w:ind w:left="0"/>
        <w:jc w:val="both"/>
      </w:pPr>
      <w:r>
        <w:rPr>
          <w:rFonts w:ascii="Times New Roman"/>
          <w:b w:val="false"/>
          <w:i w:val="false"/>
          <w:color w:val="000000"/>
          <w:sz w:val="28"/>
        </w:rPr>
        <w:t>
      1.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Атырау қалалық және аудандық білім бөлімдері (бұдан әрі – көрсетілетін қызметті беруші) көрсетеді.</w:t>
      </w:r>
    </w:p>
    <w:bookmarkEnd w:id="107"/>
    <w:bookmarkStart w:name="z107" w:id="108"/>
    <w:p>
      <w:pPr>
        <w:spacing w:after="0"/>
        <w:ind w:left="0"/>
        <w:jc w:val="both"/>
      </w:pPr>
      <w:r>
        <w:rPr>
          <w:rFonts w:ascii="Times New Roman"/>
          <w:b w:val="false"/>
          <w:i w:val="false"/>
          <w:color w:val="000000"/>
          <w:sz w:val="28"/>
        </w:rPr>
        <w:t>
      2. Мемлекеттік қызметті көрсету нысаны: қағаз жүзінде.</w:t>
      </w:r>
    </w:p>
    <w:bookmarkEnd w:id="108"/>
    <w:bookmarkStart w:name="z108" w:id="109"/>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мемлекеттік көрсетілетін қызмет стандартының </w:t>
      </w:r>
      <w:r>
        <w:rPr>
          <w:rFonts w:ascii="Times New Roman"/>
          <w:b w:val="false"/>
          <w:i w:val="false"/>
          <w:color w:val="000000"/>
          <w:sz w:val="28"/>
        </w:rPr>
        <w:t>1-қосымшаға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xml:space="preserve">)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w:t>
      </w:r>
      <w:r>
        <w:rPr>
          <w:rFonts w:ascii="Times New Roman"/>
          <w:b w:val="false"/>
          <w:i w:val="false"/>
          <w:color w:val="000000"/>
          <w:sz w:val="28"/>
        </w:rPr>
        <w:t>шешім</w:t>
      </w:r>
      <w:r>
        <w:rPr>
          <w:rFonts w:ascii="Times New Roman"/>
          <w:b w:val="false"/>
          <w:i w:val="false"/>
          <w:color w:val="000000"/>
          <w:sz w:val="28"/>
        </w:rPr>
        <w:t>.</w:t>
      </w:r>
    </w:p>
    <w:bookmarkEnd w:id="109"/>
    <w:p>
      <w:pPr>
        <w:spacing w:after="0"/>
        <w:ind w:left="0"/>
        <w:jc w:val="left"/>
      </w:pPr>
      <w:r>
        <w:rPr>
          <w:rFonts w:ascii="Times New Roman"/>
          <w:b/>
          <w:i w:val="false"/>
          <w:color w:val="000000"/>
        </w:rPr>
        <w:t xml:space="preserve"> 2. Мемлекеттiк қызмет көрсету процесінде құрылымдық бөлімшелердің тәртiбiнiң сипаттамасы</w:t>
      </w:r>
    </w:p>
    <w:bookmarkStart w:name="z109" w:id="110"/>
    <w:p>
      <w:pPr>
        <w:spacing w:after="0"/>
        <w:ind w:left="0"/>
        <w:jc w:val="both"/>
      </w:pPr>
      <w:r>
        <w:rPr>
          <w:rFonts w:ascii="Times New Roman"/>
          <w:b w:val="false"/>
          <w:i w:val="false"/>
          <w:color w:val="000000"/>
          <w:sz w:val="28"/>
        </w:rPr>
        <w:t xml:space="preserve">
      4. Мемлекеттік қызметті алу үшін мемлекеттік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қағаз жүзінде  </w:t>
      </w:r>
      <w:r>
        <w:rPr>
          <w:rFonts w:ascii="Times New Roman"/>
          <w:b w:val="false"/>
          <w:i w:val="false"/>
          <w:color w:val="000000"/>
          <w:sz w:val="28"/>
        </w:rPr>
        <w:t>өтініш</w:t>
      </w:r>
      <w:r>
        <w:rPr>
          <w:rFonts w:ascii="Times New Roman"/>
          <w:b w:val="false"/>
          <w:i w:val="false"/>
          <w:color w:val="000000"/>
          <w:sz w:val="28"/>
        </w:rPr>
        <w:t>тапсыруы қажет.</w:t>
      </w:r>
    </w:p>
    <w:bookmarkEnd w:id="110"/>
    <w:bookmarkStart w:name="z110" w:id="111"/>
    <w:p>
      <w:pPr>
        <w:spacing w:after="0"/>
        <w:ind w:left="0"/>
        <w:jc w:val="both"/>
      </w:pPr>
      <w:r>
        <w:rPr>
          <w:rFonts w:ascii="Times New Roman"/>
          <w:b w:val="false"/>
          <w:i w:val="false"/>
          <w:color w:val="000000"/>
          <w:sz w:val="28"/>
        </w:rPr>
        <w:t>
      5. Мемлекеттік қызмет көрсету кезеңдері:</w:t>
      </w:r>
    </w:p>
    <w:bookmarkEnd w:id="111"/>
    <w:p>
      <w:pPr>
        <w:spacing w:after="0"/>
        <w:ind w:left="0"/>
        <w:jc w:val="both"/>
      </w:pPr>
      <w:r>
        <w:rPr>
          <w:rFonts w:ascii="Times New Roman"/>
          <w:b w:val="false"/>
          <w:i w:val="false"/>
          <w:color w:val="000000"/>
          <w:sz w:val="28"/>
        </w:rPr>
        <w:t xml:space="preserve">
      1) қызмет берушінің кеңсе қызметкері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белгіленген келіп түскен құжаттарды тіркеп, 30 минут ішінде басшыға жолдайды;</w:t>
      </w:r>
    </w:p>
    <w:p>
      <w:pPr>
        <w:spacing w:after="0"/>
        <w:ind w:left="0"/>
        <w:jc w:val="both"/>
      </w:pPr>
      <w:r>
        <w:rPr>
          <w:rFonts w:ascii="Times New Roman"/>
          <w:b w:val="false"/>
          <w:i w:val="false"/>
          <w:color w:val="000000"/>
          <w:sz w:val="28"/>
        </w:rPr>
        <w:t>
      2) басшы келіп түскен құжаттармен танысады және 30 минут ішінде маманға орындауға жолдайды;</w:t>
      </w:r>
    </w:p>
    <w:p>
      <w:pPr>
        <w:spacing w:after="0"/>
        <w:ind w:left="0"/>
        <w:jc w:val="both"/>
      </w:pPr>
      <w:r>
        <w:rPr>
          <w:rFonts w:ascii="Times New Roman"/>
          <w:b w:val="false"/>
          <w:i w:val="false"/>
          <w:color w:val="000000"/>
          <w:sz w:val="28"/>
        </w:rPr>
        <w:t>
      3) маман келіп түскен құжаттарды қарайды, мемлекеттік қызметтің қорытындысын дайындайды және басшыға 29 күнтізбелік күн ішінде қол қоюға жолдайды;</w:t>
      </w:r>
    </w:p>
    <w:p>
      <w:pPr>
        <w:spacing w:after="0"/>
        <w:ind w:left="0"/>
        <w:jc w:val="both"/>
      </w:pPr>
      <w:r>
        <w:rPr>
          <w:rFonts w:ascii="Times New Roman"/>
          <w:b w:val="false"/>
          <w:i w:val="false"/>
          <w:color w:val="000000"/>
          <w:sz w:val="28"/>
        </w:rPr>
        <w:t>
      4) басшы 30 минут ішінде мемлекеттік қызметтің қорытындысына қол қояды және кеңсеге жолдайды;</w:t>
      </w:r>
    </w:p>
    <w:p>
      <w:pPr>
        <w:spacing w:after="0"/>
        <w:ind w:left="0"/>
        <w:jc w:val="both"/>
      </w:pPr>
      <w:r>
        <w:rPr>
          <w:rFonts w:ascii="Times New Roman"/>
          <w:b w:val="false"/>
          <w:i w:val="false"/>
          <w:color w:val="000000"/>
          <w:sz w:val="28"/>
        </w:rPr>
        <w:t>
      5) кеңсе қызметкері 30 минут ішінде мемлекеттік қызметтің қорытындысын тіркейді және жолдайды.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Мемлекеттiк қызмет көрсету процесінде құрылымдық бөлімшелердің тәртiбiнiң сипаттамасы</w:t>
      </w:r>
    </w:p>
    <w:bookmarkStart w:name="z111" w:id="112"/>
    <w:p>
      <w:pPr>
        <w:spacing w:after="0"/>
        <w:ind w:left="0"/>
        <w:jc w:val="both"/>
      </w:pPr>
      <w:r>
        <w:rPr>
          <w:rFonts w:ascii="Times New Roman"/>
          <w:b w:val="false"/>
          <w:i w:val="false"/>
          <w:color w:val="000000"/>
          <w:sz w:val="28"/>
        </w:rPr>
        <w:t>
      6. Мемлекеттiк қызмет көрсету процесінде келесі құрылымдық–функционалдық бірліктер тартылады (бұдан әрі – ҚФБ):</w:t>
      </w:r>
    </w:p>
    <w:bookmarkEnd w:id="112"/>
    <w:p>
      <w:pPr>
        <w:spacing w:after="0"/>
        <w:ind w:left="0"/>
        <w:jc w:val="both"/>
      </w:pPr>
      <w:r>
        <w:rPr>
          <w:rFonts w:ascii="Times New Roman"/>
          <w:b w:val="false"/>
          <w:i w:val="false"/>
          <w:color w:val="000000"/>
          <w:sz w:val="28"/>
        </w:rPr>
        <w:t>
      қызмет берушінің кеңсе қызметкерлері;</w:t>
      </w:r>
    </w:p>
    <w:p>
      <w:pPr>
        <w:spacing w:after="0"/>
        <w:ind w:left="0"/>
        <w:jc w:val="both"/>
      </w:pPr>
      <w:r>
        <w:rPr>
          <w:rFonts w:ascii="Times New Roman"/>
          <w:b w:val="false"/>
          <w:i w:val="false"/>
          <w:color w:val="000000"/>
          <w:sz w:val="28"/>
        </w:rPr>
        <w:t>
      басшы;</w:t>
      </w:r>
    </w:p>
    <w:p>
      <w:pPr>
        <w:spacing w:after="0"/>
        <w:ind w:left="0"/>
        <w:jc w:val="both"/>
      </w:pPr>
      <w:r>
        <w:rPr>
          <w:rFonts w:ascii="Times New Roman"/>
          <w:b w:val="false"/>
          <w:i w:val="false"/>
          <w:color w:val="000000"/>
          <w:sz w:val="28"/>
        </w:rPr>
        <w:t>
      маман.</w:t>
      </w:r>
    </w:p>
    <w:bookmarkStart w:name="z112" w:id="113"/>
    <w:p>
      <w:pPr>
        <w:spacing w:after="0"/>
        <w:ind w:left="0"/>
        <w:jc w:val="both"/>
      </w:pPr>
      <w:r>
        <w:rPr>
          <w:rFonts w:ascii="Times New Roman"/>
          <w:b w:val="false"/>
          <w:i w:val="false"/>
          <w:color w:val="000000"/>
          <w:sz w:val="28"/>
        </w:rPr>
        <w:t xml:space="preserve">
      7. Мемлекеттік қызмет көрсету жөніндегі рәсімдеу (іс-әрекеттер) тізбектілігінің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Атырау облысы әкімдігінің 06.02.2015 № </w:t>
      </w:r>
      <w:r>
        <w:rPr>
          <w:rFonts w:ascii="Times New Roman"/>
          <w:b w:val="false"/>
          <w:i w:val="false"/>
          <w:color w:val="00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6" w:id="114"/>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14"/>
    <w:p>
      <w:pPr>
        <w:spacing w:after="0"/>
        <w:ind w:left="0"/>
        <w:jc w:val="both"/>
      </w:pPr>
      <w:r>
        <w:rPr>
          <w:rFonts w:ascii="Times New Roman"/>
          <w:b w:val="false"/>
          <w:i w:val="false"/>
          <w:color w:val="ff0000"/>
          <w:sz w:val="28"/>
        </w:rPr>
        <w:t xml:space="preserve">
      Ескерту. Регламенттің 4-бөлімі алынып тасталды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left"/>
      </w:pPr>
      <w:r>
        <w:br/>
      </w:r>
    </w:p>
    <w:p>
      <w:pPr>
        <w:spacing w:after="0"/>
        <w:ind w:left="0"/>
        <w:jc w:val="both"/>
      </w:pPr>
      <w:r>
        <w:drawing>
          <wp:inline distT="0" distB="0" distL="0" distR="0">
            <wp:extent cx="77978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978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2-қосымша</w:t>
            </w:r>
          </w:p>
        </w:tc>
      </w:tr>
    </w:tbl>
    <w:bookmarkStart w:name="z116" w:id="115"/>
    <w:p>
      <w:pPr>
        <w:spacing w:after="0"/>
        <w:ind w:left="0"/>
        <w:jc w:val="left"/>
      </w:pPr>
      <w:r>
        <w:rPr>
          <w:rFonts w:ascii="Times New Roman"/>
          <w:b/>
          <w:i w:val="false"/>
          <w:color w:val="000000"/>
        </w:rPr>
        <w:t xml:space="preserve"> ХҚО арқылы мемлекеттік көрсетілетін қызметті кезіндегі функционалдық өзара іс қимыл диаграммасы</w:t>
      </w:r>
    </w:p>
    <w:bookmarkEnd w:id="115"/>
    <w:p>
      <w:pPr>
        <w:spacing w:after="0"/>
        <w:ind w:left="0"/>
        <w:jc w:val="both"/>
      </w:pPr>
      <w:r>
        <w:rPr>
          <w:rFonts w:ascii="Times New Roman"/>
          <w:b w:val="false"/>
          <w:i w:val="false"/>
          <w:color w:val="ff0000"/>
          <w:sz w:val="28"/>
        </w:rPr>
        <w:t xml:space="preserve">
      Ескерту. 2-қосымша алынып тасталды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3-қосымшамен толықтырылды - Атырау облысы әкімдігінің 06.02.2015 № </w:t>
      </w:r>
      <w:r>
        <w:rPr>
          <w:rFonts w:ascii="Times New Roman"/>
          <w:b w:val="false"/>
          <w:i w:val="false"/>
          <w:color w:val="ff0000"/>
          <w:sz w:val="28"/>
        </w:rPr>
        <w:t>23</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xml:space="preserve">
      </w:t>
      </w:r>
    </w:p>
    <w:p>
      <w:pPr>
        <w:spacing w:after="0"/>
        <w:ind w:left="0"/>
        <w:jc w:val="both"/>
      </w:pPr>
      <w:r>
        <w:drawing>
          <wp:inline distT="0" distB="0" distL="0" distR="0">
            <wp:extent cx="7670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708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