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8ae" w14:textId="c1e3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Шал ақын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2014 жылғы 4 желтоқсандағы N 295 қаулысы. Солтүстік Қазақстан облысының Әділет департаментінде 2014 жылғы 31 желтоқсанда N 3038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Солтүстік Қазақстан облысы Шал ақын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Шал ақын ауданы әкімдігінің 20.02.2015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Шал ақын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он екі ай және одан артық жұмыс істемеген тұлғалар?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Семей сынақ ядролық полигонында жүргізілген сынақтардың натижесінде зардап шеккен тұлғалар, Чернобыль атомдық электр стансасындағы аппатты жоюға қатысқандар?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