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af3b" w14:textId="d6aa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Солтүстік Қазақстан облысы Тимирязев ауданының аумағында тұратын халықтың нысаналы топтарын анықтау және нысаналы топтарға жататын тұлғалардың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әкімдігінің 2014 жылғы 19 қарашадағы № 361 қаулысы. Солтүстік Қазақстан облысының Әділет департаментінде 2014 жылғы 22 желтоқсанда N 3019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"Халықты жұмыспен қамту туралы" Қазақстан Республикасы 2001 жылғы 23 қаңтардағы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Тимирязев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2015 жылға арналған Солтүстік Қазақстан облысы Тимирязев ауданының аумағында тұратын халықтың нысаналы топтары анықталсын: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бip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күтімдi,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терроризм актісінен жәбірленуші адамдар және оның жолын кесуге қатысқан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Тимирязев ауданының аумағында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жиырма бip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елу жастан асқан жұмыссыз тұлғалар?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он екі ай және одан артық жұмыс істемеген тұлғалар.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Тимирязев ауданы әкімінің орынбасары Ж.Е. Мәкеноваға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 алғашқы ресми жариялаған күннен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 ауданының әкімі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