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754d" w14:textId="8677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Яснополян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192 шешімі. Солтүстік Қазақстан облысының әділет департаментінде 2014 жылғы 20 маусымда N 2838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Яснополян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Яснополян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Яснополян ауылдық округі Ясная Поляна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Яснополян ауылдық округі Вишневка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Яснополян ауылдық округі Дашка-Николаевка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Яснополян ауылдық округі Новодворовка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Яснополян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Яснополян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Яснополян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Яснополян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Яснополян ауылдық округі Ясная Поляна, Вишневка, Дашка-Николаевка және Новодворовка ауылдарының шегіндебөлек жиынды өткізуді Яснополян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Яснополян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Яснополянауылдық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Яснополян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Яснополян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Яснополян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