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a6d8" w14:textId="466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182 шешімі. Солтүстік Қазақстан облысының әділет департаментінде 2014 жылғы 20 маусымда N 2836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Киров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Киров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Киров ауылдық округі Кирово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Киров ауылдық округі Восточное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Киров ауылдық округі Агроном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Киров ауылдық округі Ильич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Киров ауылдық округі Трудовое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Киров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Киров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Киров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Киров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Киров ауылдық округі Кирово, Восточное, Агроном, Ильич, Трудовое және Мирное ауылдарының шегіндебөлек жиынды өткізуді Киров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Киров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Кировауылдық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Киров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Киров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Киров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