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a0d9" w14:textId="286a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Летовочный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184 шешімі. Солтүстік Қазақстан облысының Әділет департаментінде 2014 жылғы 20 маусымда N 2829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Летовочный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Летовочный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21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184 шешіміне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бөлек жергілікті қоғамдастық жиынына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Летовочный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Летовочный ауылдық округі Летовочное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Летовочный ауылдық округі Подлесное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Летовочный ауылдық округі Горькое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Летовочный ауылдық округі Талап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Летовочный ауылдық округі Мәдениет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Летовочный ауылдық округі Краснокаменка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шешімімен бекітілген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Летовочный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Летовочный ауылдық округі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Летовочный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Летовочный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Летовочный ауылдық округі Летовочное, Подлесное, Горькое, Талап, Мәдениет және Краснокаменка ауылдарының шегінде бөлек жиынды өткізуді Летовочный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Летовочный ауылдық округі ауылдарының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Летовочный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Летовочный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Летовочный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Летовочный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