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75c9" w14:textId="90a7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Донецк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мәслихатының 2014 жылғы 21 мамырдағы N 178 шешімі. Солтүстік Қазақстан облысының Әділет департаментінде 2014 жылғы 20 маусымда N 2824 болып тіркелді. Күші жойылды - Солтүстік Қазақстан облысы Тайынша ауданы мәслихатының 2022 жылғы 17 наурыздағы № 148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Тайынша ауданы мәслихатының 17.03.2022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Солтүстік Қазақстан облысы Тайынша ауданы Донецк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Тайынша ауданы Донецк ауылдық округінің жергілікті қоғамдастық жиынына қатысу үшін ауылдар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тіркеуден өткен күнінен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XXVІ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Қақабаев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21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178 шешіміне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Донецк ауылдық округінің бөлек жергілікті қоғамдастық жиынына қатысу үшін ауылдар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Тайынша ауданының Донецк ауылдық округі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Тайынша ауданы Донецк ауылдық округі Донецкое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Тайынша ауданы Донецк ауылдық округі Белоярка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Тайынша ауданы Донецк ауылдық округі Краснокиевка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Тайынша ауданы Донецк ауылдық округі Озерное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Тайынша ауданы Донецк ауылдық округі Подольское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 мәслихатының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21 мамырдағы № 178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шешімімен бекітілген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Донецк ауылдық округінің бөлек 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Солтүстік Қазақстан облысы Тайынша ауданы Донецк ауылдық округінің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Донецк ауылдық округі тұрғындарының бөлек жергілікті қоғамдастық жиындарын өткізудің тәртібін белгілейді.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Тайынша ауданы Донецк ауылдық округінің аумағында ауылдар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Солтүстік Қазақстан облысы Тайынша ауданы Донецк ауылдық округінің әкімі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әкімінің жергілікті қоғамдастық жиынын өткізуге оң шешімі бар болған жағдайда бөлек жиынды өткізуге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Солтүстік Қазақстан облысы Тайынша ауданы Донецк ауылдық округі Донецкое, Белоярка, Краснокиевка, Озерное және Подольское ауылдарының шегінде бөлек жиынды өткізуді Донецк ауылдық округінің әкімі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Солтүстік Қазақстан облысы Тайынша ауданы Донецк ауылдық округі ауылдарының қатысып отырған және оған қатысуға құқығы бар тұрғындарын тіркеу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Солтүстік Қазақстан облысы Тайынша ауданы Донецк ауылдық округінің әкімі немесе ол уәкілеттік берген тұлға ашады.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Донецк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Солтүстік Қазақстан облысы Тайынша ауданы Донецк ауылдық округі ауылдары өкілдерінің кандидатураларын Солтүстік Қазақстан облысы Тайынша ауданының мәслихаты бекіткен сандық құрамға сәйкес бөлек жиынның қатысушылары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Солтүстік Қазақстан облысы Тайынша ауданы Донецк ауылдық округі әкімінің аппаратына береді.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