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e102" w14:textId="e5ce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Драгомиров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21 мамырдағы N 179 шешімі. Солтүстік Қазақстан облысының Әділет департаментінде 2014 жылғы 20 маусымда N 2823 болып тіркелді. Күші жойылды - Солтүстік Қазақстан облысы Тайынша ауданы мәслихатының 2022 жылғы 17 наурыздағы № 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Солтүстік Қазақстан облысы Тайынша ауданы Драгомиров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Драгомиров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21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179 шешіміне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Драгомиров ауылдық округінің бөлек жергілікті қоғамдастық жиынына қатысу үшін ауылдар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ауданының Драгомиров ауылдық округі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Драгомиров ауылдық округі Драгомировка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Драгомиров ауылдық округі Ивангород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Драгомиров ауылдық округі Любимовка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Драгомиров ауылдық округі Обуховка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 мәслихатының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21 мамырдағы № 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шешімімен бекітілген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Драгомиров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Солтүстік Қазақстан облысы Тайынша ауданы Драгомиров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Драгомиров ауылдық округі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Драгомиров ауылдық округінің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Солтүстік Қазақстан облысы Тайынша ауданы Драгомиров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Тайынша ауданы Драгомиров ауылдық округі Драгомировка, Ивангород, Любимовка және Обуховка ауылдарының шегінде бөлек жиынды өткізуді Драгомиров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Солтүстік Қазақстан облысы Тайынша ауданы Драгомиров ауылдық округі ауылдарының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Солтүстік Қазақстан облысы Тайынша ауданы Драгомиров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Драгомиров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Солтүстік Қазақстан облысы Тайынша ауданы Драгомиров ауылдық округі ауылдары өкілдерінің кандидатураларын Солтүстік Қазақстан облысы Тайынша ауданының мәслихаты бекіткен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Солтүстік Қазақстан облысы Тайынша ауданы Драгомиров ауылдық округі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