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d86e" w14:textId="53ad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Якорь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26/17 шешімі. Солтүстік Қазақстан облысының Әділет департаментінде 2014 жылғы 22 мамырда N 2790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Якорь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Якорь ауылдық округінің жергілікті қоғамдастық жиындарына қатысатын ауылдар, көшелер және көппәтерлі үйлердің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Қожахметов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26/17</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Якорь ауылдық округінің бөлек жергілікті қоғамдастық жиынына қатысатын ауылдар, көшелер, көппәтерлі үйлер тұрғындар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көшелер және көппәтерлі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көшелер және көппәтерлі үйлер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Вознесенка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Қазақстаноблысы Қызылжар ауданы Якорь ауылдық округінің Вишневка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Ольшанка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Первомайская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мекенжайлары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көппәтерлі тұрғын үйлерінің тұрғындары өкілдерінің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Коммунистическая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ауылының Юбилейная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26/17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Якорь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Якорь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Якорь ауылдық округі ауылдар, көшелер және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Якорь ауылдық округі аумағында ауылдар, көшелер және көппәтерлі үйлер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Якорь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Якорь ауылдық округі ауылдар, көшелер және көппәтерлі үйлер шегінде бөлек жиынды өткізуді Солтүстік Қазақстан облысы Қызылжар ауданы Якорь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Якорь ауылдық округі ауылдар, көшелер және көппәтерлі үйлердің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Якорь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Якорь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Якорь ауылдық округі ауылдар, көшелер және көппәтерлі үйлердің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Якорь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