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0631" w14:textId="bda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Прибрежный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26/13 шешімі. Солтүстік Қазақстан облысының Әділет департаментінде 2014 жылғы 22 мамырда N 2788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Прибрежный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Прибрежный ауылдық округінің жергілікті қоғамдастық жиындарына қатысатын ауылдар, көшелер және көппәтерлі үйлердің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Омаров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26/13</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Прибрежный ауылдық округінің бөлек жергілікті қоғамдастық жиынына қатысатын ауылдар, көшелер, көппәтерлі үйлер тұрғындар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көшелер және көппәтерлі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көшелер және көппәтерлі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Әлібай Даиров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Мәжит Қасенов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Шаховское ауылының Бейбітшілік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Орман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Парасат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Байқоңыр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ауылының Наурыз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Нұрлыжол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Саяхат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Динмұхамед Қонаев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Көкбайрақ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Самал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Орман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Пионерлер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Барс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Қаражорға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Бархатная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Ақшатыр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ауылының Ұлан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Лекер Шаймергенов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Прибрежное ауылының Советская </w:t>
            </w:r>
          </w:p>
          <w:p>
            <w:pPr>
              <w:spacing w:after="20"/>
              <w:ind w:left="20"/>
              <w:jc w:val="both"/>
            </w:pPr>
            <w:r>
              <w:rPr>
                <w:rFonts w:ascii="Times New Roman"/>
                <w:b w:val="false"/>
                <w:i w:val="false"/>
                <w:color w:val="000000"/>
                <w:sz w:val="20"/>
              </w:rPr>
              <w:t>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Жастар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Жанажол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Еңбек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Мағжан Жұмабаев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Николай Токарев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Наурыз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Шағын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Саясат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Есіл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Дербес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Ағынтай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Бостандық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мекенжайлары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көппәтерлі тұрғын үйлерінің тұрғындары өкілдерінің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Советская,19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Советская,21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24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26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28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30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32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33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ауылының Советская, 35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26/13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Прибрежный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Прибрежный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Прибрежный ауылдық округі ауылдар, көшелер және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Прибрежный ауылдық округі аумағында ауылдар, көшелер және көппәтерлі үйлер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Прибрежный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Прибрежный ауылдық округі ауылдар, көшелер және көппәтерлі үйлер шегінде бөлек жиынды өткізуді Солтүстік Қазақстан облысы Қызылжар ауданы Прибрежный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Прибрежный ауылдық округі ауылдар, көшелер және көппәтерлі үйлердің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Прибрежный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Прибрежный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Прибрежный ауылдық округі ауылдар, көшелер және көппәтерлі үйлердің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Прибрежный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