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e61a7" w14:textId="62e61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"2014-2016 жылдарға арналған Солтүстік Қазақстан облысы Есіл ауданының бюджеті туралы" Солтүстік Қазақстан облысы Есіл ауданы мәслихатының 2013 жылғы 20 желтоқсандағы № 25/145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мәслихатының 2014 жылғы 19 қарашадағы № 38/231 шешімі. Солтүстік Қазақстан облысының Әділет департаментінде 2014 жылғы 28 қарашада N 3001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Есіл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«2014-2016 жылдарға арналған Солтүстік Қазақстан облысы Есіл ауданының бюджеті туралы» Солтүстік Қазақстан облысы Есіл ауданы мәслихаттың 2013 жылғы 20 желтоқсандағы № 25/145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2491 тіркелген, 2014 жылдың 7 ақпанында «Есіл таңы» және «Ишим» газеттерінде жарияланды)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2014-2016 жылдарға арналған Солтүстік Қазақстан облысы Есіл ауданының бюджеті, соның ішінде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2014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2 621 340,1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285 410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9 328,2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түсімдер 48 963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2 277 638,9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2 582 366,8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несиелер 35 947,9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46 737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10 789,1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қаржылық активтермен операциялар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бойынша сальдо 40 462 мыңтеңге;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40 602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
</w:t>
      </w:r>
      <w:r>
        <w:rPr>
          <w:rFonts w:ascii="Times New Roman"/>
          <w:b w:val="false"/>
          <w:i w:val="false"/>
          <w:color w:val="000000"/>
          <w:sz w:val="28"/>
        </w:rPr>
        <w:t>
сатудан түскен түсімдер 140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бюджеттік тапшылық (профицит) - 37 436,6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бюджеттің тапшылығын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(профицитті қолдану) қаржыландыру 37 436,6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түсімі 46 737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10 789,1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қаражаттың қолданылатын қалдықтары 1 488,7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«10. 2014 жылға арналған аудандық бюджетте облыстық бюджеттің нысаналы трансферттерінің түсімі есепке алынсын,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«Жұмыспен қамту 2020 Жол картасын бекіту туралы» Қазақстан Республикасы Үкіметінің 2013 жылғы 19 маусымдағы № 636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Жұмыспен қамту 2020 Жол картасы аясында елді мекендерді абаттандыру және тұрғын-үй - коммуналдық шаруашылығының, инженерлік-көліктік құрылымдардың және әлеуметтік-мәдени нысандардың жөндеулерін бірлесіп қаржыландыруға;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малдың энзоотикалық аурулары бойынша ветеринарлық іс-шараларды өткізуге;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Есіл ауданының Явленка с. жылумен жабдықтау желілерінің құрылысына жобалық-сметалық құжаттамаларды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Есіл ауданы әкімдігінің «Ақ-Бұлақ» шаруашылық жүргізу құқығындағы мемлекеттік коммуналдық кәсіпорнының жарғылық капиталын ұлғайтуға;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Есіл ауданының Горный селосындағы ВЛ-0,4 кВ және КТП 10/0,4 электржелісін қайта жаңарту бойынша жобалық-сметалық құжаттамаларды әзірлеуге;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Есіл ауданының Явленка селосындағы кәріс желілерінің құрылысы мен кәрістерді тазартуға жобалық-сметалық құжаттамаларды әзірлеуге;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Есіл ауданының Явленка селосындағы 27-пәтерлі тұрғын-үй құрылысына жобалық-сметалық құжаттамаларды әзірлеуге;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Есіл ауданының Явленка селосындағы 27-пәтерлі тұрғын-үй құрылысына жобалық-сметалық құжаттамаларды әзірлеуге (сыртқы және инженерлік желілер мен аумақты абаттандыру).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облыстық бюджеттің нысаналы трансферттерін қайта бөлу «2014-2016 жылдарға арналған Солтүстік Қазақстан облысы Есіл аудандық бюджет туралы» Солтүстік Қазақстан облысы Есіл ауданы мәслихатының шешімін жүзеге асыру туралы Солтүстік Қазақстан облысы Есіл ауданы әкімдігінің қаулысымен анықталады.»;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Есіл ауданы мәслихаты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Есіл ауданы мәслихатының хатшысы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Метринский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Мұқашев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Есіл ауданы мәслихатының 2014 жылғы 19 қарашадағы № 38/231 шешіміне 1 қосымша</w:t>
            </w:r>
          </w:p>
          <w:bookmarkEnd w:id="2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Есіл ауданы мәслихатының 2013 жылғы 20 желтоқсандағы № 25/145 шешіміне 1 қосымша</w:t>
            </w:r>
          </w:p>
          <w:bookmarkEnd w:id="3"/>
        </w:tc>
      </w:tr>
    </w:tbl>
    <w:bookmarkStart w:name="z4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Есіл ауданының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1208"/>
        <w:gridCol w:w="1209"/>
        <w:gridCol w:w="6038"/>
        <w:gridCol w:w="2956"/>
      </w:tblGrid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2621340,1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285 410,0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176410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176410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қызметтерге салынатын ішкі салықтар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9328,2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меншіктен түсетін басқа да кірістер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 мекемелер көрсететін қызметтерді сатудан түсетін түсімдер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салықтық емес түсімдер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салықтық емес түсімдер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2277638,9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2277638,9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2277638,9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8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әкімшілері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2582366,8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248699,6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мәслихат аппараты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мәслихат аппараты қызметін қамтамасыз ету жөніндегі қызметтер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 қызметін қамтамасыз ету жөніндегі қызметтер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түпкілікті шығындары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147610,6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147610,6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коммуналдық меншігін басқару және бюджетті басқару, мемлекеттік жоспарлау, экономикалық саясатты дамыту және құрастыру саласында мемлекеттік саясатты жүзеге асыру бойынша қызметтер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 жүргізу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мүліктерді есепке алу, сақтау, бағалау және іске асыру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міндеттің орындалуы шеңберіндегі іс-шаралар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масштабындағы төтенше жағдайларды алдын алу және жою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(қала) масштабында, мемлекеттік өртке қарсы қызмет мекемелері жоқ елді мекендерде дала өрттерін сөндіру және одан сақтандыру бойынша іс-шаралар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7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 тәртібі, қауіпсіздік, құқықтық, сот, қылмыстық-атқару қызметі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қауіпсіздігін қамтамасыз ету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0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1925833,0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1923336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оқыту және тәрбиелеу ұйымдарының қызметін қамтамасыз ету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ұйымдарда мемлекеттік білім тапсырыстарын жүзеге асыру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105498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 -анасының қамқорынсыз қалған сәби (балалар) және (жетім балалар) жетім баларды күтуге (қамқоршы) қамқоршыларына айсайынғы ақшалай қаражат төлеу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1662753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саласында жергілікті деңгейде мемлекеттік саясатты жүзеге асыру бойынша қызметтер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067 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Ведомствоға қарасты мемлекеттік мекемелер және ұйымдардың күрделі шығындары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білім мемлекеттік мекемелерінде білім жүйесін ақпараттандыру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білім мемлекеттік мекемелеріне оқу-әдістемелік кешендерді, оқулықтарды сатып алу және жеткізу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3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108980,3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87125,3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заңнамаларына сәйкес 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4813,2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жеке санаттағы азаматтарға әлеуметтік көмек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5488,1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бағдарламасына сәйкес, мұқтаж мүгедектерді міндетті гигиеналық құралдармен қамтамасыз етуге және ымдау тілі мамандарының қызмет көрсетулерін, жеке көмекшілермен қамтамасыз ету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уәкілетті органдардың шешімі бойынша (таксиден басқа) қоғамдық көлікте жеңілдік түрінде білім ұйымдарының тәрбиеленушілерін және оқушыларына әлеуметтік қолдау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үшін әлеуметтік бағдарламалардың жұмыс бастылығын қамтамасыз ету облысында жергілікті деңгейде мемлекеттік саясатты жүзеге асыру қызметі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 мен басқа да әлеуметтік төлемдерді есепке жатқызу, төлеу және жеткізу бойынша қызметтердің төлем ақысы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және тәрбиеленетін мүгедек-балаларды заттық қамтамасыз ету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8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36391,3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-2020 Жол картасы бойынша ауылдық елді мекендер және қалаларды дамыту аясында обьектілерді абаттандыру және жөндеу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 (облыстық маңызы бар қала)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2202,3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-2020 Жол картасы бойынша ауылдық елді мекендер және қалаларды дамыту аясында обьектілерді жөндеу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2202,3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бөлімі (облыстық маңызы бар қала)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қамту-2020 Жол картасы аясында инженерлік-коммуникациялық инфрақұрылымды сатып алу және (немесе) дамыту және қызметтік тұрғын-үйді сатып алу және (немесе) құрылысы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тұрғын-үй коммуналдық шаруашылық, жолаушылар көлігі және автомобиль жолдары бөлімі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Суды бұру және сумен қамтамасыз ету жүйесін іске қосу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шаруашылықты дамыту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санитарлық қамтамасыз ету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күту және туысы жоқтарды жерлеу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көгалдандыру және көркейту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4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99988,0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деңгейінде спорттық жарыстар өткізу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құрама командаларын спорттың әр түрінен облыстық жарыстарға дайындау және қатыстыру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жұмыстарын қолдау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кітапханаларының қызмет етуі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тілдің және Қазақстан халықтарының тілдерін дамыту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саясатты жүргізу бойынша қызметтер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Телеарналар арқылы мемлекеттік ақпараттық саясатты өткізу бойынша қызметтер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облысында жергілікті деңгейде мемлекеттік саясатты жүзеге асыру қызметі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әлеуметтік оптимизмін қалыптастыру, ақпарат, мемлекеттікті нығайту облысында жергілікті деңгейде мемлекеттік саясатты жүзеге асыру қызметі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аясында іс-шараларды іске асыру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облысында жергілікті деңгейде мемлекеттік саясатты жүзеге асыру қызметі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4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шаруашылықтары,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90117,3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және ветеринария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79201,3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шаруашылық саласында жергілікті деңгейде мемлекеттік саясатты жүзеге асыру қызметі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 әлеуметтік қолдау көрсету бойынша шараларды жүзеге асыру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Ауру жануарларды санитарлық союды ұйымдастыру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Қаңғыбас иттерді және мысықтарды аулау және жою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Жануарлардан жасалған шикізатты және өнімді, жойылған ауру жануарлардың иелеріне құнын қайтару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энзотикалық аурулары бойынша ветеринарлық іс-шараларды өткізуге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7663,3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Эпизотияға қарсы шараларды өткізу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 (облыстық маңызы бар қала)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аумағында жер қатынастарын реттеу облысында мемлекеттік саясатты жүзеге асыру қызметі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5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салу және құрылыс істері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7990,3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7990,3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сәулет және қала құрылысы облысында жергілікті деңгейде мемлекеттік саясатты жүзеге асыру қызметі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7990,3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қалалардың бас жоспарын, кенттердің және өзге елді мекендердің аудан аумағын дамыту қалақұрылысының схемасын әзірлеу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9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 жетілдіруді қамтамасыз ету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2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өнеркәсіп облысында жергілікті деңгейде мемлекеттік саясатты жүзеге асыру қызметі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"Өңірлерді дамыту" бағдарламасы аясында өңірлерді экономикалық дамуына жәрдемдесу бойынша шараларды жүзеге асыру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органның резерві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9802,1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облысында жергілікті деңгейде мемлекеттік саясатты жүзеге асыру бойынша қызметтер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9802,1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51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Қарызды өтеу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 (облыстық маңызы бар қала)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берілген қарыздар бойынша өзге төлемдер және сыйақыларды төлеу бойынша жергілікті атқарушы органдардың қарызын өтеу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54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3177,7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 (облыстық маңызы бар қала)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3177,7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Пайдаланылмаған (толық пайдаланылмаған) нысаналы трансферртерді қайтару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3177,7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35947,9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59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әкімшілері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0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шаруашылықтары,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және ветеринария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 әлеуметтік қолдау көрсету бойынша шараларды жүзеге асыру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164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 сынып 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5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10789,1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10789,1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10789,1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Қаржылық активтермен операциялар бойынша сальдо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активтерді сатып алу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70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әкімшілері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1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174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 сынып 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5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Бюджет (профицит) тапшылығы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-37436,6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 Бюджет профицитін пайдалану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37436,6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0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83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4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10789,1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10789,1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Жоғарыда тұрған бюджеттің алдында жергілікті атқару органның қарызын өтеу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10789,1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7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қалдықтарының қозғалысы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қалдықтары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