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e36d" w14:textId="8cde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Бұлақ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29/174 шешiмi. Солтүстiк Қазақстан облысының Әдiлет департаментiнде 2014 жылғы 5 мамырда N 2722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Бұлақ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Бұлақ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Солтүстік Қазақстан облысы Есіл ауданы Бұлақ ауылдық округінің жергілікті қоғамдастығының бөлек жиындарын өткізу қағидалары 1-тарау. Жалпы ережелер</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Бұлақ ауылдық округі аумағында ауыл тұрғындарының жергілікті қоғамдастықтарының бөлек жиындарын өткізу тәртібін белгілейді.</w:t>
      </w:r>
    </w:p>
    <w:p>
      <w:pPr>
        <w:spacing w:after="0"/>
        <w:ind w:left="0"/>
        <w:jc w:val="both"/>
      </w:pPr>
      <w:r>
        <w:rPr>
          <w:rFonts w:ascii="Times New Roman"/>
          <w:b w:val="false"/>
          <w:i w:val="false"/>
          <w:color w:val="000000"/>
          <w:sz w:val="28"/>
        </w:rPr>
        <w:t>
      2. Осы Қағидаларда қолданылатын негізгі ұғымдар:</w:t>
      </w:r>
    </w:p>
    <w:bookmarkStart w:name="z25" w:id="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
    <w:bookmarkStart w:name="z26" w:id="5"/>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5"/>
    <w:bookmarkStart w:name="z27" w:id="6"/>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6"/>
    <w:bookmarkStart w:name="z28"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29"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8"/>
    <w:bookmarkStart w:name="z30" w:id="9"/>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Бұлақ ауылдық округінің әкімі шақырып, ұйымдастырады.</w:t>
      </w:r>
    </w:p>
    <w:bookmarkEnd w:id="9"/>
    <w:bookmarkStart w:name="z31" w:id="10"/>
    <w:p>
      <w:pPr>
        <w:spacing w:after="0"/>
        <w:ind w:left="0"/>
        <w:jc w:val="both"/>
      </w:pPr>
      <w:r>
        <w:rPr>
          <w:rFonts w:ascii="Times New Roman"/>
          <w:b w:val="false"/>
          <w:i w:val="false"/>
          <w:color w:val="000000"/>
          <w:sz w:val="28"/>
        </w:rPr>
        <w:t>
      6. Солтүстік Қазақстан облысы Есіл ауданы Бұлақ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мобильді месенджерлер, 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0"/>
    <w:bookmarkStart w:name="z32" w:id="11"/>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Бұлақ ауылдық округі әкімінің ұйымдастыруымен өткізеді.</w:t>
      </w:r>
    </w:p>
    <w:bookmarkEnd w:id="11"/>
    <w:bookmarkStart w:name="z33" w:id="12"/>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2"/>
    <w:bookmarkStart w:name="z34" w:id="13"/>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3"/>
    <w:bookmarkStart w:name="z35" w:id="14"/>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Бұлақ ауылдық округінің әкімі немесе ол уәкілеттік берген адам ашады.</w:t>
      </w:r>
    </w:p>
    <w:bookmarkEnd w:id="14"/>
    <w:bookmarkStart w:name="z36" w:id="15"/>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Бұлақ ауылдық округінің әкімі немесе ол уәкілеттік берген адам болып табылады.</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6"/>
    <w:bookmarkStart w:name="z38" w:id="17"/>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17"/>
    <w:bookmarkStart w:name="z39" w:id="18"/>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18"/>
    <w:bookmarkStart w:name="z40"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Бұлақ ауылдық округі әкімінің аппаратына беріледі.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0"/>
    <w:p>
      <w:pPr>
        <w:spacing w:after="0"/>
        <w:ind w:left="0"/>
        <w:jc w:val="left"/>
      </w:pPr>
      <w:r>
        <w:rPr>
          <w:rFonts w:ascii="Times New Roman"/>
          <w:b/>
          <w:i w:val="false"/>
          <w:color w:val="000000"/>
        </w:rPr>
        <w:t xml:space="preserve"> Солтүстік Қазақстан облысы Есіл ауданының Бұлақ ауылдық округінің жергілікті қоғамдастық жиынына қатысу үшін ауылдар мен көшелер тұрғындары өкілдерінің сандық құрамы</w:t>
      </w:r>
    </w:p>
    <w:bookmarkEnd w:id="20"/>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(адамдардың)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