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f967" w14:textId="a6cf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Солтүстік Қазақстан облысы Есіл ауданының  бюджеті туралы" Солтүстік Қазақстан облысының Есіл ауданы мәслихатының  
2013 жылғы 20 желтоқсандағы N 25/145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2014 жылғы 15 сәуірдегі N 31/197 шешімі. Солтүстік Қазақстан облысының Әділет департаментінде 2014 жылғы 17 сәуірде N 2676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Солтүстік Қазақстан облысы Есіл аудандық бюджет туралы» Солтүстік Қазақстан облысы Есіл аудандық мәслихаттың 2013 жылғы 20 желтоқсандағы № 25/145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2491 тіркелген, 2014 жылғы 7 ақпанда «Есіл таңы» газетінде, 2014 жылғы 7 ақпанда «Ишим»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Есіл ауданының бюджеті, соның ішінде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2 580 418,5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278 511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1 952,2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63 236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2 236 719,3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2 582 047,2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несиелер 35 948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46 737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қаржылық активтерді сатып алу 140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- 37 436,7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(профицитті қолдану) қаржыландыру 37 436,7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46 737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10 789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қолданылатын қалдықтары 1 488,7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2014 жылғы аудандық бюджетте республикалық бюджеттен нысаналы трансферттер түсімі есептелсін,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дейінгі білім ұйымдарында мемлекеттік білім тапсырысын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2010 жылғы 7 желтоқсандағы «2011-2020 жылдарға Қазақстан Республикасының білімді дамыту Мемлекеттік бағдарламасын бекіту туралы»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2011-2020 жылдарға Қазақстан Республикасында білімді дамыту Мемлекеттік бағдарламасын жүзеге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мемлекеттік мекемелерінде Биология, химия, физика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арттыруды өткен мұғалімдерге еңбек төлемін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18 жасқа дейінгі балаларға мемлекеттік жәрдемақыны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қызметшілер болып табылмайтын мемлекеттік мекемелер қызметкерлерінің, сондай - 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үстемеақыны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нысаналы трансферттерді бөлу Солтүстік Қазақстан облысы Есіл ауданы әкімдігінің «2014-2016 жылдарға Солтүстік Қазақстан облысы Есіл ауданының бюджеті туралы» Солтүстік Қазақстан облысы Есіл ауданы мәслихатының шешімін жүзеге асыру туралы» Солтүстік Қазақстан облысы Есіл ауданы әкімдігінің қаулысымен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2014 жылға Есіл ауданы жергілікті атқарушы органының резерві 891 мың теңге сомасынад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2014 жылғы аудан бюджетінде жергілікті атқарушы органдардың қарызына және облыстық бюджеттен қарыз бойынша өзге төлемдерге қызмет көрсетуге 15,2 мың теңге сомасында қарастырылсын.»;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П. Гольцер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 мәслихатының хатшысы           Т. Мұқашев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31/197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25/145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Есіл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1033"/>
        <w:gridCol w:w="8053"/>
        <w:gridCol w:w="2353"/>
      </w:tblGrid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2 580 418,5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181484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 ішкі салықтар, жұмыстар және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басқа да кірістер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салықтық емес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2 236 719,3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2 236 719,3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2 236 719,3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сомасы 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2 582 047,2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250 292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мәслихат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мәслихат аппараты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66 072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62 464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түпкілікті шығындары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11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20 998</w:t>
            </w:r>
          </w:p>
        </w:tc>
      </w:tr>
      <w:tr>
        <w:trPr>
          <w:trHeight w:val="15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коммуналдық меншігін басқару және бюджетті басқару, мемлекеттік жоспарлау, экономикалық саясатты дамыту және құрастыру саласында мемлекеттік саясатты жүзеге асыру бойынша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мүліктерді есепке алу, сақтау, бағалау және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міндеттің орындалуы шеңберіндегі іс-шаралар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масштабындағы төтенше жағдайларды алдын алу және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14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тәртібі, қауіпсіздік, құқықтық, сот, қылмыстық-атқару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2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1 929 921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1 927 659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оқыту және тәрбиелеу ұйымдарының қызметін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ұйымдарда мемлекеттік білім тапсырыстарын жүзеге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105 498</w:t>
            </w:r>
          </w:p>
        </w:tc>
      </w:tr>
      <w:tr>
        <w:trPr>
          <w:trHeight w:val="12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 -анасының қамқорынсыз қалған сәби (балалар) және (жетім балалар) жетім баларды күтуге (қамқоршы) қамқоршыларына айсайынғы ақшалай қаражат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1 678 607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саласында жергілікті деңгейде мемлекеттік саясатты жүзеге асыру бойынша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067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Ведоствоға қарасты мемлекеттік мекемелер және ұйымдардың күрделі шығындары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мекемелерінде білім жүйесін ақпараттандыру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қала) білім мемлекеттік мекемелеріне оқу-әдістемелік кешендерді, оқулықтарды сатып алу және жеткізу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106 939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23 260</w:t>
            </w:r>
          </w:p>
        </w:tc>
      </w:tr>
      <w:tr>
        <w:trPr>
          <w:trHeight w:val="16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заңнамаларына сәйкес 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4 531,2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жеке санаттағы азаматтарға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8 223,1</w:t>
            </w:r>
          </w:p>
        </w:tc>
      </w:tr>
      <w:tr>
        <w:trPr>
          <w:trHeight w:val="18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бағдарламасына сәйкес, мұқтаж мүгедектерді міндетті гигиеналық құралдармен қамтамасыз етуге және ымдау тілі мамандарының қызмет көрсетулерін,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3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уәкілетті органдардың шешімі бойынша (таксиден басқа) қоғамдық көлікте жеңілдік түрінде білім ұйымдарының тәрбиеленушілерін және оқушыларына әлеуметтік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 облыстық маңызы бар қаланың) жұмыспен қамту және әлеуметтік бағдарламалар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және тәрбиеленетін мүгедек-балаларды заттық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мкендер және қалаларды дамыту аясында обьектілерді абаттандыру және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-2020 Жол картасы бойынша ауылдық елді мекендер және қалаларды дамыту аясында обьектілерді жөндеу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Жол картасы аясында инженерлік-коммуникациялық инфрақұрылымды сатып алу және (немесе) дамыту және қызметтік тұрғын-үйді сатып алу және (немесе) құрылысы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тұрғын-үй коммуналдық шаруашылық, жолаушылар көлігі және автомобиль жолдары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32 943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028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16 642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Суды бұру және сумен қамтамасыз ету жүйесін іске қосу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санитарлық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көгалдандыру және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деңгейінде спорттық жарыстар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құрама командаларын спорттың әр түрінен облыстық жарыстарға дайындау және қатыстыру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кітапханаларының қызмет етуі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тілдің және Қазақстан халықтарының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бойынша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Телеарналар арқылы мемлекеттік ақпараттық саясатты өткізу бойынша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12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аясында іс-шараларды іске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10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14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83 324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72 371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саласында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иттерді және мысықтарды аулау және жою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Жануарлардан жасалған шикізатты және өнімді, жойылған ауру жануарлардың иелеріне құнын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Эпизотяға қарсы шараларды өткізу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(облыстықмаңызы бар қала) аумағында жер қатынастарын реттеу облысында мемлекеттік саясатты жүзеге асыру қызметі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істері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</w:t>
            </w:r>
          </w:p>
        </w:tc>
      </w:tr>
      <w:tr>
        <w:trPr>
          <w:trHeight w:val="11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сәулет және қала құрылысы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 бас жоспарын, кенттердің және өзге елді мекендердің аудан аумағын дамыту қалақұрылысының схемасын әзірлеу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 жетілдіруді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41 284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облысында жергілікті деңгейде мемлекеттік саясатты жүзеге асыру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аясында өңірлерді экономикалық дамуына жәрдемдесу бойынша шараларды жүзеге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12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облысында жергілікті деңгейде мемлекеттік саясатты жүзеге асыру бойынша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берілген қарыздар бойынша өзге төлемдер және сыйақыларды төлеу бойынша жергілікті атқарушы огргандардың қарызын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 (облыстық маңызы бар қала)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Пайдаланылмаған (толық пайданлымаған) нысаналы трансферртерді қайтару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теңге) 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шаруашылықтары,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көрсету бойынша шараларды жүзеге асыру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несилерді өтеу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Қаржылық активтермен операциялар бойынша сальдо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(мың. теңге) 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Мелекеттік қаржылық активтерді сатудан түскен түсім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Мелекеттік қаржылық активтерді сатудан түскен түсім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Елдің ішінде активтерді сатудан түскен түсім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Бюджет (профицит) тапшылығы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 Бюджет профицитін пайдалану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Қарыздардың түсуі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қарыздар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шарттары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бюджеттің алдында жергілікті атқару органның қарызын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31/197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25/145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Есіл ауданының ауылдық округтер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8313"/>
        <w:gridCol w:w="205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2014 жылға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150 632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Өзгелер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«Өңірлерді дамыту» бағдарламасы шеңберінде өңірлердің экономикалық дамуына жәрдемдесу жөніндегі шараларды іске асыруду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Тораңғұл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ауылдық округ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