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2244" w14:textId="00c2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қаңтар-наурыз аралығында Солтүстік Қазақстан облысы Ғабит Мүсірепов атындағы аудан аумағында Қазақстан Республикасының жынысы ер азаматтарын әскерге шақыруды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әкімінің 2014 жылғы 2 желтоқсандағы № 23 шешімі. Солтүстік Қазақстан облысының Әділет департаментінде 2014 жылғы 24 желтоқсанда N 3025 болып тіркелді</w:t>
      </w:r>
    </w:p>
    <w:p>
      <w:pPr>
        <w:spacing w:after="0"/>
        <w:ind w:left="0"/>
        <w:jc w:val="both"/>
      </w:pPr>
      <w:bookmarkStart w:name="z4"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2015 жылғы қаңтар - наурыз аралығында «Солтүстік Қазақстан облысы Ғабит Мүсірепов атындағы ауданның Қорғаныс істері жөніндегі бөлімі» республикалық мемлекеттік мекемесінің (келісім бойынша) шақыру учаскесіне Қазақстан Республикасының тіркеу жылы он жеті жасқа толатын, жынысы ер азаматтарын әскерге шақыру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Ғабит Мүсірепов атындағы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күнтізбелік он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9"/>
        <w:gridCol w:w="3181"/>
      </w:tblGrid>
      <w:tr>
        <w:trPr>
          <w:trHeight w:val="30" w:hRule="atLeast"/>
        </w:trPr>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Қорғаныс министрлігі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 ауданның</w:t>
            </w:r>
            <w:r>
              <w:br/>
            </w:r>
            <w:r>
              <w:rPr>
                <w:rFonts w:ascii="Times New Roman"/>
                <w:b w:val="false"/>
                <w:i w:val="false"/>
                <w:color w:val="000000"/>
                <w:sz w:val="20"/>
              </w:rPr>
              <w:t>
</w:t>
            </w:r>
            <w:r>
              <w:rPr>
                <w:rFonts w:ascii="Times New Roman"/>
                <w:b w:val="false"/>
                <w:i/>
                <w:color w:val="000000"/>
                <w:sz w:val="20"/>
              </w:rPr>
              <w:t>      Қорғаныс істері жөніндегі бөлімі»</w:t>
            </w:r>
            <w:r>
              <w:br/>
            </w:r>
            <w:r>
              <w:rPr>
                <w:rFonts w:ascii="Times New Roman"/>
                <w:b w:val="false"/>
                <w:i w:val="false"/>
                <w:color w:val="000000"/>
                <w:sz w:val="20"/>
              </w:rPr>
              <w:t>
</w:t>
            </w:r>
            <w:r>
              <w:rPr>
                <w:rFonts w:ascii="Times New Roman"/>
                <w:b w:val="false"/>
                <w:i/>
                <w:color w:val="000000"/>
                <w:sz w:val="20"/>
              </w:rPr>
              <w:t>      республикалық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2014 жылғы 2 желтоқсан</w:t>
            </w:r>
          </w:p>
          <w:bookmarkEnd w:id="1"/>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Дудов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Омаров</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