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1ef5" w14:textId="f221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Солтүстік Қазақстан облысы Ғабит Мүсірепов атындағы ауданының аумағында тұратын, нысаналы топтарына жататын тұлғалардын нысаналы топтарын анықтау және қосымша тізімін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әкімдігінің 2014 жылғы 2 желтоқсандағы № 420 қаулысы. Солтүстік Қазақстан облысының Әділет департаментінде 2014 жылғы 23 желтоқсанда N 3021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әкiмдiгi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Солтүстік Қазақстан облысы Ғабит Мүсірепов атындағы ауданының аумағында тұратын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терроризм актісінен жәбірленуші адамдар және оның жолын кесуге қатысқан адамдар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Ғабит Мүсірепов атындағы ауданының аумағында нысаналы топтарына жататын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он екі ай және одан артық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осы саланы басқаратын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ауданының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