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51489" w14:textId="09514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ауданының Чистопол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2014 жылғы 31 наурыздағы N 23-19 шешімі. Солтүстік Қазақстан облысының Әділет департаментінде 2014 жылғы 6 мамырда N 2752 болып тіркелді.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Ғабит Мүсірепов атындағы ауданы мәслихатының 30.12.2021 </w:t>
      </w:r>
      <w:r>
        <w:rPr>
          <w:rFonts w:ascii="Times New Roman"/>
          <w:b w:val="false"/>
          <w:i w:val="false"/>
          <w:color w:val="000000"/>
          <w:sz w:val="28"/>
        </w:rPr>
        <w:t>№ 14-31</w:t>
      </w:r>
      <w:r>
        <w:rPr>
          <w:rFonts w:ascii="Times New Roman"/>
          <w:b w:val="false"/>
          <w:i w:val="false"/>
          <w:color w:val="00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39-3 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2013 жылғы 18 қазандағы № 1106 "Бөлек жергілікті қоғамдастық жиындарын өткізудің үлгі қағидаларын бекіту туралы"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Ғабит Мүсірепов атындағы ауданының Чистопол ауылдық округінде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Солтүстік Қазақстан облысы Ғабит Мүсірепов атындағы ауданының Чистопол ауылдық округінде жергілікті қоғамдастық жиындарына қатысатын көше және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Ғабит Мүсірепов атындағы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ХХІІІ 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Габдулов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Ғабит Мүсірепов атындағы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ауданы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Ысқақова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23-19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Солтүстік Қазақстан облысы Ғабит Мүсірепов атындағы ауданның Чистопол ауылдық округінде жергілікті қоғамдастықтың бөлек жиындарын өткізудің қағидалары</w:t>
      </w:r>
    </w:p>
    <w:p>
      <w:pPr>
        <w:spacing w:after="0"/>
        <w:ind w:left="0"/>
        <w:jc w:val="both"/>
      </w:pPr>
      <w:r>
        <w:rPr>
          <w:rFonts w:ascii="Times New Roman"/>
          <w:b w:val="false"/>
          <w:i w:val="false"/>
          <w:color w:val="ff0000"/>
          <w:sz w:val="28"/>
        </w:rPr>
        <w:t xml:space="preserve">
      Ескерту. Қосымшаға өзгеріс енгізілді - Солтүстік Қазақстан облысы Ғабит Мүсірепов атындағы ауданы мəслихатының 15.05.2020 </w:t>
      </w:r>
      <w:r>
        <w:rPr>
          <w:rFonts w:ascii="Times New Roman"/>
          <w:b w:val="false"/>
          <w:i w:val="false"/>
          <w:color w:val="ff0000"/>
          <w:sz w:val="28"/>
        </w:rPr>
        <w:t>№ 60-6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жаңа редакцияда - Солтүстік Қазақстан облысы Ғабит Мүсірепов атындағы ауданы мәслихатының 30.12.2021 </w:t>
      </w:r>
      <w:r>
        <w:rPr>
          <w:rFonts w:ascii="Times New Roman"/>
          <w:b w:val="false"/>
          <w:i w:val="false"/>
          <w:color w:val="ff0000"/>
          <w:sz w:val="28"/>
        </w:rPr>
        <w:t>№ 14-31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Республикасының Заңының 39-3-бабының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қаулысына сәйкес әзірленді және Солтүстік Қазақстан облысы Ғабит Мүсірепов атындағы ауданның Чистопол ауылдық округі аумағындағы ауылдар мен көшелерінің жергілікті қоғамдастығының бөлек жиындарын өткізудің үлгі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Солтүстік Қазақстан облысы Ғабит Мүсірепов атындағы ауданның Чистопол ауылдық округі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2-тарау. Жергілікті қоғамдастықтың бөлек жиындарын өткізу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 Солтүстік Қазақстан облысы Ғабит Мүсірепов атындағы ауданның Чистопол ауылдық округінің әкімімен шақырылады және ұйымдастырылады.</w:t>
      </w:r>
    </w:p>
    <w:bookmarkStart w:name="z34" w:id="4"/>
    <w:p>
      <w:pPr>
        <w:spacing w:after="0"/>
        <w:ind w:left="0"/>
        <w:jc w:val="both"/>
      </w:pPr>
      <w:r>
        <w:rPr>
          <w:rFonts w:ascii="Times New Roman"/>
          <w:b w:val="false"/>
          <w:i w:val="false"/>
          <w:color w:val="000000"/>
          <w:sz w:val="28"/>
        </w:rPr>
        <w:t>
      6. Жергілікті қоғамдастық халқы жергілікті қоғамдастықтың бөлек жиындарының шақырылу уақыты, орны және талқыланатын мәселелер туралы Солтүстік Қазақстан облысы Ғабит Мүсірепов атындағы ауданның Чистопол ауылдық округінің әкімі бұқаралық ақпарат құралдары арқылы, оның ішінде интернет-ресурстар арқылы өткізілетін күнге дейін күнтізбелік он күннен кешіктірмей хабарлайды.</w:t>
      </w:r>
    </w:p>
    <w:bookmarkEnd w:id="4"/>
    <w:bookmarkStart w:name="z35" w:id="5"/>
    <w:p>
      <w:pPr>
        <w:spacing w:after="0"/>
        <w:ind w:left="0"/>
        <w:jc w:val="both"/>
      </w:pPr>
      <w:r>
        <w:rPr>
          <w:rFonts w:ascii="Times New Roman"/>
          <w:b w:val="false"/>
          <w:i w:val="false"/>
          <w:color w:val="000000"/>
          <w:sz w:val="28"/>
        </w:rPr>
        <w:t>
      7. Ауылдарының, көшелердің аумағында жергілікті қоғамдастықтың бөлек жиынды өткізуді Солтүстік Қазақстан облысы Ғабит Мүсірепов атындағы ауданның Чистопол ауылдық округінің әкімі ұйымдастырады.</w:t>
      </w:r>
    </w:p>
    <w:bookmarkEnd w:id="5"/>
    <w:bookmarkStart w:name="z36" w:id="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6"/>
    <w:bookmarkStart w:name="z37" w:id="7"/>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7"/>
    <w:bookmarkStart w:name="z38" w:id="8"/>
    <w:p>
      <w:pPr>
        <w:spacing w:after="0"/>
        <w:ind w:left="0"/>
        <w:jc w:val="both"/>
      </w:pPr>
      <w:r>
        <w:rPr>
          <w:rFonts w:ascii="Times New Roman"/>
          <w:b w:val="false"/>
          <w:i w:val="false"/>
          <w:color w:val="000000"/>
          <w:sz w:val="28"/>
        </w:rPr>
        <w:t>
      9. Жергілікті қоғамдастықтың бөлек жиынын Солтүстік Қазақстан облысы Ғабит Мүсірепов атындағы ауданның Чистопол ауылдық округінің әкімі немесе ол уәкілеттік берген тұлға ашады.</w:t>
      </w:r>
    </w:p>
    <w:bookmarkEnd w:id="8"/>
    <w:bookmarkStart w:name="z39" w:id="9"/>
    <w:p>
      <w:pPr>
        <w:spacing w:after="0"/>
        <w:ind w:left="0"/>
        <w:jc w:val="both"/>
      </w:pPr>
      <w:r>
        <w:rPr>
          <w:rFonts w:ascii="Times New Roman"/>
          <w:b w:val="false"/>
          <w:i w:val="false"/>
          <w:color w:val="000000"/>
          <w:sz w:val="28"/>
        </w:rPr>
        <w:t>
      Солтүстік Қазақстан облысы Ғабит Мүсірепов атындағы ауданның Чистопол ауылдық округінің әкімі немесе ол уәкілеттік берген тұлға бөлек жергілікті қоғамдастық жиынының төрағасы болып табылады.</w:t>
      </w:r>
    </w:p>
    <w:bookmarkEnd w:id="9"/>
    <w:bookmarkStart w:name="z40" w:id="1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0"/>
    <w:bookmarkStart w:name="z41" w:id="11"/>
    <w:p>
      <w:pPr>
        <w:spacing w:after="0"/>
        <w:ind w:left="0"/>
        <w:jc w:val="both"/>
      </w:pPr>
      <w:r>
        <w:rPr>
          <w:rFonts w:ascii="Times New Roman"/>
          <w:b w:val="false"/>
          <w:i w:val="false"/>
          <w:color w:val="000000"/>
          <w:sz w:val="28"/>
        </w:rPr>
        <w:t>
      10. Жергілікті қоғамдастық жиынына қатысу үшін ауылдардың, көшелердің тұрғындарының өкілдерінің кандидатураларын Солтүстік Қазақстан облысы Ғабит Мүсірепов атындағы аудан мәслихатымен бекітілген сандық құрамға сәйкес жергілікті қоғамдастықтың бөлек жиынның қатысушыларымен ұсынылады.</w:t>
      </w:r>
    </w:p>
    <w:bookmarkEnd w:id="11"/>
    <w:bookmarkStart w:name="z42" w:id="12"/>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2"/>
    <w:bookmarkStart w:name="z43" w:id="13"/>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екі жұмыс күні ішінде қол қояды және қол қойылғаннан бастап бір жұмыс күні ішінде Солтүстік Қазақстан облысы Ғабит Мүсірепов атындағы ауданның Чистопол ауылдық округ әкімінің аппаратына беріледі.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30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14-31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6" w:id="14"/>
    <w:p>
      <w:pPr>
        <w:spacing w:after="0"/>
        <w:ind w:left="0"/>
        <w:jc w:val="left"/>
      </w:pPr>
      <w:r>
        <w:rPr>
          <w:rFonts w:ascii="Times New Roman"/>
          <w:b/>
          <w:i w:val="false"/>
          <w:color w:val="000000"/>
        </w:rPr>
        <w:t xml:space="preserve"> Солтүстік Қазақстан облысы Ғабит Мүсірепов атындағы ауданының Чистопол ауылдық округінде жергілікті қоғамдастықтың бөлек жиындарына қатысу үшін көшелер мен ауылдар тұрғындары өкілдерінің сандық құрамы</w:t>
      </w:r>
    </w:p>
    <w:bookmarkEnd w:id="14"/>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Ғабит Мүсірепов атындағы ауданы мәслихатының 30.12.2021 </w:t>
      </w:r>
      <w:r>
        <w:rPr>
          <w:rFonts w:ascii="Times New Roman"/>
          <w:b w:val="false"/>
          <w:i w:val="false"/>
          <w:color w:val="ff0000"/>
          <w:sz w:val="28"/>
        </w:rPr>
        <w:t>№ 14-31</w:t>
      </w:r>
      <w:r>
        <w:rPr>
          <w:rFonts w:ascii="Times New Roman"/>
          <w:b w:val="false"/>
          <w:i w:val="false"/>
          <w:color w:val="ff0000"/>
          <w:sz w:val="28"/>
        </w:rPr>
        <w:t xml:space="preserve"> (ресми жарияланған күнінен кейін күнтізбелік он күн өткен соң қолданысқа енгізіледі) ; өзгеріс енгізілді - Солтүстік Қазақстан облысы Ғабит Мүсірепов атындағы ауданы мәслихатының 02.08.2022 </w:t>
      </w:r>
      <w:r>
        <w:rPr>
          <w:rFonts w:ascii="Times New Roman"/>
          <w:b w:val="false"/>
          <w:i w:val="false"/>
          <w:color w:val="ff0000"/>
          <w:sz w:val="28"/>
        </w:rPr>
        <w:t>№ 20-11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Ауылдар мен көшелер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Чистопол ауылдық округінің жергілікті қоғамдастықтың бөлек жиындарына қатысу үшін көшелер мен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50 лет Октября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Ленина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Советская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Набережная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Карла Маркса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Чистопол ауылы, Титова көшесінің тұрғындарына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Молодежная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Механизаторов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Новая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1 Май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Космонавтов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Мир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Автомобильная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5"/>
          <w:p>
            <w:pPr>
              <w:spacing w:after="20"/>
              <w:ind w:left="20"/>
              <w:jc w:val="both"/>
            </w:pPr>
            <w:r>
              <w:rPr>
                <w:rFonts w:ascii="Times New Roman"/>
                <w:b w:val="false"/>
                <w:i w:val="false"/>
                <w:color w:val="000000"/>
                <w:sz w:val="20"/>
              </w:rPr>
              <w:t>
Чистопол ауылы, Дзержинский</w:t>
            </w:r>
          </w:p>
          <w:bookmarkEnd w:id="15"/>
          <w:p>
            <w:pPr>
              <w:spacing w:after="20"/>
              <w:ind w:left="20"/>
              <w:jc w:val="both"/>
            </w:pPr>
            <w:r>
              <w:rPr>
                <w:rFonts w:ascii="Times New Roman"/>
                <w:b w:val="false"/>
                <w:i w:val="false"/>
                <w:color w:val="000000"/>
                <w:sz w:val="20"/>
              </w:rPr>
              <w:t>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Калинин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Горький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Комсомольская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Плеханов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Ауэзов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Гагарин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8 Март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Амангельды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Дружба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Заречная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Ватутина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Магистральная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Киров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Степная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Юбилейная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Абай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Әлия Молдағұлова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ауылы, ДЭУ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Гаршино ауылы, Зеленая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Гаршино ауылы, Советская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Гаршино ауылы, Роя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Гаршино ауылы, Целинная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Гаршино ауылы, Новая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Гаршино ауылы, Мир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Гаршино ауылы, Гагарин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Гаршино ауылы, Автомобильная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Гаршино ауылы, Школьная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Ялты ауылы, Победа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Ялты ауылы, Крамаренко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Ялты ауылы, Верхняя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Ялты ауылы, Нижняя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Ялты ауылы, 50 лет Октября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Ялты ауылы, Целинная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Ялты ауылы, Центральная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Ялты ауылы, Механизаторов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Ялты ауылы, Парковая көшесінің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Симоновка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Дубровка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Князевка ауылының тұрғындарына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