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86750" w14:textId="ff867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ауданының Рузаев ауылдық округінде жергілікті қоғамдастықтың бөлек жиындарын өткізудің қағидаларын және жергілікті қоғамдастық жиынына қатысу үшін көшелер мен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2014 жылғы 31 наурыздағы N 23-15 шешімі. Солтүстік Қазақстан облысының Әділет департаментінде 2014 жылғы 6 мамырда N 2751 болып тіркелді. Күші жойылды - Солтүстік Қазақстан облысы Ғабит Мүсірепов атындағы ауданы мәслихатының 2023 жылғы 4 қыркүйектегі № 7-6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Ғабит Мүсірепов атындағы ауданы мәслихатының 04.09.2023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Тақырыбы жаңа редакцияда - Солтүстік Қазақстан облысы Ғабит Мүсірепов атындағы ауданы мәслихатының 30.12.2021 </w:t>
      </w:r>
      <w:r>
        <w:rPr>
          <w:rFonts w:ascii="Times New Roman"/>
          <w:b w:val="false"/>
          <w:i w:val="false"/>
          <w:color w:val="000000"/>
          <w:sz w:val="28"/>
        </w:rPr>
        <w:t>№ 14-27</w:t>
      </w:r>
      <w:r>
        <w:rPr>
          <w:rFonts w:ascii="Times New Roman"/>
          <w:b w:val="false"/>
          <w:i w:val="false"/>
          <w:color w:val="000000"/>
          <w:sz w:val="28"/>
        </w:rPr>
        <w:t xml:space="preserve">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 2001 жылғы 23 қаңтардағы "Қазақстан Республикасындағы жергілікті мемлекеттік басқару және өзін-өзі басқару туралы" Заңының 39-3 бабы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2013 жылғы 18 қазандағы № 1106 "Бөлек жергілікті қоғамдастық жиындарын өткізудің үлгі қағидаларын бекіту туралы"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Ғабит Мүсірепов атындағы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Ғабит Мүсірепов атындағы ауданының Рузаев ауылдық округінде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Ғабит Мүсірепов атындағы ауданының Рузаев ауылдық округінде жергілікті қоғамдастық жиындарына қатысатын көше және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ХХІІІ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Габдулов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Ысқақова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 23-15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4" w:id="4"/>
    <w:p>
      <w:pPr>
        <w:spacing w:after="0"/>
        <w:ind w:left="0"/>
        <w:jc w:val="left"/>
      </w:pPr>
      <w:r>
        <w:rPr>
          <w:rFonts w:ascii="Times New Roman"/>
          <w:b/>
          <w:i w:val="false"/>
          <w:color w:val="000000"/>
        </w:rPr>
        <w:t xml:space="preserve"> Солтүстік Қазақстан облысы Ғабит Мүсірепов атындағы ауданның Рузаев ауылдық округінде жергілікті қоғамдастықтың бөлек жиындарын өткізудің қағидалары</w:t>
      </w:r>
    </w:p>
    <w:bookmarkEnd w:id="4"/>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Ғабит Мүсірепов атындағы ауданы мәслихатының 30.12.2021 </w:t>
      </w:r>
      <w:r>
        <w:rPr>
          <w:rFonts w:ascii="Times New Roman"/>
          <w:b w:val="false"/>
          <w:i w:val="false"/>
          <w:color w:val="ff0000"/>
          <w:sz w:val="28"/>
        </w:rPr>
        <w:t>№ 14-27</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25" w:id="5"/>
    <w:p>
      <w:pPr>
        <w:spacing w:after="0"/>
        <w:ind w:left="0"/>
        <w:jc w:val="left"/>
      </w:pPr>
      <w:r>
        <w:rPr>
          <w:rFonts w:ascii="Times New Roman"/>
          <w:b/>
          <w:i w:val="false"/>
          <w:color w:val="000000"/>
        </w:rPr>
        <w:t xml:space="preserve"> 1-тарау. Жалпы ережелер</w:t>
      </w:r>
    </w:p>
    <w:bookmarkEnd w:id="5"/>
    <w:bookmarkStart w:name="z26" w:id="6"/>
    <w:p>
      <w:pPr>
        <w:spacing w:after="0"/>
        <w:ind w:left="0"/>
        <w:jc w:val="both"/>
      </w:pPr>
      <w:r>
        <w:rPr>
          <w:rFonts w:ascii="Times New Roman"/>
          <w:b w:val="false"/>
          <w:i w:val="false"/>
          <w:color w:val="000000"/>
          <w:sz w:val="28"/>
        </w:rPr>
        <w:t>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Республикасының Заңының 39-3-бабының 6 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қаулысына сәйкес әзірленді және Солтүстік Қазақстан облысы Ғабит Мүсірепов атындағы ауданның Рузаев ауылдық округі аумағындағы ауылдар мен көшелерінің жергілікті қоғамдастығының бөлек жиындарын өткізудің үлгі тәртібін белгілейді.</w:t>
      </w:r>
    </w:p>
    <w:bookmarkEnd w:id="6"/>
    <w:bookmarkStart w:name="z2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28" w:id="8"/>
    <w:p>
      <w:pPr>
        <w:spacing w:after="0"/>
        <w:ind w:left="0"/>
        <w:jc w:val="both"/>
      </w:pPr>
      <w:r>
        <w:rPr>
          <w:rFonts w:ascii="Times New Roman"/>
          <w:b w:val="false"/>
          <w:i w:val="false"/>
          <w:color w:val="000000"/>
          <w:sz w:val="28"/>
        </w:rPr>
        <w:t>
      1) жергілікті қоғамдастық – Солтүстік Қазақстан облысы Ғабит Мүсірепов атындағы ауданның Рузаев ауылдық округі аумағында тұратын тұрғындардың (жергілікті қоғамдастық мүшелерінің) жиынтығы;</w:t>
      </w:r>
    </w:p>
    <w:bookmarkEnd w:id="8"/>
    <w:bookmarkStart w:name="z29" w:id="9"/>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30" w:id="10"/>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0"/>
    <w:bookmarkStart w:name="z31"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1"/>
    <w:bookmarkStart w:name="z32"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33" w:id="13"/>
    <w:p>
      <w:pPr>
        <w:spacing w:after="0"/>
        <w:ind w:left="0"/>
        <w:jc w:val="both"/>
      </w:pPr>
      <w:r>
        <w:rPr>
          <w:rFonts w:ascii="Times New Roman"/>
          <w:b w:val="false"/>
          <w:i w:val="false"/>
          <w:color w:val="000000"/>
          <w:sz w:val="28"/>
        </w:rPr>
        <w:t>
      5. Жергілікті қоғамдастықтың бөлек жиыны Солтүстік Қазақстан облысы Ғабит Мүсірепов атындағы ауданның Рузаев ауылдық округінің әкімімен шақырылады және ұйымдастырылады.</w:t>
      </w:r>
    </w:p>
    <w:bookmarkEnd w:id="13"/>
    <w:bookmarkStart w:name="z34" w:id="14"/>
    <w:p>
      <w:pPr>
        <w:spacing w:after="0"/>
        <w:ind w:left="0"/>
        <w:jc w:val="both"/>
      </w:pPr>
      <w:r>
        <w:rPr>
          <w:rFonts w:ascii="Times New Roman"/>
          <w:b w:val="false"/>
          <w:i w:val="false"/>
          <w:color w:val="000000"/>
          <w:sz w:val="28"/>
        </w:rPr>
        <w:t>
      6. Солтүстік Қазақстан облысы Ғабит Мүсірепов атындағы ауданының Рузаев ауылдық округінің әкімі жергілікті қоғамдастықтың бөлек жиындарының шақырылу уақыты, орны және талқыланатын мәселелер туралы интернет-ресурстарды қоса алғанда, бұқаралық ақпарат құралдары арқылы ол өткізілетін күнге дейін күнтізбелік он күннен кешіктірмей хабарлайды.</w:t>
      </w:r>
    </w:p>
    <w:bookmarkEnd w:id="14"/>
    <w:bookmarkStart w:name="z35" w:id="15"/>
    <w:p>
      <w:pPr>
        <w:spacing w:after="0"/>
        <w:ind w:left="0"/>
        <w:jc w:val="both"/>
      </w:pPr>
      <w:r>
        <w:rPr>
          <w:rFonts w:ascii="Times New Roman"/>
          <w:b w:val="false"/>
          <w:i w:val="false"/>
          <w:color w:val="000000"/>
          <w:sz w:val="28"/>
        </w:rPr>
        <w:t>
      7. Ауылдарының, көшелердің аумағында жергілікті қоғамдастықтың бөлек жиынды өткізуді Солтүстік Қазақстан облысы Ғабит Мүсірепов атындағы ауданның Рузаев ауылдық округінің әкімі ұйымдастырады.</w:t>
      </w:r>
    </w:p>
    <w:bookmarkEnd w:id="15"/>
    <w:bookmarkStart w:name="z36"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көшенің қатысып отырған, оған қатысуға құқығы бар тұрғындарын тіркеу жүргізіледі.</w:t>
      </w:r>
    </w:p>
    <w:bookmarkEnd w:id="16"/>
    <w:bookmarkStart w:name="z37" w:id="17"/>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38" w:id="18"/>
    <w:p>
      <w:pPr>
        <w:spacing w:after="0"/>
        <w:ind w:left="0"/>
        <w:jc w:val="both"/>
      </w:pPr>
      <w:r>
        <w:rPr>
          <w:rFonts w:ascii="Times New Roman"/>
          <w:b w:val="false"/>
          <w:i w:val="false"/>
          <w:color w:val="000000"/>
          <w:sz w:val="28"/>
        </w:rPr>
        <w:t>
      9. Жергілікті қоғамдастықтың бөлек жиынынСолтүстік Қазақстан облысы Ғабит Мүсірепов атындағы ауданның Рузаев ауылдық округінің әкімі немесе ол уәкілеттік берген тұлға ашады.</w:t>
      </w:r>
    </w:p>
    <w:bookmarkEnd w:id="18"/>
    <w:bookmarkStart w:name="z39" w:id="19"/>
    <w:p>
      <w:pPr>
        <w:spacing w:after="0"/>
        <w:ind w:left="0"/>
        <w:jc w:val="both"/>
      </w:pPr>
      <w:r>
        <w:rPr>
          <w:rFonts w:ascii="Times New Roman"/>
          <w:b w:val="false"/>
          <w:i w:val="false"/>
          <w:color w:val="000000"/>
          <w:sz w:val="28"/>
        </w:rPr>
        <w:t>
      Солтүстік Қазақстан облысы Ғабит Мүсірепов атындағы ауданның Рузаев ауылдық округінің әкімі немесе ол уәкілеттік берген тұлға бөлек жергілікті қоғамдастық жиынының төрағасы болып табылады.</w:t>
      </w:r>
    </w:p>
    <w:bookmarkEnd w:id="19"/>
    <w:bookmarkStart w:name="z40" w:id="2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0"/>
    <w:bookmarkStart w:name="z41" w:id="21"/>
    <w:p>
      <w:pPr>
        <w:spacing w:after="0"/>
        <w:ind w:left="0"/>
        <w:jc w:val="both"/>
      </w:pPr>
      <w:r>
        <w:rPr>
          <w:rFonts w:ascii="Times New Roman"/>
          <w:b w:val="false"/>
          <w:i w:val="false"/>
          <w:color w:val="000000"/>
          <w:sz w:val="28"/>
        </w:rPr>
        <w:t>
      10. Жергілікті қоғамдастық жиынына қатысу үшін ауылдардың, көшелердің тұрғындарының өкілдерінің кандидатураларын Солтүстік Қазақстан облысы Ғабит Мүсірепов атындағы аудан мәслихатымен бекітілген сандық құрамға сәйкес бөлек жергілікті қоғамдастық жиынның қатысушыларымен ұсынылады.</w:t>
      </w:r>
    </w:p>
    <w:bookmarkEnd w:id="21"/>
    <w:bookmarkStart w:name="z42" w:id="2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2"/>
    <w:bookmarkStart w:name="z43"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екі жұмыс күні ішінде қол қояды және қол қойылғаннан бастап бір жұмыс күні ішінде Солтүстік Қазақстан облысы Ғабит Мүсірепов атындағы ауданның Рузаев ауылдық округ әкімінің аппаратына беріледі.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23-15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56" w:id="24"/>
    <w:p>
      <w:pPr>
        <w:spacing w:after="0"/>
        <w:ind w:left="0"/>
        <w:jc w:val="left"/>
      </w:pPr>
      <w:r>
        <w:rPr>
          <w:rFonts w:ascii="Times New Roman"/>
          <w:b/>
          <w:i w:val="false"/>
          <w:color w:val="000000"/>
        </w:rPr>
        <w:t xml:space="preserve"> Солтүстік Қазақстан облысы Ғабит Мүсірепов атындағы ауданының Рузаев ауылдық округінің жергілікті қоғамдастықтың бөлек жиындарына қатысатын көшелер мен және ауылдар тұрғындары өкілдерінің сандық құрамы</w:t>
      </w:r>
    </w:p>
    <w:bookmarkEnd w:id="24"/>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Ғабит Мүсірепов атындағы ауданы мәслихатының 30.12.2021 </w:t>
      </w:r>
      <w:r>
        <w:rPr>
          <w:rFonts w:ascii="Times New Roman"/>
          <w:b w:val="false"/>
          <w:i w:val="false"/>
          <w:color w:val="ff0000"/>
          <w:sz w:val="28"/>
        </w:rPr>
        <w:t>№ 14-27</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мен көшелер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Рузаев ауылдық округінің жергілікті қоғамдастықтың бөлек жиындарына қатысу үшін көшелер мен ауылдар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Шарық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Каримов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Абай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Комсомол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Рузаев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Карл Маркс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Говоров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Степная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Элеватор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Чеботарев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ПТШ-12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2-ші шағын ауданы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Амангелді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Пушкин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Трудовая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Целинная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Кузнечная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Чапаев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Панфилов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Больничная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Калинина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Энгельс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Ленина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Октябрьская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Строительная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Гагарин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Чехов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Речной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Горький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Куйбышев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Киров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Жамбыл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8 март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Садовая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Восточная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Набережная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Интернациональная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Центральная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Дедков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Юбилейная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ауылының Парк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ауылының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Золотоноша ауылының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Сарыадыр ауылының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Сивковка ауылының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Чернобаевка ауылының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