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5b04" w14:textId="2b75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Кенащы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22-7 шешімі. Солтүстік Қазақстан облысының Әділет департаментінде 2014 жылғы 4 мамырда N 2716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Кенащы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Кенащы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22-7</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Кенащы ауылдық округінің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Кенащы ауылдық округінің ауыл тұрғындар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Кенащы ауылдық округінің Кенащы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Кенащы ауылдық округінің Байтұс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22-7</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Кенащы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Ақжарқын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Кенащы ауылдық округі ауыл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Кенащы ауылдық округі ауыл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Кенащы ауылдық округтің әкімі шақырады. Солтүстік Қазақстан облысы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Ақжар ауданының Солтүстік Қазақстан облысы Ақжар ауданының Кенащы ауылдық округі ауыл шегінде бөлек жиынды өткізуді Солтүстік Қазақстан облысы Ақжар ауданының Кенащы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Кенащы ауылдық округі ауыл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Кенащы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Кенащы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Кенащы ауылдық округі ауыл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Кенащы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