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e412" w14:textId="8d2e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Ленинград ауылдық округінде бөлек жергілікті қоғамдастық жиындарын өткізудің қағидасын және жергілікті қоғамдастық жиындарына қатысатын ауыл көшелер және көппәтерлі тұрғын үй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22-10 шешімі. Солтүстік Қазақстан облысының Әділет департаментінде 2014 жылғы 4 мамырда N 2715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Ленинград ауылдық округінің жергілікті қоғамдастық жиындарына қатысатын ауыл көшелер және көппәтерлі тұрғын үй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Ленинград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22-10</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Ленинград ауылдық окурігінің жергілікті қоғамдастық жиындарына қатысатын ауыл көшелер және көппәтерлі тұрғын үй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Ауылдың коше атауы және көппәтерлі тұрғын үйдің көшесі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Ленинград ауылдық округінің ауыл, көше және көппәтерлі тұрғын үй тұрғынадыр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Ленинград ауылының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Ленинград ауылының Автомобильная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Аблайхан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Амангелды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Биржансал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Гагарин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Дзержин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Жұмабаев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Зеленый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Горький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Карл Маркс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Кеңесары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Кұсайынов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Красивый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Куйбышев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Комсомол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Кооператив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Ленин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Лихачев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Ленинград ауылының Интернационал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Мұсабаев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Молодеж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Насос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Омск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Пролетар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Подстанция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Панфилов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Строитель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Совет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Сельская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Сейфуллин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Совхоз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Терешков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Целина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Халык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Эксперимент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Юбилей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Набереж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Пионер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Урицкий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Калуж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Ленинград ауылының Ленин көшесі № 18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Ленинград ауылының Кеңесары көшесі № 25 үй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Мира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Карл Маркс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Ворошилов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Спорт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Привокзал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Станция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Элеватор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Автомобиль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Ленинград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Дәуіт ауылының Нефтебаза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Қызылту ауылының Комсомол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Смолен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Целина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Хмельницкий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Москов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Ленинград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Қызылту ауылының Гагарин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Қызылту ауылының Титов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Қызылту ауылының Молодеж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Ленинград ауылдық округінің Қызылту ауылының Заречный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Ленинград ауылдық округінің Қызылту ауылының Алматы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22-10</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Ленинград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Ленинград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Ленинград ауылдық округінің жергілікті қоғамдастық жиындарына қатысатын ауыл көшелер және көппәтерлі тұрғын үй тұрғындары өкілдерімен өткізудің тәртібін белгілейді. </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Ленинград ауылдық округі ауыл көшелер және көппәтерлі тұрғын үй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Ленинград ауылдық округтің әкімі шақырады.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Солтүстік Қазақстан облысы Ақжар ауданының Ленинград ауылдық округі ауыл көшелер және көппәтерлі тұрғын үй шегінде бөлек жиынды өткізуді Солтүстік Қазақстан облысы Ақжар ауданының Ленинград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Ленинград ауылдық округі ауыл көшелер және көппәтерлі тұрғын үй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Ленинград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Ленинград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Ленинград ауылдық округі ауыл көшелер және көппәтерлі тұрғын үй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Ленинград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