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e56b" w14:textId="71ce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Сырымбет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5-23-7 шешімі. Солтүстік Қазақстан облысының Әділет департаментінде 2014 жылғы 6 мамырда N 2760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Сырымбет ауылдық округінде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Сырымбет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Сырымбет ауылдық округінде бөлек жергілікті қоғамдастық жиындарына қатысатын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Сырымбет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Сырымбет ауылдық округінің Дауқара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Сырымбет ауылдық округінің Егіндіағаш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Сырымбет ауылдық округінің Қарақамыс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Сырымбет ауылдық округінің Сарыбұлақ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Сырымбет ауылдық округінің Сулыкөл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Сырымбет ауылдық округінің Сырымбет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Сырымбет ауылдық округінің Шоққарағай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Сырымбет ауылдық округінің Шолақөзек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Сырымбет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Сырымбет ауылдық округ ауылдық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Сырымбет ауылдық округінде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Сырымбет ауылдық округінің әкімі шақырады.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Айыртау ауданының Сырымбет ауылдық округі ауылдарында бөлек жиынды өткізуді Айыртау ауданының Сырымбет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Сырымбет ауылдық округінің ауылдарынан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Сырымбет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ауылдық округі ауылдары және көшелері өкілдерінің кандидатураларын Айыртау аудандық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Айыртау ауданының Сырымбет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