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f905" w14:textId="7e7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2014 жылғы 17 сәуірдегі N 110 қаулысы. Солтүстік Қазақстан облысының Әділет департаментінде 2014 жылғы 15 мамырда N 2776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Ұлттық экономика министрі міндетін атқарушысының 2015 жылғы 27 наурыздағы № 264 бұйрығымен бекітілген Ішкі сауда Ережелерінің </w:t>
      </w:r>
      <w:r>
        <w:rPr>
          <w:rFonts w:ascii="Times New Roman"/>
          <w:b w:val="false"/>
          <w:i w:val="false"/>
          <w:color w:val="000000"/>
          <w:sz w:val="28"/>
        </w:rPr>
        <w:t>102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Солтүстік Қазақстан облысы Аққайың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Аққайың ауданының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2014 жылғы 17 ақпандағы № 110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көшпелі сауданы жүзеге асыруға арналған арнайы бөлінген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Аққайың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N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он күнтізбелік күн өткен соң қолданысқа енгізіледі); өзгеріс енгізілді - Солтүстік Қазақстан облысы Аққайың ауданы әкімдігінің 13.09.2016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0494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шатырларды (павильондарды)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ауылында – Мир көшесі ("Виктория"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 – Астана–Петропавл тасжолында Дорожная көшесі, 17-ге қарсы (45 шақырымда)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 - Астана–Петропавл тасжолында Дорожная көшесі, 23-ке қарсы (45 шақырымда)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ауылында - Астана–Петропавл тасжолында Дорожная көшесі, 29-ға қарсы (45 шақырымда)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Шағалалы ауылында – Орталық көшеде ("Солтүстік Қазақстан облсысы ауыл шаруашылық тәжірибе стансасы" жауапкершілігі шектеулі серіктестігінің сауда орталығының жанындағы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ауылында – Горький көшесі ("Солтүстік Қазақстан облсысы ауыл шаруашылық тәжірибе стансасы" жауапкершілігі шектеулі серіктестігі дүкенінің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 ауылында – Орталық көшесі ("Солтүстік Қазақстан облсысы ауыл шаруашылық тәжірибе стансасы" жауапкершілігі шектеулі серіктестігі дүкенінің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 – Совет көшесі ("Көктөбе" дүкенге іргелес аймағында)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ауылында – Калинин және Пушкин көшелері қиылысында ("Виктория"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ауылында - Абай және Целинной көшесінің қиылысы ("Астана" және "Орталық" дүкендердің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ауылында – Октябрьский көшесі ("Смирновское" жауапкершілік шектеулі серіктестігіне іргелес аймағында)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ауылында – Горький көшесі (бұрынғы АТС және мәдениет үйінің арасындағы алаңы)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Кучковка ауылында – Кучковка көшесі мәдениет үйінің іргелес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Ивановка ауылында – 9 май және Интернационал көшелерінің қиылысында "Меркурий" дүкеніне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ауылында – Новостройка көшесі - ("Аққайың СК" жауапкершілігі шектеулі серіктестігі кеңсесіне іргелес аймағы Парковой көшесі жағында)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Камышылов ауылында – Школьная көшесі Р.А. Қасқырбаева жеке кәсіпкерлігінің "Кулинария" дүкеніне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Түмен ауылында – Орталық көшесі Р.А. Қасқырбаева жеке кәсіпкерлігінің "Кулинария" дүкеніне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Рублевка ауылында –Амангелді көшесі ("Черкасское" жауапкершілігі шектеулі серіктестігінің асханасына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ауылында- Орталық көшесі ауыл әкімдігі және мәдениет үйінің арасындағы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ауылында – Народная көшесі, 42 (Народная көшесі, 40 мекенжайында орналасқан дүкеннің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