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935a" w14:textId="cef9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әкімінің 2014 жылғы 31 қаңтардағы N 3 шешімі. Солтүстік Қазақстан облысының Әділет департаментінде 2014 жылғы 25 ақпанда N 2568 болып тіркелді. Күші жойылды – Солтүстік Қазақстан облысы Аққайың ауданы әкімінің 2015 жылғы 6 қазандағы N 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Аққайың ауданы әкімінің 06.10.2015 </w:t>
      </w:r>
      <w:r>
        <w:rPr>
          <w:rFonts w:ascii="Times New Roman"/>
          <w:b w:val="false"/>
          <w:i w:val="false"/>
          <w:color w:val="ff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сайлау туралы" Қазақстан Республикасының 1995 жылғы 28 қыркүйектегі Конституциялық Заңы 23-бабының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Солтүстік Қазақстан облысы Аққайың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Аққайың ауданының аумағында келесі шекараларда 32 сайлау учаскесі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Аралағаш ауылы, Центральная көшесі, ауылдық клубтың ғимараты;;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Аралағаш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Амангелді ауылы, Ж.Жабаев көшесі, Қазақстан Республикасы Денсаулық сақтау министрлігінің Солтүстік Қазақстан облысы әкімдігінің "Аққайың орталық аудандық ауруханасы" шаруашылық жүргізу құқығындағы коммуналдық мемлекеттік кәсіпорынның Амангелді ауылы медициналық пунктінің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Амангелді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Рублевка ауылы, Конституция көшесі, "Рублевка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Рублевка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Астраханка ауылы, Школьная көшесі, "Астраханка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Астраханка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Қаратомар ауылы, Центральная көшесі, ауылдық клубтың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Қаратомар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Власовка ауылы, Садовая көшесі,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Власовка ауылы, Сенное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Безлесное ауылы, Ленин көшесі, "Безлесенский негізгі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Безлесное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Шағалалы ауылы, Октябрьская көшесі,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Шағалалы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Южное ауылы, Зеленая көшесі, Қазақстан Республикасы Денсаулық сақтау министрлігінің Солтүстік Қазақстан облысы әкімдігінің "Аққайың орталық аудандық ауруханасы" шаруашылық жүргізу құқығындағы коммуналдық мемлекеттік кәсіпорынның Южное ауылы медициналық пунктінің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Южное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Степное ауылы, Горький көшесі, "Степная негізгі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Степное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Трудовое ауылы, Пушкин көшесі, "М.У. Ахмедсафин атындағы Совет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шекаралары:Трудовое ауылы, Григорьевка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Қанжығалы ауылы, Мектеп көшесі, "Қанжығалы бастауыш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Қанжығалы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Көктерек ауылы, Труд көшесі, "Көктерек бастауыш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Көктерек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Ивановка ауылы, 9 май көшесі, "Ивановка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Ивановка ауылы, Үлгі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Қиялы ауылы, Учебная көшесі, "Қиялы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Қиялы ауылы, Электрическая, Калинина, Ленин, Пионерская, Октябрьская, Совет, Мир, Лихачев, Гагарин, Комсомольская, Учебная, Луговая, Горький, Садовая, Юбилейная, Чапаев, С. Мұқанов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Қиялы ауылы, Учебная көшесі, Қазақстан Республикасы Білім және ғылым министрлігі Солтүстік Қазақстан облысы әкімдігінің "Аққайың ауданының аграрлық колледжі"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Қиялы ауылы, Титов, Южная, Дорожная, Элеваторная, Степная, Станционная, Сенная, Западная, Киров, Абай, Механизаторская, Нефтебазовская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Барыкөл ауылы, Барыкөл көшесі, "Қиялы-Агро-10" жауапкершілігі шектеулі серіктестігінің әкімшілік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Барыкөл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Кучковка ауылы, Кучковка көшесі, "Кучковка бастауыш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Кучковка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Ленинское ауылы, Пушкин көшесі,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Ленинское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Дайындық ауылы, "Дайындық негізгі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Дайындық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Полтавка ауылы, Урожайная көшесі,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Полтавка ауылы, Борки ауылы, Лесные Поляны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Смирново ауылы, Киров көшесі, 14, "Смирново № 2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Смирново ауылы, Абай көшесі - №1-№43-ке дейін тақ жағы, №2-№46-ға дейін жұп жақ; Суворов көшесі – № 1-№ 65-ке дейін тақ жағы, № 2-№ 56-ға дейін жұп жағы; Киров көшесі - № 1-№71-ге дейін тақ жағы, № 2-№ 66-ға дейін жұп жағы; Труд көшесі - № 1- № 41-ге дейін тақ жағы, № 2- № 66-ға дейін жұп жағы; Карбышев көшесі - № 21, 23, 25; Жұмабаев көшесі - № 51-ден № 99 ға дейін тақ жағы, № 62 № 114- ке дейін жұп жағы; Октябрьская көшесі - № 35- тен № 79-ға дейін тақ жағы, № 44-№ 86- ға дейін жұп жағы; Гагарин көшесі - № 49- № 95-ке дейін тақ жағы, № 50-№96-ға дейін жұп жағы; Пушкин көшесі - № 51-№95-ке дейін тақ жағы, № 62-№96-ға дейін жұп жағы; 9 май көшесі - № 71-№ 95-ке дейін тақ жағы, № 58-№ 76-ға дейін жұп жағы; Элеваторная көшесі; Рабочая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Смирново ауылы, Северная көшесі, 84, "Солтүстік Қазақстан Бөліп Тартаушы Электр Желілік Компаниясы" акционерлік қоғамының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Смирново ауылы, Карбышев көшесі - № 1-№ 17-ге дейін тақ жағы; Линейная; Пионерская; Дорожная; Северная; Заводская; Школьная; Бірінші; Екінші; Үшінші; Төртінші; Бесінші көшелері; Дорожный оралымы; Школьный оралымы; Северный оралымы;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Смирново ауылы, Абай - № 45- № 91-ге дейін тақ жағы; № 48-№ 74-ке дейін жұп жағы; Суворов - № 67- 71- ге дейін тақ жағы, № 58-№ 100-ге дейін жұп жағы; Киров - № 73-№ 91-ге дейін тақ жағы, № 68-98-ге дейін жұп жағы; Труда - № 43 - № 79-ға дейін, № 68 - № 102-ге дейін жұп жағы; Зеленая - № 67 - № 93-ке дейін тақ жағы; № 54 - № 76-ға дейін жұп жағы; Горький - № 59 - № 77-ге дейін тақ жағы, № 60- № 76-ға дейін жұп жағы; Жамбыл - № 57- № 75-ке дейін тақ жағы; № 78 - № 96-ға дейін жұп жағы; Папанин - № 53 - № 81-ге дейін тақ жағы, № 54 - № 70-ке дейін жұп жағы; Мир - № 3- № 49-ға дейін тақ жағы, № 4- № 52-ге дейін жұп жағы; Титов - № 9 -№ 21- ге дейін тақ жағы, № 20 -№ 60-қа дейін жұп жағы; Амангелді - № 3- № 57-ге дейін тақ жағы, № 8- № 84-ке дейін жұп жағы; Олег Кошевой; Павлик Морозов; Ташитов; Абылай хан; Мәншүк Мәметова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Смирново ауылы, Амангелді көшесі, 73, Қазақстан Республикасы Еңбек және халықты әлеуметтік қорғау министрлігі Солтүстік Қазақстан облысы әкімдігінің "Қарттар мен мүгедектерге арналған жалпы үлгідегі Смирнов интернат-үйі"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Смирново ауылы, Карбышев - № 29 - № 35-ке дейін тақ жағы, № 2 - № 14-ке дейін жұп жағы; Папанин - № 1 - № 51-ге дейін тақ жағы, № 2- № 52-ге дейін жұп жағы; Мир - № 54 - № 64-ке дейін жұп жағы, Амангелді - № 59 - № 73-ке дейін тақ жағы, № 86- № 100-ге дейін; Жұмабаев - № 101 - № 113-ке дейін тақ жағы, № 116-№ 136-ға дейін жұп жағы, Октябрьская - № 81 - № 105-ке дейін тақ жағы, № 88-№ 116-ға дейін жұп жағы; Гагарин - № 97 - № 131-ге дейін тақ жағы, № 98-№ 120-ға дейін жұп жағы; Пушкин - № 97 - № 121-ге дейін тақ жағы, № № 98 - № 118-ге дейін жұп жағы; Куйбышев; Сәбит Мұқанов; Надежда Крупская; Партизанская, Савицкая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Смирново ауылы, Зеленая көшесі, 24, "Мәдениет үйі" мемлекеттік қазыналық коммуналдық кәсіорынның ғимаараты;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Смирново ауылы, 9 май - № 1 - № 69-ға дейін тақ жағы, № 2 - № 56-ға дейін жұп жағы; Гагарин - № 1 - № 47-ге дейін тақ жағы, № 2 - № 48-ге дейін жұп жағы; Жұмабаев - № 1 - № 49-ға дейін тақ жағы, № 2 - № 60-қа дейін жұп жағы; Титов - № 1 - № 9-ға дейін тақ жағы, № 2 - № 18-ге дейін жұп жағы; Пушкин - № 1 - № 49-ға дейін тақ жағы, № 2 - № 60-қа дейін жұп жағы; Амангелді - №2, № 4, № 6; Жамбыл - № 1 - № 55-ке дейін тақ жағы, № 2 - № 76-ға дейін жұп жағы; Горький - № 1 - № 57-ге дейін тақ жағы, № 2 - № 58-ге дейін жұп жағы; Зеленая - № 1 - № 65-ке дейін тақ жағы, № 2- № 52-ге дейін жұп жағы; Народная - № 1 - № 49-ға дейін тақ жағы, № 2 - №58-ге дейін жұп жағы; Октябрьская - № 1-№33-ке дейін тақ жағы, № 2 - № 42-ге дейін жұп жағы; Лермонтов; Учхоз; Панфилов; Гастелло; Первомайская көшелері; Фабричный оралымы; 25 лет Целины; Молодежная; Ғабит Мүсірепов, Терешкова, Южная, Сейфуллин көшелері; Больничный городок оралымы; Кардон; Чкалов; Островский; Имақов; Сырғабеков; Клочков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Тоқшын ауылы, Озерная көшесі, "Токуши-Астык" жауапкершілігі шектеулі серіктестігінің әкімшілік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Тоқшын ауылы, Восточная, Гайдар, Горький, Калинин, Завосточная, Киров, Ковшова, Ленин, Маяковский, Озерная, Пушкин, Совет, Степная, Тоқшын, Кошевой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Тоқшын ауылы, Юбилейная көшесі, "Тоқшын мектеп-гимназиясы"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Тоқшын ауылы, Лесная, Мир, Мичурин, Молодежная, Новая, Парковая, Рабочая, Садовая, Урожайная, Школьная, Юбилейная, Новостройка, Казахстанская көшелері, Бірінші өту жолы, екінші өту жолы, Үшінші өту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Тюменка ауылы, Бірінші көшесі, "Тюменка негізгі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Тюменка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Камышлово ауылы, Школьная көшесі, "Камышлово негізгі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Камышлово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Черкас ауылы, Тарас Шевченко көшесі, "Черкас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Черкас ауылы; Новороссийка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орналасқан орны: Добровольск ауылы, Украинская көшесі, "Добровольск негізгі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Добровольск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Аққайың ауданы бойынша сайлау учаскелерін құру туралы" Солтүстiк Қазақстан облысы Аққайың ауданы әкiмiнiң 2011 жылғы 16 қарашадағы № 51 </w:t>
      </w:r>
      <w:r>
        <w:rPr>
          <w:rFonts w:ascii="Times New Roman"/>
          <w:b w:val="false"/>
          <w:i w:val="false"/>
          <w:color w:val="000000"/>
          <w:sz w:val="28"/>
        </w:rPr>
        <w:t>шешiмiнің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2011 жылғы 21 қарашадағы № 13-2-140 тіркелген, 2011 жылғы 22 қарашадағы № 54 "Колос" газетінде, 2011 жылғы 22 қарашадағы № 54 "Аққайың"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