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7873" w14:textId="c497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Петропавл қаласының бюджеті туралы" Петропавл 
қалалық мәслихатының 2013 жылғы 27 желтоқсандағы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2014 жылғы 25 маусымдағы N 1 шешімі. Солтүстік Қазақстан облысының Әділет департаментінде 2014 жылғы 27 маусымда N 2842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6-бабына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Петропавл қаласының бюджеті туралы» Петропавл қалалық мәслихатының 2013 жылғы 27 желтоқсандағы № 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14 қаңтардағы № 2481 мемлекеттік нормативтік құқықтық актілерді тіркеу тізілімінде тіркелген, 2014 жылғы 24 қаңтардағы № 4 «Қызылжар Нұры», № 3 «Проспект СК»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19 858 676,7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9 129 569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1 119 584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трансфеттердің түсімдері – 9 530 223,7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19 959 919,3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835 110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-936 352,6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 936 352,6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705 426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730 926,6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 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  А. Фомин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  <w:r>
        <w:rPr>
          <w:rFonts w:ascii="Times New Roman"/>
          <w:b w:val="false"/>
          <w:i/>
          <w:color w:val="000000"/>
          <w:sz w:val="28"/>
        </w:rPr>
        <w:t xml:space="preserve">ф   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Л. Жалмұқанова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25 маусымдағы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27 желтоқсандағы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653"/>
        <w:gridCol w:w="7853"/>
        <w:gridCol w:w="30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19 858 676,7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9 129 569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4 918 424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1 578 962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901 273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522 189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2 356 994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1 943 260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225 805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24 929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275 189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1 119 584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991 771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991 771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103 313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9 530 223,7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9 530 223,7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9 530 223,7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19 959 919,3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229 054,1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158 403,0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37 404,1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26 387,1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7 475,2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17 919,0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бағалар жүргізу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27 701,0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6 234 097,4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6 193 124,0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4 212 450,1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298 088,0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868 249,0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491 896,0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214 596,9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40 973,4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40 973,4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665 919,8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658 981,8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126 133,0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49 562,6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81 249,0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144 814,0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7 642,2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50 053,0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7 353 647,5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4 941 627,8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263 010,4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2 310 477,3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2 436 521,7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253 442,0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135 695,6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253 287,0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368 384,6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16 510,7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171 770,7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21 580,7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1 020 470,4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қамтудық Жол картасы бойынша қалалық және ауылдық елді мекендерді дамыту аясында объектілерді жөндеу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1 452 557,5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107 789,0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103 289,0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32 140,0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27 376,0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51 876,0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1 199 647,7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43 225,3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25 795,4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25 398,4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17 439,9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39 315,4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24 330,4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944 762,1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944 762,1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438 106,1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298 206,0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199 850,0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1 406 783,5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149 248,0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149 248,0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1 239 002,5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59 425,5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1 179 277,0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1 493 349,7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86 435,7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835 110,0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уәкілетті органдардың жарғылық капиталын ұлғайту.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-936 352,6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936 352,6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25 маусымдағы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27 желтоқсандағы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1 қаңтарға қалыптасқан қалалық бюджеттің бос қалдықтарын жіберу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1013"/>
        <w:gridCol w:w="7573"/>
        <w:gridCol w:w="28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3542,1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37 907,8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186 382,3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1 140,1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85 024,5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33 999,1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86 435,7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730 926,6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25 маусымдағы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27 желтоқсандағы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Петропавл қаласы бойынша облыстық бюджеттен берілетін мақсатты трансферттердің және несиелердің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693"/>
        <w:gridCol w:w="8013"/>
        <w:gridCol w:w="3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3 169 343,9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165 875,0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165 875,0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165 875,0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жол белгілері мен нұсқауларды орнату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жаяу жүретін жолдарды дыбыс және жарық құрылғыларымен жабдықтау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1 373 433,0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1 075 458,0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991 100,0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түрғын үйді жобалауға, салуға және (немесе) сатып алуға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5 Сенная көшесі - Досмұхамбетов қысқа көшесі бойынша 72 пәтерлік тұрғын үй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113 805,0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5 Сенная-Досмұхамбетов көшесі бойынша 72 пәтерлік тұрғын үй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113 743,0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15-пәтерлік № 1 тұрғын үй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15-пәтерлік № 2 тұрғын үй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15-пәтерлік № 3 тұрғын үй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27-пәтерлік № 1 тұрғын үй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27-пәтерлік № 2 тұрғын үй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27-пәтерлік № 3 тұрғын үй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69 162,0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Петропавл қ. Юбилейная 9 "в" көшесі бойынша 126-пәтерлі тұрғын үйдің құрылысын аяқтау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инженерлік-коммуникациялық инфрақұрылымды дамыту және жайластыру (2 кезек 2 кезең)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45 402,0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- Досмұхамбетов көшесі және Досмұхамбетов қысқа көшесі аралығында Ухабов көшесі бойынша тұрғын үйлерге инженерлік - коммуникациялық инфрақұрылымын салу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15 026,0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Амосов-Радищев көшесі бойынша 93 пәтерлік тұрғын үй құрылысы (сыртқы инженерлік қамту және абаттандыру)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шағын ауданында 5 Сенная-Досмухамбетов көшесі бойынша 72 пәтерлік тұрғын үй құрылысы (сыртқы инженерлік қамту және абаттандыру 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инженерлік-коммуникациялық инфрақұрылымды дамыту және жайластыру (2 кезек 1 кезең)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бойынша жол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Сенная көшесі бойынша жол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Громов көшесі бойынша жол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Ухабов көшесі бойынша жол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қысқа көшесі бойынша жол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қысқа көшесі бойынша жол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Досмұхамбетов көшесі бойынша жол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294 927,0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98 527,0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көшесінен «Южный» решеткаларға дейін «Южный» өздігінен ағатын кәріз коллекторының реконструкциялау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81 647,0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орман шаруашылығына су құбыры жүйелерінің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жүйелерінің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Жол Картасы бағдарламасы бойынша қалалық және ауылдық елді мекендерді дамыту аясында объектілерн жөндеу және абаттандыру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атлетика манежі бар мұз айдынды спорт сарайының құрылысы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510 456,0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510 456,0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183 456,0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117 928,0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117 928,0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117 928,0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Караванная көшесі бойынша жол өткелін реконструкциялау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Қолдағы кәріз тазарту құрылғыларының технологиялық схемаларын модернизациялауын аяқтау - 4 кезең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