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6ca1" w14:textId="91c6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қаласының әкімі 2014 жылғы 7 ақпандағы N 5 шешімі. Солтүстік Қазақстан облысының Әділет департаментінде 2014 жылғы 25 ақпанда N 2566 болып тіркелді. Күші жойылды - Солтүстік Қазақстан облысы Петропавл қаласы әкімінің 2015 жылғы 27 ақпандағы N 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Петропавл қаласы әкімінің 27.02.2015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(бірінші ресми жариялаған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қаласының аумағында 89 сайлау учаскесі құрылсын,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"Петропавл қаласының аумағында сайлау учаскелерін құру туралы" Петропавл қаласы әкімінің 2011 жылғы 23 қарашадағы № 26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2011 жылғы 2 желтоқсандағы № 13-1-205 тіркелген, 2011 жылғы 9 желтоқсандағы № 51 "Қызылжар нұры" және 2011 жылғы 9 желтоқсандағы № 51 "Проспект СК"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 әкімі аппаратының басшысы М.Қ. Үмбетоваға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 бірінші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Закариянов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 қалалық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Петров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Петропавл қаласы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ақпан 2014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5 шешіміне қосымша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621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12 орта мектеп, Петр Ефимович Рыжов атындағы көшесі, 51, тел.36-64-34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Карьерный қысқа көшесі: 1, 2, 2А, 3, 3А, 4, 4А, 5, 6, 7, 8, 9, 9Е, 9Д, 10, 10А, 11, 11А, 11Б, 12, 13, 13А, 13Б, 14, 15, 16, 17, 18, 19, 20,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Водосточная көшесі: 1, 1А, 1Б, 2А, 2Б, 2В, 2, 3А, 3, 3Б, 3Г, 4, 5Г, 5А, 5В, 5, 5Б, 5Д, 5З, 6, 7А, 8, 14, 14А, 15, 16, 16А, 18, 20, 24, 26, 37Г;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Карьерный қысқа көшесі: 1, 2, 3, 4, 5, 6, 7, 8, 9, 10, 11, 12, 12А, 13, 14, 15, 15А, 16,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Карьерный қысқа көшесі: 1, 1А, 1Б, 1В, 1Г, 2, 2А, 2Б, 2В, 2Г, 2Д, 2Е, 3, 3А, 4, 4В, 5, 6, 6А, 7, 8, 8А, 9, 10, 11, 11Б, 12, 13, 14, 15, 16, 17, 19, 23,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Вильямс көшесі: 1, 1А, 1Б, 2, 2А, 2Б, 3, 4, 5, 6, 7, 8, 9, 11, 12, 12А, 13, 14, 15, 16, 17, 19, 21, 23, 25, 27, 29, 30,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Заозерная көшесі: 1, 1А, 1Б, 3, 4, 5, 6, 7, 8, 9, 10, 11, 13, 15, 16, 17, 18, 19, 20, 21, 22, 23, 25, 26, 28, 29, 30, 31, 33, 34, 35, 35А, 36, 36Б 38, 39, 41, 41А, 46, 48, 50, 52, 54, 56, 58, 60, 62, 64, 66, 68, 70, 72А, 72Б, 74,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Карьерная көшесі: 2, 3, 4, 5, 6, 7А, 7, 8, 9, 10, 11, 12, 13, 14, 15, 16, 17, 18, 18А, 19, 20, 21, 22, 23, 24, 25, 26, 26А, 27, 29, 30, 31, 32, 33, 34, 35, 36, 37, 38, 39, 40, 41, 42, 43, 44, 45, 47, 48, 49, 50, 51, 52, 53, 54, 55, 57, 59, 61, 62, 63, 64, 65, 66, 67, 68, 69, 70, 71, 72, 73, 75, 79, 81, 81А, 83, 85,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Кожевенная көшесі: 1Б, 1, 1А, 2, 4, 5, 7, 8, 9, 10А, 11, 12, 13, 14, 15,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көшесі: 7, 7А, 8, 11, 12, 15, 16, 17, 17А, 17Б, 17Г, 18, 19, 19А, 20, 21, 22, 23, 25, 27, 27А, 30, 31, 33, 34, 35, 36, 37, 38, 38А, 38Б, 38В, 39, 39А, 39Б, 39В, 39Г, 39Д, 39Е, 39Ж, 40, 41, 41А, 42, 42А, 43, 44, 45, 46, 47, 47А, 48, 49, 49А, 50, 51, 51А, 52, 53, 54, 55, 56, 57, 58, 59, 60, 61, 62, 63, 64, 65, 66, 67, 68, 69, 70, 71, 72, 73, 74, 75, 76, 78, 80, 82, 84, 88, 90, 92, 94, 98, 100, 102, 102А, 104, 106, 108, 112, 114, 116, 118, 120, 122, 124, 126, 128, 130, 132, 134, 136, 138, 140, 142, 144, 146, 148, 150, 152, 154, 156, 158, 160, 162, 164, 166;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Мамлютка тас жолы: 2, 6, 6А, 11, 12, 13, 14, 15, 15А;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Молодой кожевенник көшесі: 2, 4, 6, 8, 10, 12, 14, 16,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Надежда көшесі: 2, 4, 6, 8, 10, 11, 12, 20, 22Б, 24Б;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Кожевенный қысқа көшесі: 1, 2, 4, 6, 8, 8А,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Проселочная көшесі: 1, 1А, 3, 4, 5, 6, 7, 8, 9, 9А, 10, 11, 12, 13,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 Ефимович Рыжов көшесі: 1, 2, 3, 4, 5, 6, 7А, 7Б, 7, 9, 10, 11, 12, 13, 14, 15, 16А, 17, 18, 18Б, 19, 20, 21, 22, 23, 24, 25, 26, 27, 28, 29, 30, 31, 32, 33, 34, 35, 36, 37, 38, 39, 40, 41, 42, 43, 44, 45, 46, 47, 48, 49А, 49, 50, 52, 53, 54, 56, 58, 60, 62, 66, 68, 70, 72, 72А, 74, 76, 80, 82, 82А, 82Б, 82В, 84, 86, 88, 94, 96, 98, 100, 102, 104, 106, 108, 110, 112, 116, 118, 120, 122, 124, 126, 128, 130А, 130,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622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13 орта мектеп, 1-ші Заречная көшесі, 59, тел. 50-50-22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Дачная көшесі: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Заречная көшесі: 1, 1А, 2, 2А, 3, 4, 4А, 5, 6, 6А, 7, 8, 9, 10, 10А, 11, 12, 13,14, 14А, 15, 16, 16А, 17, 18, 18А, 18Б, 19, 20, 21, 22, 22А, 22Б, 22В, 23, 24, 25, 26, 27, 28, 29, 30, 31, 32, 33, 35, 36, 36А, 37, 37А, 39, 40, 41, 42, 43, 44, 45, 46, 47, 48, 49, 51, 52, 53, 53А, 54, 55, 56, 58, 58А, 60, 61, 62, 63, 64, 65, 66, 67, 68, 69, 70, 71, 72, 73, 74, 75, 76, 77, 79, 80, 81, 82, 83, 84, 85, 86, 87, 88, 89, 90, 91, 92, 93, 94, 95, 96, 97, 98, 100Б, 101, 102, 103, 104, 105, 106, 107, 108, 109,110, 111,112, 113, 114, 115, 116, 117, 117Б, 118, 119, 120, 121, 121А, 122, 123, 124, 124А, 125, 126, 127, 128, 129, 130, 131, 132,133, 134, 136, 138, 140, 142, 144, 146, 148,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Заречный қысқа көшесі: 1, 1А,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Заречная көшесі: 1, 1А, 2, 2А, 2Б, 3, 4, 4А, 5, 6, 6А, 7, 7А, 8, 9, 9А, 10, 10А, 10Б, 11, 11А, 12, 12Б, 13, 13А, 14, 14А, 15, 16, 17, 18, 19, 20, 21, 22, 23, 23А, 24, 25, 26, 27, 27А, 27Б, 28, 29, 31, 32, 33А, 34, 35, 36, 37, 38, 39, 40, 41, 42, 44, 45, 48, 49, 51, 51А, 54, 56, 58, 60, 60А, 60Б.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623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14 орта мектеп, Калюжная көшесі, 22, тел. 42-36-62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 Краснознаменный полк атындағы көшесі: 1, 2, 3, 4, 5, 6, 7, 8, 10, 11, 12, 13, 14, 15, 16, 17, 18, 19, 21, 22, 24, 25, 26, 27, 28, 29, 30, 31, 32, 34, 35, 36, 40, 43, 44, 45, 46, 48, 49, 50, 52, 53, 54, 55, 56, 57,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5-ші Армия көшесі: 1, 2, 2Б, 3, 4, 4А, 5, 6, 7, 9, 10, 12, 13, 14, 15, 16, 17, 18, 19, 20, 21, 22, 23, 24, 25, 26, 27, 28, 29, 30, 32, 33, 34, 35, 36, 37, 38, 39, 40, 41, 42, 44, 46, 47, 48, 49, 50, 51, 52, 54,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Дубынин көшесі: 1, 2, 3, 4, 5А, 5Б, 5, 6, 7, 8, 8А, 9А, 9, 10, 10А, 11А, 13, 15, 16, 17, 18, 19, 20, 21, 22, 23, 24, 27, 28, 29, 30, 31, 32, 33, 34, 35, 36, 37, 38, 43, 44, 45, 46, 47, 49, 50, 51, 52,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көшесі: 12, 13, 14, 15, 16, 17, 18, 19, 20,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Калюжная көшесі: 1, 1А, 2, 3, 4, 5, 6, 7, 8, 9, 10, 11, 12, 13, 13А, 14, 15, 16, 18, 21, 23, 25, 26, 27, 30, 32, 34, 36, 38, 39, 40, 41, 42, 43, 45, 46, 47, 48, 49, 50, 52, 54, 55, 56, 58,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Коминтерн көшесі: 2, 4, 5, 6, 8, 9, 11, 12, 13, 14, 15, 16, 17, 18, 19, 20, 21, 23, 24, 25, 26, 27, 28, 29, 30, 31, 32, 33, 34, 35, 36, 37, 38, 39, 40, 41, 42, 43, 44, 46, 47, 48, 49, 50, 51, 52, 53, 54, 55, 56, 57, 59, 60, 61, 62, 63, 64, 65, 66, 67, 69, 71, 73, 74, 75, 77, 78, 81, 83, 84, 85, 87, 88, 89, 91, 92, 92А, 93, 94, 96, 98, 99, 100, 103, 105, 107, 111, 113, 115, 117, 119, 121, 123, 125;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береговая көшесі: 2, 3, 4, 5, 6, 7, 8, 9, 12, 14, 15, 15А, 16, 17, 18, 19, 20, 21,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Сергей Павлов атындағы көшесі: 1, 3, 4, 6, 7, 8, 9, 9А, 10, 11, 12, 14, 15, 16, 18, 19, 20, 21, 22, 23, 25, 27, 28, 29, 30, 31, 34, 35, 37, 38, 39, 40, 42, 43, 45, 47, 48, 51, 54, 55А, 57, 58, 59, 64, 65, 66, 67, 70, 71, 72, 73, 74, 76, 77, 78, 79, 80, 83, 84, 85, 87, 89, 90, 91, 93, 94,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Григорий Потанин атындағы көшесі: 10, 12, 14, 15, 17, 18, 19, 20, 21, 22, 26, 27, 28, 29, 30, 31, 32, 33, 34, 35, 37, 38, 39, 40, 41, 42, 43, 44, 45, 46, 48, 49, 50, 51, 52, 53, 54, 56, 58, 59, 60, 61А, 61, 62, 63, 64, 66, 67, 68, 69, 70, 71, 72, 73, 74, 75, 76, 77, 78, 79, 80, 81, 82, 83, 84, 85, 87, 88, 90, 93, 95, 96, 97, 99, 101, 103, 104, 105, 108, 109, 110, 111, 112, 112А, 114, 116, 117;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Калюжный қысқа көшесі: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Крупская қысқа көшесі: 1, 2, 3, 4, 5,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Василий Демиденко атындағы қысқа көшесі: 3, 5,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Урицкий қысқа көшесі: 1, 2, 3, 4, 5, 6, 6А, 7, 8, 8А, 9, 10, 11, 12, 13, 14, 14А, 14Б, 15, 16, 16А, 17, 17А, 18, 19, 20, 21, 23, 24, 25, 25А, 26, 27, 27А, 29, 29А, 29Б, 29В, 29Г, 31, 31А, 33,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Февральский бұрылыс көшесі: 1, 2, 2А, 2Б, 3, 4, 4А, 5, 6, 7, 8, 9, 10, 11, 12, 13, 14, 16, 17, 18, 19, 20, 21, 22, 23, 24, 25, 26,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Чернышевский қысқа көшесі: 1, 2, 3, 4, 5, 6, 7, 8, 9, 10, 11, 12, 13, 14, 15, 16, 17, 18, 19, 20, 21, 22, 24, 25, 26, 27, 28А, 28, 29, 30, 32,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Василий Демиденко атындағы көшесі: 1, 1А, 2, 2А, 2Б, 3, 5, 7, 9, 9А, 9Б, 10, 11, 12, 13, 14, 15, 16, 17, 18, 19, 19А, 20, 21, 23, 24, 25, 26, 27, 29, 30, 33, 34, 35, 36, 37, 38, 39, 40, 41, 42, 43, 44, 49, 50, 51, 52, 53, 54, 55, 56, 57, 58, 60, 62, 64А, 66, 68, 70, 72, 74, 76, 78, 79, 80, 81, 82, 83, 84, 86, 88,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Сергей Малышев көшесі: 6, 7, 8, 9, 10, 11, 12, 13, 14, 15, 16, 17, 18, 20, 21, 22, 23, 24, 25, 26, 28, 29, 30, 31, 32, 34, 36, 37, 38, 39,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Иван Яковлевич Смирнов көшесі: 1, 2, 3, 4, 5, 6, 7, 8, 9, 10, 11, 12, 13, 14, 15, 16, 17, 18, 19, 20, 21, 23, 24, 25, 26, 27, 28, 29, 30, 31, 32, 33, 34, 36, 37, 41, 42, 43, 44, 46, 48, 49, 50, 52, 54, 55, 56, 57, 58, 59, 60, 62, 64, 65, 67, 69, 73, 76, 78, 79,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Тухачевский көшесі: 2, 4, 6, 10, 12, 14, 16, 18, 20, 22, 24, 26, 32, 34, 36, 38, 40, 42, 46, 48, 50, 52, 54, 58, 60, 62, 64, 66, 68, 73, 74, 75, 76, 78, 80, 82, 90, 92, 96, 100, 102, 104, 106, 108, 110, 112,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Урицкий көшесі: 2, 3, 4, 5, 6, 6А, 7, 8, 8А, 9, 10, 11, 12, 13, 14, 14А, 14Б, 15, 19, 20, 21, 22, 23, 24, 25, 27, 29, 31, 32, 34, 35, 36, 38, 40,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Ущев Б.П. көшесі: 2, 3, 4, 5, 6, 7, 11, 13, 15, 17, 19, 21, 25, 27, 29, 31, 31А, 31Б, 37, 43, 45, 47,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Февральская көшесі: 4, 5, 6, 7,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3, 5, 6, 7, 8, 9, 9А, 10, 11, 12, 13, 14, 15, 16, 17, 18, 19, 20, 21, 22, 23, 25, 27, 29, 30, 31, 32, 33, 34, 35, 36, 37, 38, 39, 40, 41, 42, 43, 44, 45, 46, 48, 49, 50, 51, 52, 53, 54, 55, 57, 58, 59, 60, 61, 63А, 63, 64, 65, 66, 67, 69, 70, 71, 72, 73, 74, 75, 76, 77, 78, 79, 80, 81, 82, 83, 84, 86, 87, 89, 91, 93, 94, 95, 96, 97, 98, 99, 100, 101, 104, 106, 108, 110, 112, 116, 118, 120, 122, 124, 126,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624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Гуманитарлық-техникалық кешені, Театральная көшесі, 42, тел. 42-37-23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Кузнечный бұрылыс көшесі: 3, 4, 5, 7, 8, 9, 10, 12, 13, 14, 15, 16, 17, 18, 19, 21,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Школьный бұрылыс көшесі: 1, 2, 3, 4, 5, 7, 8, 9, 11, 11А,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Кузнечный бұрылыс көшесі: 1, 2, 3, 4, 5, 6, 7, 8, 9, 10,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Школьный қысқа көшесі: 1, 3, 5, 5А, 7, 9, 11, 13,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Кузнечный бұрылыс көшесі: 1, 1А, 3, 5, 6, 8, 9, 11, 13, 14, 15,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Боровая көшесі: 1, 1А, 3, 5, 7, 9, 11, 12А, 13, 15, 17, 19, 20, 21,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Вознесенская көшесі: 2, 3А, 3, 4, 5, 6, 7, 8, 9, 10,11, 12, 16, 17, 18, 19, 20, 21, 22, 23, 24, 28, 30, 32, 33, 34, 36, 38, 40, 41, 43, 44А, 46, 48,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Герцен көшесі: 1, 2, 3, 3Е, 4, 5, 6, 7, 8, 9, 10, 11, 12, 13, 14, 15, 16, 16А, 17, 18, 19, 20, 21, 22, 23, 24, 25, 26, 27, 28, 29, 30, 31, 32, 34, 35, 36, 37, 38, 39, 40, 41, 42, 43, 44, 46, 47, 48, 49, 50, 52, 53, 54, 55, 56, 57, 58, 59, 60, 61, 62, 63, 64, 65, 67, 67А;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Көкшетау бұрылыс көшесі: 1Д, 2, 3, 4, 5, 7, 7А, 9,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Коминтерн көшесі: 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көшесі: 1А, 1Б;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Кәрім Сүтішев көшесі: 2, 4, 5, 6, 8, 10,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Киевская көшесі: 1, 2, 2А, 3, 4, 5, 6, 8, 9, 10, 11, 12, 13, 14, 15, 16, 17, 18, 19, 20, 21, 23, 25, 26, 27, 28, 29, 30, 31, 32, 33, 34, 35, 36, 37, 38, 39, 40, 41, 43, 44, 45, 46, 47, 50, 51, 52, 53, 54, 55, 55А, 56, 57, 58, 60, 61, 62, 63, 65, 67, 68, 69, 75,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Көкчетау көшесі: 1, 2, 2А, 2Е, 2Ж, 2З, 2И, 3, 5, 6, 7, 8, 9, 10, 11, 12, 13, 14, 15, 16, 17, 18, 20, 22, 24, 26, 28,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Короткая көшесі: 1, 2, 3, 4, 6,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Курганская көшесі: 3, 4, 4А, 4Б, 5, 6А, 7,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Боровой бұрылыс көшесі: 2, 3, 5,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Театральный бұрылыс көшесі: 1, 3, 4, 5, 7, 8, 9, 11,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Попов атындағы көшесі: 3, 8, 10, 10А, 10Б, 11, 13, 14, 15, 17, 18, 20, 21, 22, 23, 24, 25, 26, 27, 28, 29,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Григорий Потанин атындағы көшесі: 118, 120, 121, 122, 124, 126, 128, 128А, 130, 132, 134, 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Боровой қысқа көшесі: 3,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көшесі: 8, 10, 12, 14, 16, 18, 20, 22, 24, 26, 28, 30, 32, 34, 36, 42, 44, 46, 48, 50, 52, 54, 56,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Мұқанов көшесі: 1, 2, 5, 6, 7, 8, 10, 11, 12, 13, 14, 15, 17,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Театральная көшесі: 2, 6, 7, 9, 11, 12, 13, 14, 15, 16, 17, 18, 19, 20, 21, 23, 24, 25, 26, 28, 29, 30, 31, 32, 33, 35, 36, 37, 39, 40, 41, 42, 43, 44,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Тухачевский көшесі: 1, 3, 5, 7, 9, 11, 13, 17, 21, 23, 25, 27, 29, 31, 33, 35, 37, 39, 41, 43, 45, 47, 49, 51, 53, 55, 61, 63,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Ульянов көшесі: 2, 3, 7, 9, 11, 13, 15, 16, 18, 19, 20, 21, 22, 23, 24,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Февральская көшесі: 13, 15, 16, 17, 22, 23,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109, 111, 117, 121, 123, 136, 138, 142, 144, 146, 148, 150, 152, 154, 156.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625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Облыстық тұтынушылар одағы, Казахстанская правда көшесі, 66, тел. 42-80-18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Косогор көшесі: 1, 2, 3, 3А, 4, 4А, 7, 8, 10А, 14, 16, 17, 20, 21, 22, 23, 24, 25, 26, 27, 28,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Колхозный қысқа көшесі: 3,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Перминовтар атындағы қысқа көшесі: 1, 2, 2А, 3, 4, 5, 6, 7, 7А, 8, 9, 10, 11, 12, 13, 15, 17, 18, 19, 21, 23, 24, 25, 26, 27, 28, 29, 30, 32, 33, 34, 35, 36, 38, 39А, 39Б, 40, 41, 42, 43, 44, 45, 46, 47, 48, 49, 50, 51, 52, 53, 54, 55, 56, 57, 58, 59, 60, 62, 63, 64, 65, 66, 67, 68, 69, 71, 73, 75, 77,79, 81, 85, 85А, 87, 89, 93, 95, 97, 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Косогор көшесі: 1, 2, 6, 8, 9, 11, 12, 13, 14, 14А, 14Г, 15, 17, 19, 20, 22, 23, 24,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Перминовтар атындағы қысқа көшесі: 2, 4, 10, 14, 16, 18, 19, 23, 23А, 23Б, 24, 25, 25А;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Косогор көшесі: 1, 3, 5, 6, 7, 8, 9, 10, 11, 12-14, 16, 18, 23, 25, 26, 27,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Жұмабаев атындағы көшесі: 1, 2, 3, 4, 5, 6, 7, 8, 10, 11, 12, 14, 15, 16, 17, 18, 19, 20, 21, 22, 23, 24, 25, 26, 27, 28, 29, 31, 32, 33, 34, 35, 37, 46, 48, 56, 58, 59, 60, 64,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правда көшесі: 2, 3, 4, 5, 6, 7, 8, 9, 10, 11, 12, 13, 14, 15, 16, 17, 18, 19, 20, 21, 23, 24, 26, 27, 28, 29, 30, 31, 32, 34,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Колхозный косогор көшесі: 5, 6А, 7, 10 12, 14, 15, 17, 17А, 19, 19А, 23, 24, 26, 27, 27А, 28, 28А, 29, 30, 31, 33, 34, 36, 37, 37А, 39, 40, 41, 42, 44, 45, 46, 48, 50, 51, 54, 55, 58, 59, 61, 62, 63, 64, 72, 73, 83, 94, 101, 102, 103, 104, 105, 106, 107, 108, 109, 111А, 112, 113, 114, 116, 117,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1, 2, 3, 4, 5, 6, 7, 8, 9, 10, 11, 12, 13, 14, 15, 16, 18, 19, 21, 24, 25, 26, 27, 28, 30, 31, 33, 34, 35, 36, 38, 40, 41, 43, 45, 46, 47, 48,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22, 24, 26, 28, 30, 32, 34, 36, 42, 44, 46, 48, 50, 52, 54, 58, 62, 64, 68, 70, 72, 74, 76, 78, 80, 82, 84, 86, 90, 92, 94,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Партизанская көшесі: 1, 3, 5, 11, 12, 17, 21, 23, 25, 27, 29, 35, 36, 37, 39, 41, 44, 45, 48А, 51, 53, 55, 57,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Перминовтар көшесі: 3, 4, 5, 6, 7, 8, 9, 10, 11, 12, 13, 14, 15, 16, 17, 18, 19, 22, 23, 24, 24Б, 25, 26, 27, 28, 29, 31, 32, 35, 36, 37, 38, 39, 41, 42, 43, 44, 46, 47, 48, 49, 50, 51, 53, 54, 55, 56, 57, 58, 59, 60, 61, 62, 63, 65, 66, 67, 68, 69, 70, 71, 72, 74, 75, 77, 78, 79, 80, 81, 82, 83, 84, 85, 86, 87, 88, 89, 90, 91, 92, 93, 96, 97, 98, 99, 100, 101, 103, 104, 105, 106, 108, 109, 110, 112, 113, 114, 115, 116, 117, 118, 120, 121, 122, 123, 124, 125, 126, 127, 128, 129, 130, 132, 134, 136, 140, 142, 143, 145, 146, 149, 150, 153, 154, 155, 157, 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Попов атындағы көшесі: 42, 45, 47,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Челюскинская қысқа көшесі: 2, 3, 4, 5, 6, 7, 10, 10А, 12, 12А;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көшесі: 2, 3, 4, 5, 6, 7, 9, 23, 35,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Пушкинский косогор көшесі: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Революционный косогор көшесі: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Мұқанов көшесі: 19, 21, 25, 28, 30, 32, 36, 39, 41, 45, 45А,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1, 3, 4, 5, 6, 7, 8, 9, 10, 11, 12, 13, 16, 17, 18, 23, 25, 25А;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Ульянов көшесі: 33, 45, 45А,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Челюскинцев көшесі: 1, 2, 3, 4, 5, 7, 8, 9, 10, 11, 12, 13,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Әубәкір Ысмайылов қысқа көшесі: 4, 5, 6, 7,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Колхозный қысқа: 3, 5, 6, 7, 8, 9, 10,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626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Ғ. Мүсірепов атындығы ОБЖК, Пушкин көшесі, 57, тел. 46-62-95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Кәрім Сүтішев көшесі: 17, 18,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правда көшесі: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көшесі: 43,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Театральная көшесі: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Ульянов көшесі: 34, 36,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2 орта мектеп, Интернациональная көшесі, 14, тел. 46-68-05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көшесі: 2,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көшесі: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3, 5, 9, 11, 11А, 13, 15,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көшесі: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Рижская көшесі: 1, 1Д,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Театральная көшесі: 46, 48, 50, 55, 55А, 57,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Тухачевский көшесі: 79, 81, 83, 85, 87, 89, 91, 93,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"БЭСТ" гимназиясы, М.Жұмабаев атындағы көшесі, 97, тел. 46-54-03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көшесі: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көшесі: 3, 5, 6, 10,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М.Жұмабаев көшесі: 97А, 98, 101, 102, 108;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21, 25,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көшесі: 67,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33, 34, 35, 36, 39, 40,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Солтүстік Қазақстанның мемлекеттік университеті (№ 2 оқу корпусы),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көшесі: 86, тел. 46-48-95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1,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10, 12, 16,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көшесі: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5,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Солтүстік Қазақстан мемлекеттік университеті (№ 6 оқу корпусы),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М.Жұмабаев көшесі: 114, тел. 36-42-59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М.Жұмабаев көшесі: 105, 107;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22, 24, 30, 30А,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130, 132, 134;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25, 31,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Бірінші гимназия, Ыбырай Алтынсарин атындағы көшесі, 169, тел. 46-69-47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109, 111;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43, 45, 47, 49, 51, 53, 57,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6 орта мектеп, Интернациональная көшесі, 42, тел. 46-06-46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17, 23,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188;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көшесі: 165;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38, 40, 44, 46, 48, 50,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7 орта мектеп, Мир көшесі, 89, тел. 46-68-52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159, 160, 172, 174;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көшесі: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көшесі: 9, 18, 20, 30, 32,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182;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көшесі: 161, 172;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31, 33, 35, 41, 39, 43,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124, 126.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634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Статистика департаменті, Мир көшесі, 83, тел. 46-56-29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көшесі: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М.Жұмабаев көшесі: 93,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Кәрім Сүтішев көшесі: 23, 38, 43, 47, 49, 51, 53,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16,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75, 87,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635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- С. Мұқанов атындағы облыстық кітапхана, Қазақстан Конституциясы көшесі, 25, тел.46-18-53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141, 143, 149, 151, 151Б, 153;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166, 172;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көшесі: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Евней Букетов көшесі: 27, 29, 31,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160, 164, 170, 172, 176;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Кәрім Сүтішев көшесі: 55, 57, 59,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10 орта мектеп, М. Горький атындағы көшесі, 164, тел. 52-83-76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Горький атындағы көшесі: 173, 175, 179;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150, 152,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Мұқанов көшесі: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Ульянов көшесі: 55, 59А;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көшесі: 152А,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69А,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10 орта мектеп, М. Горький атындағы көшесі, 164, тел. 52-84-71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Амангелді атындағы қысқа көшесі: 16, 18, 20, 22, 24, 26, 27, 28, 29, 30, 31, 32, 33, 34, 35, 36, 37, 38, 39, 40, 41, 42, 43, 44, 45, 46, 47, 48, 49, 50, 51, 52, 53, 54, 55, 58, 59, 60, 62, 64, 66, 68, 70, 71, 72, 74, 75, 76, 57, 59, 61, 63, 65, 67, 69, 71, 73, 75, 78, 80, 82, 84, 86, 88, 90, 92, 94,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Амангелді атындағы қысқа көшесі: 1, 2, 3, 4, 5, 6, 7, 8, 9, 10, 11, 12, 13, 14, 15, 16, 17, 18, 19, 20, 21, 22, 23, 24, 25, 26, 27, 28, 29, 30, 31, 32А, 32, 33, 35, 37, 39, 41, 43,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Мир қысқа көшесі: 1, 2, 3, 4, 5, 6, 7, 8, 9, 10, 11, 12, 13, 14, 15, 16, 17, 20, 21, 22, 23, 24,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Мир қысқа көшесі: 1, 3, 4, 5, 6,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Мир қысқа көшесі: 1, 3, 5,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2, 4, 6, 8, 10, 12, 14, 16, 18, 20, 22, 23, 24, 25, 26, 27, 28, 29, 30, 31, 32, 34, 35, 36, 37, 38, 39, 40, 41, 42, 43, 44, 45, 47, 48, 49, 50, 52, 53, 53А, 54, 55, 56, 57, 58, 59, 60, 61, 62, 63, 64, 65, 66, 68, 69, 70, 71, 72, 73, 74, 75, 77, 78, 79, 80, 82, 83, 84, 86, 87, 88, 89, 90, 91, 92, 93, 94, 95, 96, 97, 99, 100, 101, 102, 103, 104, 105, 106, 107, 108, 110, 111, 112, 113, 114, 115, 116, 118, 119, 120, 121, 122, 123, 125, 127, 128, 129, 130, 131, 132, 134, 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18, 20, 21, 22, 24, 25, 26, 27, 28, 29, 30, 31, 32, 33, 34, 35, 36, 37, 38, 39, 40, 41, 42, 43, 44, 45, 46, 47, 48, 49, 50, 51, 51А, 52, 53, 54, 55, 56, 57, 58, 59, 60, 61, 62, 63, 64, 65, 66, 67, 68, 69, 70, 71, 72, 73, 74, 75, 77, 78, 79, 80, 81, 83, 84, 86, 87, 88, 89, 90, 92, 93, 94, 95, 96, 98, 99, 101, 103, 104, 105, 106, 107, 109, 110, 111, 112, 113, 115, 118, 119, 120, 121, 122, 123, 124, 125, 126, 127, 128, 131, 132, 135, 136, 138, 141, 143;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29, 33, 35, 37, 39, 41, 45, 47, 49, 51, 53, 55, 56, 58, 59, 60, 61, 62, 63, 64, 65, 66, 67, 68, 69, 70, 71, 71А, 72, 74, 76, 78, 82, 84, 86, 88, 90, 92, 94, 96, 102, 104, 112, 114, 116, 118, 122, 124, 126, 128, 132, 134, 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көшесі: 29, 31, 32, 33, 34, 35, 36, 37, 38, 39, 40, 41, 42, 43, 44, 45, 46, 48, 49, 50, 51, 52, 53, 54, 55, 56, 57, 58, 59, 60, 61, 64, 65, 66, 67, 68, 69, 70, 71, 72, 73, 74, 75, 76, 77, 78, 79, 80, 81, 82, 84, 86, 87, 88, 89, 91, 92, 94, 95, 96, 98, 99, 100, 101, 102, 103, 104, 105, 106, 107, 110, 112, 113, 114, 115, 116, 117, 118, 119, 120, 121, 122, 123, 124, 125, 126, 127, 128, 129, 130, 131, 132, 134, 135, 136, 137, 138, 139, 140, 142, 144, 146, 148;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Крылов көшесі: 1, 2, 3, 4, 5,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Әубәкір Ысмайылов атындағы көшесі: 1, 3, 4, 5, 6, 7, 8, 10, 11, 12, 13, 14, 15, 18, 19, 20, 22, 24, 25, 27, 28, 29, 30, 31, 32, 33, 34, 35, 36, 37, 39, 40, 41, 42, 42А, 43, 44, 46, 48, 50, 52, 54, 56, 58,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53, 53А, 54, 55, 56, 57, 58, 59, 60, 61, 62, 64, 65, 66, 67, 68, 70, 71, 73, 73А, 74, 75, 76, 77, 78, 79, 80, 81, 82, 83, 84, 85, 87, 88, 89, 90, 91,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1, 2, 3, 4, 5, 6, 7, 8, 9, 10, 11, 12, 13, 14, 15, 16, 17, 18, 19, 20, 21, 23, 25, 27, 29, 31, 33, 35, 37, 39, 41, 45, 47, 49, 51, 53, 55, 57, 59, 61, 63,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26, 28, 30, 32, 34, 36, 38, 40, 42, 44, 46, 48, 50, 60,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Партизанская көшесі: 61, 63, 65, 67, 69, 71, 75, 79, 81, 83, 85, 87, 89, 99, 113, 115, 117, 119, 121;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 Порфирьев атындағы көшесі: 1, 3, 4, 5, 6, 7, 8, 10, 12, 14, 16, 18, 20, 22, 24, 26, 28, 30, 32, 34, 36, 38, 40, 44, 46, 48, 50, 52,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Перминовтар атындағы көшесі: 135, 162, 166, 168, 170, 172, 176, 180, 182, 184, 186, 188, 190, 192, 194, 196, 198, 200, 202, 204, 206, 208, 208А, 210, 212, 214,216, 218, 220, 222, 224, 226;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Позолотин Т.С. көшесі: 1, 3, 4, 5, 6, 7, 8, 9, 10,11, 12, 13, 14, 15, 16, 17, 18, 19, 20, 21, 22, 23, 24, 25, 26, 27, 28, 29, 30, 31,32, 33, 34, 35, 36, 37, 38, 39, 40, 41, 42, 43, 45, 46, 47, 53, 55, 57,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Дзержинский бұрылыс көшесі: 3, 4, 5, 6, 7, 8,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Нығмет Сырғабеков көшесі: 2, 4, 6, 8, 10,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Қайсар Таштитов көшесі: 1, 2, 3, 6, 10, 12, 13, 14, 15, 17, 18, 19, 20, 21, 22, 23, 24, 25, 26, 27, 29, 30, 31, 32, 33, 34, 35, 36, 37, 38, 39, 40, 42, 43, 44, 45, 46, 47, 48, 49, 50, 51, 52, 53, 54, 55, 56, 57, 58, 59, 61, 62, 63, 64, 67, 69, 71, 73, 75,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 көшесі: 1, 2, 3, 4, 6, 7, 7А, 8, 9, 10, 11, 12, 14, 15, 16, 17, 18, 19, 21, 22, 23, 24, 27, 29, 30,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Челюскинская көшесі: 17, 19, 21, 23, 24, 24А, 25, 26, 28, 29, 29А, 30, 32, 35, 36, 37, 39, 40, 41, 42, 44, 45, 46, 47, 48, 49, 51, 52, 53, 54, 55, 59, 60, 61, 62, 63, 64, 65, 66, 67, 69,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638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40 орта мектеп, Борис Петров атындағы көшесі, 44, тел. 37-81-98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Амангелді қысқа көшесі: 3, 5, 7, 9, 11, 13, 15, 17, 19, 21,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атындағы көшесі: 1А, 5, 7, 9, 11, 13,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Дзержинский қысқа көшесі: 2, 3, 4, 5, 6, 7, 8, 9, 10, 11, 12, 13, 14, 16, 18, 20, 20А, 20Б,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Дзержинский қысқа көшесі: 1, 2, 4, 5, 6, 7, 9, 10, 12, 13, 14, 15, 17, 18, 19, 20, 20А, 20Б, 21, 22, 23, 24, 25, 26, 27, 28, 29, 30, 31А, 31, 33, 34, 36, 38, 40, 42, 44, 46, 48, 50, 52,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2617 км көшесі: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2618 км көшесі: 1, 2, 3, 4, 5, 6, 7, 8, 9, 10, 11, 12, 13,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314-ші атқыштар дивизиясы көшесі: 8, 10, 14,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Борис Петров атындағы көшесі: 4, 5, 12, 13, 14, 15, 16, 17, 18, 19, 20, 24, 26, 28, 34, 40, 42, 46, 48,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Горький көшесі: 2, 3, 4, 6, 7, 8, 10, 11, 12, 13, 14, 15, 16, 17, 19,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5, 7, 8, 10, 12, 13, 14, 15, 16, 17, 18, 19, 20, 21, 22, 23, 25, 26, 27, 28, 30, 34, 36, 38, 40, 42, 44, 46, 48,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көшесі: 1, 3, 4, 5, 7, 10, 12, 13, 14, 15, 16, 17, 18, 19, 20, 21, 22, 23, 25,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Иртышская көшесі: 2, 3, 4, 5, 6, 7, 8, 9, 11, 12, 13, 14, 15, 16, 17, 18, 19, 20, 22, 23, 24, 25, 27, 29, 30, 31, 36, 37, 38, 39, 40, 41, 42, 44, 46, 48,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Кировский қысқа көшесі: 1, 2, 3, 4,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Крылов көшесі: 12, 13, 13А, 13Б, 14, 15, 17, 19, 20, 21, 23, 24, 25, 27, 28, 29, 30, 31, 32, 33, 36, 37, 41, 43, 44, 45, 46, 47, 48, 49, 51, 53, 54, 60, 61, 62, 63, 66, 72, 80, 86,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Куйбышевская роща бұрылыс көшесі: 1, 2, 3, 4, 5, 6, 7, 8, 9, 10, 11, 12,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Куйбышевская роща көшесі: 1, 2, 3, 4, 5, 6, 10, 12, 14, 16, 18,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Куйбышевская роща бұрылыс көшесі: 2, 3, 4, 5, 6, 7, 8, 10, 12, 14, 16, 18, 20, 22, 24, 24А;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Куйбышевская роща бұрылыс көшесі: 1, 2, 3, 4, 5, 6, 7, 8,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көшесі: 2, 3, 4, 5, 7, 9, 12, 13, 14, 15, 16, 17, 18, 19, 20,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2, 5, 7, 9, 10, 11, 13, 14, 15, 16, 17, 19,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 Порфирьев атындағы көшесі: 1, 11, 13, 15, 17, 19, 21, 23, 27, 29, 31, 33, 35, 37, 39, 45, 47, 49, 51, 53, 55, 57, 59, 61, 65,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Перминовтар атындағы көшесі: 228, 230, 234, 236, 238, 240, 242, 244, 246, 248, 250, 254, 258, 260, 262, 264, 266;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Кировский бұрылыс көшесі: 1, 2, 3, 4, 5, 6, 7, 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Куйбышев қысқа көшесі: 4, 6, 8, 10,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Явленка тас жолы: 4, 6, 8, 10, 12, 14, 16, 18, 20, 22, 24, 26,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639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Қалалық классикалық гимназия, Евней Букетов атындағы көшесі, 35, тел. 46-80-80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көшесі: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113, 115, 123, 125, 127, 129, 131, 137, 141, 143;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Кәрім Сүтішев көшесі: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104, 126, 130, 134, 140;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Попов көшесі: 75, 76, 78,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Мұқанов көшесі: 68,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640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"Гелика" ЖШС (бұрынғы ШЛҚ д-ты зауытының ғимараты), Парковая көшесі, 57, тел. 50-06-58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314-ші атқыштар дивизиясы көшесі: 13, 15, 17, 19, 21, 23, 25, 27, 29, 31, 32, 33, 34, 35, 36, 37, 38, 41, 42, 44, 45, 46, 47, 48, 50, 52, 54, 56, 56А, 58, 64, 74, 76, 78, 80, 82, 84, 86, 90, 92, 94, 96, 98, 100, 102, 104, 106, 108, 110,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Тоқсан би көшесі: 2, 4, 6, 8, 10, 12, 14, 16, 20, 22, 24, 32, 34, 36, 38, 44, 48,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көшесі: 25, 26, 28, 30, 31, 34, 38, 39, 40, 41, 42, 43, 44, 46, 47, 48, 49, 50, 51, 53, 56, 60, 61, 62, 63, 64, 65, 69, 71, 73, 75, 77, 78, 79, 80, 81, 82, 83, 84, 85, 86, 87, 88, 90, 92, 94, 95, 96, 97, 98, 99, 100, 101, 102, 103, 104, 105, 106, 107, 109, 111;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93, 102, 106, 108, 110, 116, 118, 120, 122, 124, 126, 128, 130, 132, 134, 134А, 136, 138, 140, 142, 144, 146, 148,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21, 23, 31, 37, 39, 41, 43, 45, 53, 61, 63, 65, 68, 70, 72, 73, 74, 75, 76, 77, 79, 80, 81, 83, 85, 86, 90, 91, 92,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Партизанская көшесі: 74, 76, 78, 80, 82, 84, 86, 90, 98, 100, 102, 104, 106, 114, 116, 118, 120, 122, 124, 126, 127, 128, 129, 130, 131, 133, 134, 137, 139, 143, 145, 147, 149, 151, 153, 155, 157, 161, 163, 165, 167, 169, 173, 175, 177, 179;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 Порфирьев атындағы көшесі: 60, 64, 70, 72,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Позолотин Т.С. көшесі: 56, 73, 75,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Попов көшесі: 83, 85, 87, 89, 91, 93, 95, 97, 99, 101, 105, 109, 115, 117, 119, 121, 125;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Қайсар Таштитов көшесі: 68, 70, 72, 78, 80, 82, 83, 84, 85, 87, 91, 93, 95, 107;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 көшесі: 43,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641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Бокс мектебі, Парковая көшесі, 141, тел. 50-03-92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314-ші атқыштар дивизиясы көшесі: 138;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көшесі: 49, 55, 57, 58, 61,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көшесі: 51, 53, 57, 59,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Кәрім Сүтішев көшесі: 83, 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көшесі: 4, 7,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49, 50, 54,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көшесі: 128, 138, 140, 142, 144, 147, 150, 152, 156;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Васильев көшесі: 61В,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117, 119, 121, 137, 139, 145;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Мұқанов көшесі: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ХҚКО, Мұхтар Әуезов атындағы көшесі, 157, тел. 31-00-39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41,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көшесі: 42,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149, 151, 153, 157, 161;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53, 55, 56, 57, 58, 62, 60,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көшесі: 160, 160А, 162, 168, 174;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61,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1 орта мектеп, П. Васильев көшесі, 44, тел. 36-22-53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314-ші атқыштар дивизиясы көшесі: 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Гоголь көшесі: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көшесі: 70,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көшесі: 48, 54, 65,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59, 71, 75,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көшесі: 9, 11,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көшесі: 153.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Облыстық мәдениет орталығы, Қазақстан Конституциясы көшесі, 60, тел. 46-64-16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Тоқсан би көшесі: 21, 23, 25, 27, 80, 82,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68, 76,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көшесі: 36,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65, 67,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Кәрім Сүтішев көшесі: 68А, 68Б.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17 орта мектеп, "Егемен Қазақстан" көшесі, 29, тел. 33-32-05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78,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Гоголь көшесі: 20, 25,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88, 92, 94, 94А;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көшесі: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1, 2,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көшесі: 40А, 40,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 Баян көшесі: 2, 4, 8, 10,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646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Бірінші гимназия, "Егемен Қазақстан" көшесі, 22, тел. 33-81-48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Гоголь көшесі: 9, 13,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Евгений Брусиловский атындағы көшесі: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Евней Букетов атындағы көшесі: 58, 83, 85, 87, 89, 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79, 81,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Қаныш Сәтбаев атындағы көшесі: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Кәрім Сүтішев көшесі: 70А,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көшесі: 53, 55,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Некрасов көшесі: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көшесі: 3, 4, 5, 9, 11, 13, 17, 20, 27,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Красноармейский қысқа көшесі: 1, 4, 5,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қысқа көшесі: 1, 3, 4, 6, 8, 10,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647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Петропавл қаласының қорғаныс істері жөніндегі басқармасы, Универсальная көшесі,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Универсал к: 21,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Лозовский бұрылыс көшесі: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Маяковский қысқа көшесі: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 км көшесі: 52, 53, 56,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314-ші атқыштар дивизиясы көшесі: 5, 7, 49, 51, 53, 55, 57, 59, 61, 63, 65, 67, 69, 71, 73, 114, 118, 120, 122, 124, 126, 128, 132;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Тоқсан би көшесі: 1, 3, 5, 7, 9, 54, 58, 60, 64,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көшесі: 108, 110, 112, 114, 115, 115А, 115В, 116, 117, 118, 119, 120, 121, 122, 123, 124, 125, 126, 127, 129, 133, 133В, 133Д;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көшесі: 97, 162, 164;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Васильев көшесі: 2, 3, 4, 5, 7, 9, 10, 11, 12, 13, 14, 16, 18, 28, 30, 30А, 32, 33, 34, 35, 36, 39, 41, 43, 45, 47, 51, 53,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101, 103, 105, 107, 109, 111, 113,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Партизанская көшесі: 144, 148, 150, 152, 154, 156, 158Б, 158А, 158, 185;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Попов көшесі: 86, 88, 90, 90А, 92, 94, 98, 102, 106, 110, 112, 114, 120, 131, 145, 147, 149, 151;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қысқа көшесі: 1, 2, 3, 4, 5,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Позолотин қысқа көшесі: 4, 6, 8, 10,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Труда қысқа көшесі: 5, 7, 20, 32, 34,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Мұқанов көшесі: 74, 76, 78, 95, 97, 99, 101, 103, 105, 109, 115, 121, 123, 125, 133;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 көшесі: 51, 53, 55, 57,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648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Азаматтық имараттар сумен жабдықтау және су бұрғыш дистанциясы (НГЧВ-4), Қаныш Сәтбаев атындағы көшесі, 13, тел. 38-00-78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Ахременко Н.А. көшесі: 19, 21, 23,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Қаныш Сәтбаев атындағы көшесі: 3, 7, 9, 15, 17, 28, 30,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Лесная көшесі: 3А,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 Баян көшесі: 3,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Ахременко Н.А. қысқа көшесі: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Свердлов қысқа көшесі: 1, 2, 3, 4, 5,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Ружейников И.С. көшесі: 95,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649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Темір жол көлігі колледжі, Юрий Медведев көшесі, 1А, тел. 38-13-95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Воровский көшесі: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Қаныш Сәтбаев атындағы көшесі: 42А, 46, 48,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Кошуков атындағы көшесі: 3, 7, 14А;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Юрий Медведев көшесі: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 Баян көшесі: 11, 61,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650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20 орта мектеп, Қаныш Сәтбаев атындағы көшесі, 33, тел. 37-45-99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Ахременко Н.А. көшесі: 2, 4, 18,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Волочаевская көшесі: 96, 100,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Воровский көшесі: 79, 85, 87, 89, 91, 92, 93, 94, 96, 97, 98, 99, 100, 101, 102, 103, 104, 106, 108, 110, 112,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Қаныш Сәтбаев атындағы көшесі: 23, 25, 39, 41, 47, 49, 51, 52, 53, 54, 55, 56, 57, 58, 59, 62, 64, 66, 68, 74, 76,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Калинин көшесі: 29, 31, 33, 35, 37, 41, 43, 45, 47, 49, 72, 74, 76, 78, 80, 82, 84, 86, 88, 90,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В.Б. Кошуков атындағы көшесі: 2, 4, 6,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85, 90, 91, 92, 93, 94, 95, 96, 97, 98, 99, 100, 101, 102, 104, 106, 122, 124,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103, 105, 106, 107, 108, 110, 112, 114, 130;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 Баян көшесі: 65, 67, 69, 105, 107, 108, 109, 110, 111, 112, 113, 114, 115, 116, 117, 118, 119, 120, 121, 122, 123, 125, 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Толстой көшесі: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Тургенев көшесі: 3, 10, 11,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Фрунзе көшесі: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Халтурин көшесі: 75, 77, 81, 83, 85, 87, 87А, 89, 112, 114, 116,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Юрий Медведев көшесі: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651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31 орта мектеп, Пугачев көшесі, 129, тел. 38-07-05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Войков атындағы көшесі: 2, 3, 4, 5, 6, 7, 8, 9, 10, 12, 13, 15, 16, 17, 18, 19, 20, 23, 24, 25, 26, 27, 28, 29, 30, 31, 32, 33, 34, 35, 36, 37, 38, 39, 40, 41, 42, 43, 44, 47, 48, 49, 50, 51, 52,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Демьян Бедный көшесі: 1, 7, 9, 11, 13, 15, 17, 18А, 19, 20, 21, 22, 23, 24, 25, 26, 27, 30, 31, 32, 33, 34, 35, 36, 37, 38, 39, 40, 41, 42, 43, 45, 46, 47, 48, 49, 50, 52, 53, 55, 56, 57, 60, 61, 62, 63, 64, 65, 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Добролюбов көшесі: 1, 3, 3А, 4, 5, 6, 7, 8, 9, 10, 11, 12, 13, 14, 15, 17, 18, 19, 20, 21, 23, 24, 25, 27, 29, 30, 31, 32, 33, 34, 35, 36, 38, 39, 41, 42, 43, 44, 45, 46, 46А, 47, 48, 49,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Клара Цеткин көшесі: 3, 4, 5, 6, 7, 8, 10, 12, 13, 15, 21, 22, 23, 24. 25, 26, 31, 32, 33, 34, 36, 38, 40, 47, 48, 50, 51, 52, 54, 55, 56, 58, 61, 67, 68, 72, 74, 76, 78, 80, 82, 90,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Караванная көшесі: 1, 2, 3, 4, 6, 8, 9, 11, 12, 15, 16, 17, 18, 19, 20, 21, 22, 23, 24, 25, 26, 27, 28, 29, 30, 31, 32, 33, 34, 35, 36, 37, 38, 39, 40, 41, 42, 43, 44, 45, 46, 47, 48, 50, 51, 52, 53, 54, 55, 56, 57, 58, 59, 60, 61, 62, 63, 64, 65, 66, 67, 68, 70, 72, 73, 74, 76, 77, 78, 79, 80, 81, 82, 83, 84, 85, 86, 87, 87А, 88, 89, 90, 91, 92, 94, 96, 98,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Красин көшесі: 2, 3, 5, 6, 9, 10, 11, 12, 13, 14, 15, 16, 17, 21, 22, 23, 24, 25, 26, 27, 28, 29, 30, 32,33, 34, 35, 36, 37, 38, 39, 41, 42, 43, 44, 45, 47, 48, 50, 51, 52, 54, 55, 56, 57, 58, 59, 61, 63, 65, 66, 67, 68, 69, 70, 71, 72, 73, 74, 75, 76, 77, 79,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Лозовский бұрылыс көшесі: 2, 2А, 4, 6, 8, 12, 14, 16, 18, 20, 26, 28, 30, 32, 34, 36,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М.В. Ломоносов ат. көшесі: 1, 2, 3, 4, 5, 6, 7, 8, 9, 10, 11, 12, 13, 14, 15, 16, 17, 18, 19, 20, 21, 22, 23, 24, 25, 26, 27, 28, 29, 30, 31, 32, 33, 34, 35, 36, 37, 38, 40, 41, 43, 45, 46, 47, 48, 49, 50, 51, 52, 53, 54, 55, 56, 57, 58, 59, 60, 61, 62, 63, 64, 65, 66, 67, 69, 70, 71, 72, 73, 74, 75, 76, 77, 78, 80, 82, 83, 84, 85, 86, 87, 88, 89, 90, 91, 92, 93, 94, 96, 97, 98, 100, 102, 104, 106, 108, 110;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Матвеев А.В. көшесі: 1, 3, 4, 5, 7, 8, 9, 10, 11, 12, 13, 14, 15, 16, 17, 18, 19, 20, 21, 22, 23, 24, 25, 26, 27, 28, 29, 31, 32, 33, 34, 35, 36, 36А, 37, 38, 39, 40, 41, 43, 44, 45, 46, 48, 49, 50, 51, 52, 53, 54, 55, 56, 57, 58, 59, 60, 62, 63, 64, 65, 66, 67, 68, 69, 70, 71, 72, 73, 74, 75, 76, 77, 78, 79, 80, 81, 82, 83, 84, 85, 86, 87, 89, 93;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Минская көшесі: 14, 18, 21, 23, 25, 27, 31, 33, 37, 39, 41, 43, 45, 47, 49, 51, 53, 57, 59, 61, 63, 67, 69, 71, 77, 79, 81, 83, 85, 87, 89, 91, 99, 101, 105, 107, 113, 115, 117А;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Молодогвардейцев көшесі: 1, 1А, 2, 2А, 2Б, 3, 4, 5, 6, 7, 9, 10, 11, 12, 13, 15, 16, 17, 18, 19, 20, 21, 23, 24, 25, 26, 27, 28, 29, 30, 31, 32, 33, 34, 35, 36, 37, 38, 39, 40, 41, 42, 43, 44, 45, 46, 47, 48, 49, 50, 51, 52, 53, 54, 55, 56, 58, 60, 66, 68, 70, 72,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Мопровская көшесі: 1, 2, 7, 8, 9, 10, 12, 14, 15, 16, 17, 18, 19, 21, 23, 24, 25, 26, 27, 28, 30, 31, 32, 33, 35, 37, 38, 39, 40, 41, 42, 43, 45, 46, 47, 50, 52, 53, 54, 55, 56, 57, 58, 59, 60, 62, 64, 65, 67, 68, 69, 70, 72, 74, 75, 76, 77, 78, 79, 80, 84, 85, 86, 87, 88, 89, 90, 94, 95, 96, 98, 99, 100, 101, 102, 103, 104, 106, 108, 109, 111, 112, 114, 116, 118, 120, 122, 124, 130, 132, 134, 136, 138, 144, 146, 148, 150, 152, 158, 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Матвеев А.В. бұрылыс көшесі: 7, 13, 15,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Островский көшесі: 1, 2, 3, 4, 5, 6, 7, 8, 9, 10, 11, 13, 15, 17, 19, 23, 25, 27, 29, 31, 33, 35, 37,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ат. көшесі: 4, 6, 8, 10, 12, 18, 20, 26, 28, 32, 34, 36, 40, 42, 44, 46, 48, 50, 52, 56, 58, 60, 62, 64, 66, 68, 70, 72, 74, 76, 96, 98, 101, 102;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Парижская Коммуна көшесі: 3, 6, 7, 8, 9, 10, 11, 12, 13, 14, 15, 16, 17, 18, 20, 21, 22, 23, 24, 25, 26, 27, 28, 29, 31, 32, 33, 34, 35, 36, 37, 38, 39, 40, 41, 42, 43, 44, 45, 46, 47, 48, 49, 51, 53, 55, 57, 59,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Лозовский көшесі: 2, 3, 4, 6, 9, 10, 11, 12, 13, 14, 16, 18, 19, 22, 27, 28, 30, 36, 36А,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Элеваторный бұрылыс көшесі: 15, 21, 23,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Красин қысқа көшесі: 1, 2, 3, 4, 5, 6, 8, 9,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Пугачев көшесі: 1, 2, 3, 4, 5, 6, 8, 10, 11, 12, 13, 14, 16, 19, 21, 22, 23, 24, 30, 32, 34, 35, 37, 38, 39, 40, 41, 41А, 41Б, 41В, 42, 44, 45, 46, 47, 48, 53, 54, 55, 56, 57, 58, 59, 60, 61, 62, 64, 66, 67, 68, 69, 71, 72, 72А, 73, 74, 75, 76, 77, 82, 84, 86, 88, 90, 96, 102, 104, 106, 108, 110, 112, 114, 120, 122, 124, 126, 128, 130;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Разин көшесі: 4, 7, 9, 10, 11, 12, 13, 14, 15, 16, 17, 18, 19А, 22, 23, 24, 25, 26, 27, 28, 29, 30, 31, 32, 33, 34, 38, 39, 40, 41, 42, 43, 44, 45, 46, 47, 48, 50, 51, 52, 53, 54, 55, 56, 57, 58, 60, 61,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Соленик көшесі: 1, 2, 3, 4, 5, 6, 7, 8, 9, 10, 11, 12, 13, 14, 15, 16, 17, 18, 19, 20, 21, 22, 23, 24, 25, 27, 29, 30, 31, 32, 33, 34, 35, 36, 37, 39, 40, 41, 43, 46, 47, 48, 49, 50, 51, 52, 53, 54, 56, 58, 60, 62, 64, 66, 68, 70, 72, 74, 76, 78, 80, 82, 84, 86, 88, 90, 92, 94, 96, 98, 100, 102, 104;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1, 2, 3, 4, 5, 6, 11, 12, 13, 14, 16, 17, 19, 20, 21, 22, 24, 27, 29, 30, 32, 35, 37, 38, 39, 40А, 41, 42, 44, 45, 46, 47, 48, 49, 50, 52, 53, 54, 55, 57, 58, 59, 60, 62, 63, 64, 65, 66, 68, 70, 71, 74, 77, 79, 80, 82, 83, 84, 85, 87, 93, 95,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Чапаев көшесі: 1, 2, 3, 4, 5, 6, 7, 8, 11, 12, 13, 14, 15, 16, 17, 18, 19, 20, 21, 22, 24, 25, 27, 28, 29, 30, 31, 33, 34, 35, 36,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Суворов атындағы көшесі: 81, 85, 87, 91, 94,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Лазутин көшесі: 85, 89, 122, 124,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Совхозная көшесі: 39, 48,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652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44 орта мектеп, Караванная көшесі, 140, тел. 42-50-69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П. Лазутин қысқа көшесі: 3, 4, 5, 6, 7, 8, 11, 12, 13, 14, 15, 16, 17, 18, 19,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Олег Кошевой қысқа көшесі: 1, 2, 3, 4, 5, 6, 7, 8, 9, 10, 11, 12, 13, 14, 15, 16, 17, 18, 19, 20, 21, 22, 23, 25,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С. Разин қысқа көшесі: 1, 3, 5, 7, 9, 11, 13, 15,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Совхозный қысқа көшесі: 1, 3,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Шмидт қысқа көшесі: 2, 3, 3А, 4, 5, 7, 8, 9, 10, 12, 14, 16, 18, 20,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П. Лазутин қысқа көшесі: 1, 1А, 1Б, 1В, 2, 3, 4, 5, 6, 7, 8, 9, 10, 11, 13, 15, 18, 19, 20, 21, 22, 26, 28, 29, 30, 31, 32, 33, 35, 36, 37, 38, 40, 42, 43, 45, 47,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Михеев П.Я. қысқа көшесі: 1, 1А, 2, 3, 4, 5, 6,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Олег Кошевой қысқа көшесі: 1, 1А, 2, 3, 4, 5, 6, 7, 8, 9, 10, 11, 12, 13, 14, 15, 16, 17, 19, 20, 22, 24, 26,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С. Разин қысқа көшесі: 4, 6, 8,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Михеев П.Я. қысқа көшесі: 1, 2, 3, 4, 5, 6, 7, 8, 9, 10, 11, 12, 13, 14,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Шмидт қысқа көшесі: 1, 1А, 2, 2А, 2З, 3, 4, 5, 6, 7, 8, 9, 10, 11, 12, 13, 14, 15, 16, 17, 18, 19, 20,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4-ші Шмидт қысқа көшесі: 1, 1А, 1Б, 2А, 2Б, 2Д, 3, 4, 5, 6, 7, 8, 9, 10, 12, 13, 14, 15, 16, 17, 18, 19, 20, 21, 22,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4-ші Михеев П.Я. қысқа көшесі: 1, 2, 3, 4, 5, 6, 7, 8, 9, 10, 11, 12,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Войков көшесі: 55, 56, 57, 58, 59, 60, 61, 62, 63, 64, 65, 66, 67, 68, 69, 71, 72, 73, 75, 77, 78, 79, 80, 80А, 81, 82, 84, 86, 88, 90, 94, 96, 100А;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Добролюбов көшесі: 54, 55, 56, 57, 58, 60, 61, 64, 65, 66, 67, 68, 70, 71, 72, 73, 74, 75, 76, 77, 78, 79, 80, 81, 82, 83, 84, 85, 86, 87, 88, 89, 90, 92, 93, 94, 95, 96, 97, 98, 99, 100, 101, 102, 103, 106, 108, 112,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Зимин көшесі: 3, 5, 7, 8, 9, 10, 11, 15, 16, 17, 18, 19,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Караванная көшесі: 95, 97, 99, 101, 102, 103, 104, 105, 106, 107, 108, 109, 110, 111, 112, 113, 114, 116, 117, 118, 119, 120, 120А, 122, 123, 124, 125, 126, 128, 129, 130, 131, 132, 133, 135, 135А, 137, 138, 140А, 141;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Космонавтар көшесі: 1, 2, 2А, 2Б, 2В, 3А, 3Б, 4, 5, 6, 7, 7А, 8, 9, 10, 11, 12, 13, 14, 15, 16, 17, 18, 20, 21, 22, 23, 24, 25, 26, 27, 29, 30, 31, 32, 33А, 34, 35, 36, 37, 38, 39, 40, 41, 42, 44, 45, 46, 47, 48, 51, 52, 53, 54, 55, 56, 57, 58, 59, 60, 61, 62, 63, 64, 65, 67, 69, 70, 72, 73, 74, 75,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Красин көшесі: 80, 82, 83, 84, 85, 86, 87, 88, 89, 91, 92, 94, 95, 96, 97, 98, 99, 100, 101, 102, 103, 104, 105, 106, 107, 109, 110, 111, 112, 113, 114, 115, 116, 117, 118, 120, 121, 122, 123, 124, 125, 126, 128, 129, 130, 131, 132, 133, 134, 135, 136, 137, 137А, 138, 140, 142, 144, 148, 150, 152, 154, 156, 158;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Лазутин көшесі: 2, 3, 4, 7, 9, 13, 14, 19, 20, 21, 22, 23, 24, 26, 28, 29, 30, 31, 32, 33, 35, 37А, 37Б, 37В, 38, 40, 41, 43, 45, 46, 48, 49, 50, 51, 52, 53, 54, 56, 61, 64, 66, 68, 69, 70, 71, 72, 73, 74, 75А, 76, 77, 79, 82, 84, 86, 88, 90, 92, 102, 106, 112, 114, 116;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М.В. Ломоносов ат. көшесі: 101, 103, 105, 107, 109, 109А, 111, 112, 113, 114, 115, 116, 117, 118, 119, 120, 122, 123, 124, 125, 126, 127, 128, 129, 130, 131, 132, 133, 134, 135, 136, 137, 139, 143, 145, 146, 147, 148, 150, 151, 152, 153, 154, 155, 157, 158, 158А, 161, 171, 173, 175, 177, 179, 183, 185, 187, 189, 191, 193, 195, 197, 199, 201, 203, 205, 207, 211, 213, 215, 217, 219, 221, 225, 227, 229, 231, 233;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Матвеев А.В. көшесі: 88, 90, 92, 94, 96, 97, 98, 99, 101, 102, 103, 104, 105, 106, 107, 108, 109, 110, 111, 112, 113, 114, 118, 119;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Михеев П.Я. көшесі: 1, 3, 3А, 6, 7, 9, 11, 12, 13, 14, 15, 16, 17, 18, 19, 20, 21,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Олег Кошевой атындағы көшесі: 5, 7, 8, 10, 12, 13, 14, 15, 17, 19, 20, 21, 22, 23, 24, 25, 26,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Павлик Морозов көшесі: 1, 2, 4, 5, 6, 7, 8, 9, 10, 11, 12, 13, 15, 16, 19, 20, 21, 22, 23, 25, 26, 27, 28, 29, 30, 31, 32, 33, 34, 35, 37, 38, 39, 41, 42, 43,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ат. көшесі: 3, 7, 11, 13, 15, 21, 23, 31, 37, 39, 45, 47, 53, 55, 57, 61, 63, 65, 67, 69, 73, 75, 77, 79, 81, 85, 87, 89, 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Павлик Морозов қысқа көшесі: 1, 2, 3, 4, 5, 6, 7, 8, 9, 11, 12, 13, 14, 16, 18, 22, 24,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Радиомаяк көшесі: 2, 3, 3А, 3Б, 4, 5,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Разин көшесі: 63, 64, 66, 67, 68, 70, 71, 72, 73, 74, 75, 76, 77, 78, 79, 80, 81, 82, 83, 84, 85, 86, 87, 88, 89, 90, 91, 93, 94, 95, 96, 97, 98, 99, 100, 101, 102, 103, 104, 105, 106, 107, 108, 109, 110, 112, 114, 115, 116, 117, 119, 120, 121, 122, 123, 124, 125, 126, 127, 128, 129, 130, 131, 132, 133;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Совхозная көшесі: 9, 12, 14, 16, 18, 19, 21, 23, 24, 25, 27, 29, 31, 33,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Соленик көшесі: 57, 59, 61, 63, 65, 67, 69, 71, 73, 75, 77, 79, 81, 83, 85, 87, 91, 93, 97, 99, 101, 103, 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Суворов көшесі: 2, 3, 4, 7, 9, 10, 14, 15, 16, 17, 19, 24, 26, 27, 28, 30, 32, 33, 38, 41, 43, 44, 48, 49, 50, 54, 55, 62, 63, 64, 65, 66, 67, 68, 70, 73, 75, 76, 78, 79, 86, 88,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Чапаев көшесі: 37, 39, 41, 42, 43, 44, 46, 48, 49, 50, 51, 52, 53, 54, 55, 56, 57, 58, 60, 61, 62, 63, 64, 65, 67, 69, 70, 71, 72, 74, 75, 78, 79, 80, 81, 82, 83, 84, 85, 86, 87, 88, 89, 90, 91, 92, 93, 94,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Шмидт көшесі: 1, 1А, 1Б, 3, 5, 7, 9, 11, 13, 14, 15, 16, 17, 18, 19, 21, 22, 23, 24, 25, 26, 27, 28, 29, 31, 33, 34, 34А, 35, 36, 37, 39, 41, 43, 45, 47, 47А,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653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31 орта мектеп, Пугачев атындағы көшесі, 129, тел. 38-07-05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8-ші март көшесі: 1, 2, 3, 4, 5, 6, 7, 9, 10, 11,12, 13, 14, 15, 16, 17, 18, 19, 20, 21, 22, 23, 24, 25, 26, 27, 28, 29, 30, 31, 32, 33, 34, 35, 36, 37, 38, 39, 40, 42, 43, 44, 45, 46, 48, 49, 50, 51, 52, 53, 54, 55, 56, 57, 58, 59, 60, 62, 63, 64, 65, 66, 67, 69, 70, 71 72, 73, 74, 75, 76, 77, 78, 79, 80, 81, 82, 83, 84, 85, 86, 87, 88, 90, 91, 91А, 92, 93, 94, 95, 96, 97, 99, 100, 101, 103;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Белинский к:, 3, 4, 5, 6, 8, 10, 11, 13, 14, 15, 16, 18, 19, 21, 22, 23, 24, 25, 26, 27, 28, 29, 30, 31, 32, 33, 34, 35, 36, 37, 38, 39, 42, 43, 44, 45, 46, 47, 48, 49, 50, 51, 52, 53, 54, 55, 57, 58, 59, 62, 65, 66, 67, 68, 69, 70, 71, 73, 74, 76, 77, 78, 79, 80, 81, 82, 83, 84, 85, 86, 87, 88, 89, 90, 91, 91А, 92,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Восточная көшесі: 3, 9, 10, 12, 13,14, 15, 16, 17, 18, 19, 21, 22, 23, 24, 25,26, 27, 28, 29, 31, 33;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Клара Цеткин көшесі: 73, 75, 77, 81, 83, 89, 91, 93, 98, 100, 102, 103, 104, 106, 107, 108, 109, 110, 111, 112, 114, 116, 117, 118, 119, 120, 121, 122, 123, 124, 126,128 130, 132, 134, 136, 138, 142, 144, 146;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Демьян Бедный көшесі: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Кутузов көшесі: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Лазутин көшесі: 95, 103, 105, 107, 109, 111, 117, 119, 125, 127, 131, 132, 133, 134, 135, 137, 139, 140, 148, 150, 156, 158, 160, 162, 168, 170, 172, 174, 176, 178, 180;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Лермонтов көшесі: 1, 2, 3, 4, 5, 6, 8, 9, 10 11, 12,13, 14, 15, 16, 17, 18, 19, 20, 21, 22, 23, 24, 25, 26, 27, 28, 29, 30, 31, 33, 35, 37, 38, 39, 40, 41, 42, 43, 44, 45, 46, 47, 48, 49, 50, 51, 52, 53, 54, 55, 56, 57, 58, 59, 60, 61, 62, 63, 64, 65, 66, 67, 68, 69, 70, 72, 74, 75, 76, 77,78, 79, 81,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Лобков көшесі: 1, 4, 5, 7, 8, 9, 10, 11, 12, 13, 14, 15, 16, 17, 18, 19, 20, 21, 22, 23, 24, 25, 26, 27, 28, 29, 29А, 30, 31, 32, 33, 34, 35, 36, 38, 39, 40, 41, 42, 43, 44, 45, 46, 47, 48, 49, 50, 51, 52, 53, 55, 56, 57, 58, 59, 60, 61, 62, 63, 64, 65, 66, 67, 68, 69, 70, 73, 74, 75, 76, 77, 78, 79, 80, 81, 82, 84, 86, 88,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Минская көшесі: 3, 5, 7, 8, 9, 10, 11, 12, 13, 15, 17, 20, 22, 24, 26, 28, 30, 32, 38, 40, 42, 44, 52, 56, 58, 60, 62, 64, 66, 70, 72, 74, 76, 78, 80, 82, 84, 86, 88, 90, 92, 94, 98, 100, 102, 104, 106, 108, 110, 112, 112А, 114, 116, 118, 124, 124А,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Мопровская көшесі: 117, 119, 125, 127, 133, 135, 139, 145, 155, 161, 163, 165, 167, 167А, 168А, 170, 172, 173, 174, 175, 176, 177, 179, 180, 182, 184, 185, 186,187, 188, 190, 192, 194, 198, 200, 206, 208, 210, 216, 218, 220, 222, 224, 226, 228, 230, 232, 234, 236;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Островский көшесі: 44, 45, 48, 49, 51, 53, 55, 56, 57, 58, 59, 60, 61, 62, 63, 64, 65, 66, 67, 69, 71, 73, 75, 77, 79, 81, 82, 84А, 85, 87, 89, 91, 93, 95, 97, 99, 101, 103, 105, 107, 109, 111, 113, 115, 117, 119, 121, 123, 125, 127, 129, 131, 133;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ат. көшесі: 78, 80, 82, 88, 90, 92, 100, 104, 106, 112, 114, 116 115, 120, 122, 123, 124, 125, 130, 131, 132, 135, 136, 138, 140, 141, 146, 147, 148, 149, 151, 156, 157, 159, 160, 161, 172, 174;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Парижская Коммуна көшесі: 52, 54, 56, 58, 60, 62, 64, 65, 66, 67, 68, 69, 70, 71, 71А, 72, 73, 74, 75, 76, 77, 79, 81, 82, 83, 84, 84А, 85, 87, 88, 89, 90, 92, 93, 94, 95, 97, 98, 99, 100, 101, 102, 103, 104, 105, 106, 107, 112, 113, 114, 115, 116, 117, 118,119, 120, 121, 122, 123, 124, 125, 126, 127, 128, 130, 131, 132, 133, 134, 135, 137, 139, 141, 143, 147, 149,151, 153, 155, 159;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Пугачев көшесі: 83, 87, 89, 91, 97, 99, 101, 111, 113, 115, 117, 119, 123, 135, 138, 140, 142, 144, 146, 148, 154, 156, 158, 160, 162, 168, 176, 178, 180, 184, 186, 192, 200, 202, 204,206, 208, 212;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Союзная көшесі: 3, 4, 8, 9, 10, 13, 15, 16, 17, 18, 19, 20, 22, 27, 28, 29, 30, 31, 32, 33, 34, 35, 36, 37, 41, 43, 45, 47, 49, 51, 57, 61, 63, 65, 67, 71, 73,75, 77, 79, 83, 85, 87, 89, 91, 97, 99, 101, 103, 105, 107, 109;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Суворов көшесі: 97, 99, 102, 104, 105, 106, 107, 108, 110, 112, 115, 116, 117, 118, 119, 120, 121, 123, 125, 126, 131, 132, 133, 134, 140, 142, 144, 146, 150, 152,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88, 90, 92, 94, 96, 98, 100, 102, 103, 104, 105, 106, 107, 108, 110, 111, 112, 113, 114, 115, 116, 117, 119, 120, 121, 122, 124, 126, 127, 128, 129, 130, 131, 134, 136, 138, 139, 142, 143, 144, 145, 147, 148, 150, 152, 153, 154, 155, 157, 158, 159, 161, 162, 163, 165, 166, 167, 168, 169, 170, 171, 172, 174, 176, 178, 182, 184, 186, 188, 190, 192, 194, 196, 198, 200,202, 204, 206, 208, 210, 212, 214;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Фурманов көшесі: 3, 4, 5, 6, 7, 8, 9, 10, 11, 12, 13, 14,15, 16, 17, 18, 19, 20, 21, 22, 23, 24, 25, 25А, 26, 27, 28, 29, 30, 31, 32, 33, 34, 35, 36, 38, 39, 40, 41, 42, 43, 44, 45, 46, 47, 48, 49, 50, 51, 52, 53, 54, 55, 56, 57, 58, 60, 61, 62, 63, 64, 65, 66, 67, 68, 69, 70, 71, 72, 73, 74, 75,76, 77, 78, 79, 80, 81, 82,83, 84, 85, 86, 86А, 88, 89, 90, 90А, 92,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Целинная көшесі: 1, 3, 4, 5, 6, 7, 8, 9, 10, 11, 12, 13, 14, 16, 18, 20, 21, 22, 23,24, 26,27, 28, 31,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654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42 орта мектеп, П. Лазутин көшесі, 212, тел. 39-80-60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Заовражный қысқа көшесі: 1, 2, 3, 4, 5, 6, 7, 8, 9,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Восточная көшесі: 32, 34, 36, 38, 39, 40, 44, 45, 47, 50, 53, 54, 55, 56, 57, 60, 61, 63, 66, 67, 68, 70, 71, 72, 74, 75, 76, 77, 78, 80, 81, 82, 84, 87, 89, 90, 91, 94, 95, 97, 99, 101, 107, 109;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Космодемьянская көшесі: 19, 37, 39, 41, 43, 44, 45, 47, 48, 49, 50, 51, 52, 54, 56, 58, 60,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Заовражная көшесі: 2, 3, 4, 4А, 5, 6, 7, 8, 9, 15, 16, 18, 19, 20, 21, 22, 23, 24, 25, 26, 28, 31, 32, 33, 39, 41, 43, 45, 47, 49, 51, 53, 53А, 55, 57, 61, 63, 63А, 63Б, 65, 67, 71, 75,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Клара Цеткин көшесі: 129, 135, 137, 143, 145, 147Б, 149, 150, 151, 152, 153, 155, 157, 159, 160, 162, 163, 164, 165, 166, 167, 168, 169, 171, 173, 175, 176, 177, 178, 179, 180, 181, 182, 183, 184, 190, 192, 194, 196, 198, 200, 204, 206, 208, 210, 212, 214, 216, 218, 220, 222, 224;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Кутузов көшесі: 2, 4, 6, 10, 11, 12, 13, 14, 15, 16, 17, 18, 19, 20, 23, 25, 26, 27, 28, 30, 31, 32, 33, 34, 37, 38, 39, 40, 41, 42, 43, 44, 45, 46, 47, 48, 49, 50, 51, 52, 53, 56, 57, 58, 59, 60, 61, 62, 64, 65, 66, 68, 69, 70, 71, 73, 74, 75, 77, 79, 82, 85,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Лазутин көшесі: 143, 145, 147, 149, 155, 163, 165, 167, 169, 184, 186, 188, 192;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Михеев П.Я. көшесі: 21А, 21Б, 23, 25, 27, 29, 32, 34, 35, 36, 37, 41, 42, 45, 47, 48, 49, 51, 53, 57, 58, 59, 60, 61, 62, 64, 67, 69, 71, 73, 75, 77, 81,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Мичурин көшесі: 12, 14, 16А, 20, 22, 24,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көшесі: 165, 167, 171, 181, 183, 184, 185, 188, 189, 190, 193, 195, 197, 198, 199, 200, 201, 203, 205, 206, 207, 209, 210, 211, 212, 213, 215, 216, 217,219, 220, 221,222, 223, 224, 225, 226, 227, 228, 229, 231, 232, 234, 235, 236, 237, 238, 240, 244, 248, 250, 252, 254;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Садовый бұрылыс көшесі: 10, 12, 13, 14, 15, 16, 17,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Южный кенті: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Заовражный бұрылыс көшесі: 1, 2, 4, 6, 7, 8, 10, 11,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Клара Цеткин қысқа көшесі: 1, 2, 3, 4, 5, 6, 7, 8, 9, 10, 11, 13, 14, 19, 20, 21, 22, 24, 25, 26, 27, 28, 29, 30, 31, 32, 33, 34, 35,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Михеев П.Я. қысқа көшесі: 2Б, 5, 7, 8, 8А, 9, 10А, 11, 12, 14, 16, 17, 18, 21, 23, 24, 26, 31, 34,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ат. қысқа көшесі: 3, 4, 5, 6, 9, 10, 13, 15, 16, 18, 19, 20, 22, 24, 26, 29, 30, 31, 33, 34, 35, 37, 39, 40, 41, 42, 43, 44, 45,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Пугачев қысқа көшесі: 1, 2, 3, 4, 7, 8, 9, 10, 11, 12, 13,14, 15, 16, 17, 18, 19, 20, 21, 22, 23, 24, 25, 26, 27, 28, 29, 30, 31, 32, 33, 34,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Суворов қысқа көшесі: 2, 4, 6, 8, 10, 12, 16, 18, 20, 22, 26, 28, 36, 38, 40, 42,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Пугачев көшесі: 141, 143, 149, 151, 157, 161, 167, 169, 171, 175, 177, 179, 181, 183, 185, 187, 189, 191, 193, 195, 197, 201, 205, 207, 209, 211, 213, 215, 217, 219, 221, 223, 225, 227, 229, 231, 233, 235, 237, 239, 243;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Садовая көшесі: 3, 5, 7, 9, 10, 12, 13, 25, 26,27, 31, 33, 34, 35, 36, 37, 38, 40, 41,42, 44, 46,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Совхозная көшесі: 47, 49, 51, 53, 55, 57, 60, 61, 66, 62, 68,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Союзная көшесі: 38, 40, 42, 44, 46, 48, 50, 52, 54, 56, 58, 60, 62, 64, 66, 68, 70, 72, 74,76, 78, 80, 82, 84, 86, 88, 90, 92, 94,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Суворов көшесі: 147, 149, 155, 158, 159, 160, 162, 164, 165, 167, 168, 170, 173, 176, 177, 179, 180, 181, 183, 185, 186, 189, 190, 193, 194, 196, 197, 199, 200, 201, 202, 203, 204, 205, 206, 207, 208, 209, 210, 211, 214, 216, 218, 222, 224, 228, 230, 232, 234, 236;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Тепловозная көшесі: 29, 22, 30А, 31, 32, 33, 34, 36, 37, 37А, 38, 39, 40, 42,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Урожайная көшесі: 51, 53, 55, 57, 59, 61, 63, 65, 67, 69, 71,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Целинная көшесі: 32, 34, 38, 39, 40, 41, 43, 45, 48, 49, 50, 53, 55, 57, 58, 59, 62, 64, 65, 67, 68, 70, 72, 73, 74, 76, 82, 83, 84, 85, 87, 88, 89, 90, 95, 96, 99, 105, 113, 117,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655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Электрмен жабдықтау дистанциясы, Николай Островский атындағы көшесі, 114, тел. 38-10-31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 км көшесі: 1, 2,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2629 км көшесі: 1, 1А, 2, 2А, 2Б, 2В, 3, 3А, 4, 4А, 4Б, 5, 5А, 5Б, 6, 7, 8, 8А, 9, 10, 10А, 10Б, 11А, 11, 12, 12А, 12Б, 13, 13А, 13В 14, 15, 16, 17, 18, 19, 20, 21, 22, 23, 24, 25, 26, 28, 29,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Урожайный қысқа көшесі: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2632 км көшесі: 1, 2, 5, 4, 6, 8,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Восточная көшесі: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Космодемьянская көшесі: 1, 2, 3, 4, 5, 6, 7, 8,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Мичурин көшесі: 2, 3, 5, 6, 7, 8, 9, 10, 11,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2, 4, 8, 10, 11, 13,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Островский көшесі: 86, 88, 90, 92, 96, 98, 104, 106, 108, 110, 112, 112А, 114, 135, 137, 139, 141, 147, 149, 153, 155, 157;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Садовый бұрылыс көшесі: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Пугачев көшесі: 230, 236, 238, 240, 242, 244, 250;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191, 197, 199, 201, 205, 207, 218А, 228, 230, 232, 234, 234А, 234Б, 238, 254, 255, 256, 257, 258, 258А, 259, 265;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Урожайная көшесі: 3, 5, 7, 11, 13,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Щорс көшесі: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Садовая көшесі: 2,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656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1 орта мектеп-интернаты, Панфилов ат. көшесі, 256, тел. 38-13-35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Михеев П.Я. қысқа көшесі: 39, 40, 41, 42, 43, 44, 45, 46, 46А, 47, 47А, 48, 49, 50, 51, 52, 53, 54, 56, 57, 58, 59, 60, 62, 63, 64, 71, 73, 75А, 77, 77А, 83, 87, 89, 91, 93, 95, 101, 114, 114А, 116, 118, 120, 122, 124, 124А, 126, 130, 132, 134, 138, 142, 144;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Суворов қысқа көшесі: 15, 17, 19, 21, 23, 25, 31, 33, 35, 37, 39, 43, 45, 50, 52, 54, 56, 58, 60, 62, 64, 66, 68, 70, 72, 74, 76, 78, 80, 82, 84, 86, 88,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Урожайный қысқа көшесі: 1, 3, 5, 7, 9, 11, 13, 16, 18, 20, 22, 24, 26,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Щорс қысқа көшесі: 12, 14, 16, 17, 18, 19, 20, 21, 23, 25, 26, 27, 28А, 30, 32, 35, 37А;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Урожайный қысқа көшесі: 3, 5, 7, 9, 11, 13,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Щорс қысқа көшесі: 15, 16, 17, 18, 19, 20, 21, 22, 23, 24, 34, 35, 36, 37, 38, 44, 46, 48, 50, 53, 54, 55, 56, 57, 58, 59, 60, 62, 63, 64, 65, 66, 67, 68, 69, 70, 71, 72, 73, 74, 75, 76, 77, 78, 79, 80, 81, 82,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Суворов қысқа көшесі: 3, 4, 5, 6, 7, 8, 9, 10, 11, 12, 13, 17, 18, 19, 20, 21, 22, 23, 24, 25,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Асфальтная көшесі: 1, 3, 5, 7, 9, 10, 11, 13, 13А,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Зайцев Петр Романович атындағы көшесі: 1, 2, 4, 6, 6А, 6Б, 6В, 10, 12, 14, 16, 18, 22, 24,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Клара Цеткин көшесі: 185, 187, 189, 191, 193, 195, 197, 199, 201, 203, 205, 207, 226, 228, 230, 232, 234, 236, 238, 240, 242, 244, 246;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летчик-космонавт, Герой Советского Союза Комаров Владимир Михайлович атындағы көшесі: 1, 1А, 1Б, 3, 5, 5А, 5Б, 5В, 5Г, 5Е, 7, 7А, 9, 11, 12, 14, 15, 16, 16А, 17, 18, 18А, 19, 20, 21, 23, 24, 25, 26, 27, 28, 29, 30, 31, 32, 34, 36, 38, 39, 40, 46, 46А;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П. Лазутин көшесі: 195, 197, 199, 203, 205, 207, 209, 211, 213, 215, 219, 222, 224, 225, 226, 228, 232, 234, 236, 240, 244, 248;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Михеев П.Я. көшесі: 80, 82, 84, 85, 86, 87, 88, 89, 91, 92, 93, 94, 95А, 96, 97, 98, 99, 100, 101, 102, 103, 104, 105, 106, 107, 108, 109, 110, 111, 112, 113, 115, 117, 119, 121, 122, 123, 125, 127, 129, 131, 133, 135, 137, 139, 143, 145;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ат. көшесі: 239, 241, 243, 245, 247, 249, 251, 253, 255, 257, 258, 259, 260, 261, 261А, 261Б, 262, 264, 264А, 265, 266, 267, 268, 269, 270, 271, 272, 273, 274, 275, 276А, 277, 278, 278А, 279, 281, 287, 287А, 289, 291;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Побелянский Яков Степанович атындағы көшесі: 2, 4, 6, 8, 10, 11, 14, 15, 16, 17, 18, 19, 20, 21, 22, 23, 24, 28, 29, 30, 31, 32, 33, 34, 35, 36, 37, 38, 40, 42, 43, 45, 47, 46, 48, 49, 50, 51, 52, 53, 54, 55, 56, 57, 58, 60, 61, 62, 63, 64, 65, 66, 67, 68, 69, 70, 71, 73, 74, 75, 77, 79, 81,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ат. қысқа көшесі: 37, 39, 40, 41, 42, 43, 44, 45, 46, 47, 48, 49, 50, 51, 52, 53, 54, 55, 56, 57, 58, 59, 60, 61, 62, 63, 64, 65, 66, 67, 68, 73, 74, 77, 78, 79, 80, 81, 82, 84,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Пугачев қысқа көшесі: 26, 28, 30, 32, 34, 36, 37, 38, 39, 40, 42, 43, 44, 45, 46, 47, 48, 49, 51, 53, 54, 55, 56, 57, 58, 60,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Пугачев көшесі: 235, 237, 239, 243, 249, 251, 253, 255, 257, 259, 261, 263, 265, 267, 269, 271, 271А, 275, 277, 279, 281, 283, 285, 287;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Суворов көшесі: 213, 215, 217, 219, 221, 223, 225, 227, 229, 231, 233, 235, 238, 239, 240, 242, 243, 244, 245, 246, 247, 248, 249, 250, 252, 254, 256, 258, 260, 262, 264, 266, 270, 276;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Урожайная көшесі: 1, 2, 4, 20, 22, 24, 26, 28, 30, 32, 34, 36, 38, 40, 42, 46,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Украинская көшесі: 215, 219, 221, 240, 246, 248, 250, 252;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Хорват Гедеон Викторович атындағы көшесі: 2, 3, 4, 5, 6, 7, 8, 9, 10, 11, 12, 13, 15, 16, 17, 18, 19, 21, 21А, 22, 24, 25, 27, 28, 29, 30, 31, 32, 34, 38, 39, 40, 41, 42, 44, 45, 46, 47, 48, 49, 50, 51,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Щорс көшесі: 9, 11, 13, 14, 15, 16, 17, 18, 19, 20, 21, 22, 24, 25, 26, 27, 28, 30, 31, 32, 33, 34, 35, 36, 37, 38, 39, 40, 41, 42, 43, 45, 46, 47, 48,49, 50, 51, 52, 53, 55, 56, 57, 58, 59, 60, 61, 62, 63, 64, 65, 66, 67, 68, 69, 70, 71, 72, 73, 74, 75, 76, 78, 80,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657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26 орта мектеп, Московская көшесі, 170, тел. 42-00-03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Волочаевская көшесі: 102, 102А, 102Б, 102В, 104, 106, 108, 110, 112, 114, 116, 118, 119, 119А, 119Б, 119В, 119Е, 119З, 120, 121, 122, 123, 124, 125, 126, 127, 128, 129, 130, 131, 132, 133, 134, 135, 136, 137, 138, 139, 140, 141, 143, 144, 145, 146, 147, 148, 149, 150, 151, 152, 153, 154, 155, 156, 157, 158, 158А, 159, 160, 161, 163, 164, 165, 166, 167, 169, 171, 173, 175, 177, 177А, 179, 181, 183;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Воровский көшесі: 149, 151, 153, 155,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244, 246;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летчик-космонавт, Герой Советского Союза Гагарин Юрий Алексеевич атындағы көшесі: 2,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Илья Залманов атындағы көшесі: 44, 44А, 44Б, 44Д, 44Ж, 44З, 44И, 48, 50, 52, 54, 56, 58, 60, 62, 62А, 64, 66, 69, 69А, 69Б, 69Г, 70, 71, 71А, 72, 73, 74, 75, 76, 77, 78, 79, 80, 81, 82А, 84А, 83, 84, 85, 86, 87, 89, 91, 93, 95, 97, 99, 101, 103, 105, 107, 109, 111, 115, 117, 119, 121, 123, 127, 129, 131, 133, 135, 137, 139;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Қаныш Сәтбаев атындағы көшесі: 61, 63, 65, 67, 69, 71, 73, 77, 79, 81, 128, 158, 160, 162, 164, 166, 168;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Калинин көшесі: 129, 131, 133, 135, 137, 139, 141, 143, 145, 147, 149, 151, 153, 155, 157, 159, 161, 163, 165, 167, 169, 171,, 173, 174, 175, 176, 177, 178, 179, 180, 182, 183, 184, 185, 186, 187, 188, 189, 190, 192, 194, 196, 198, 200, 202, 204, 206, 208, 210, 212, 214, 216, 218, 220, 222, 224, 226, 228, 230, 232, 234, 236;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122, 124, 126, 128, 130, 132, 134,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194, 196, 198, 200, 202, 204, 206, 208, 210, 212, 214, 216, 218;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Илья Залманов атындағы қысқа көшесі: 22В, 22Б, 24А, 26, 26А, 28, 28А, 29, 29Б, 29В, 29Г, 29Ж, 30, 32, 34, 36, 38, 42, 43, 44Б, 44К, 45, 47, 49, 51, 53, 55, 57, 59, 61, 63, 65, 67,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Илья Залманов атындағы қысқа көшесі: 13, 29, 41, 47Б;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170, 172, 174, 176, 178, 180, 180А, 182, 184, 186,, 188, 190, 191, 192, 193, 194, 195, 196, 197, 198, 199, 200, 201, 202, 203, 205, 206, 207, 208, 209, 210, 211, 212, 213, 214, 215, 216, 217, 218, 219, 220, 221, 222, 223, 229, 231, 233, 235, 237, 239;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 Баян көшесі: 209, 213, 215, 217, 218, 219, 221, 222А, 222Б, 223, 225, 226, 227, 228, 229, 230, 231, 232, 233, 234, 235, 236, 237, 238, 239, 240, 241, 242, 243, 244, 245, 246, 247, 248, 249, 250, 251, 252, 252А, 253, 254, 255, 256, 257, 259, 260, 262, 263в, 264, 265, 266, 267, 268, 269, 270, 271, 272;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Московский қысқа көшесі: 1, 2, 3, 4, 5, 6, 7, 8, 9, 10, 11, 13, 14, 15, 16, 17, 18, 19, 20, 21, 22, 23, 24, 25, 26, 27, 28, 29, 30, 31, 32, 33, 34, 35, 36, 37, 38, 39, 40, 41, 42, 43, 44, 45, 46, 47, 48, 49, 50, 51, 52, 53, 54, 55, 56, 57, 58, 59, 62, 64, 66,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Дусухамбетов А. қысқа көшесі: 17,17А,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Халтурин көшесі: 91, 93, 95, 97, 99, 101, 103, 105, 107, 109, 111, 113, 115, 117, 118А, 118В, 119, 120, 120А, 121, 122, 123, 124, 125, 126, 126А, 127, 128, 129, 130, 131, 132, 133, 134, 135, 136, 137, 138, 139, 140, 141, 142, 143, 144, 145, 146, 147, 148, 149, 150, 151, 152, 153, 154, 155, 156, 157, 158, 159, 160, 161, 162, 163, 164, 165, 166, 167, 168, 169, 170, 171, 172, 174, 175, 176, 177, 178, 179, 180, 181, 182, 183, 184, 185, 186, 188, 190, 192, 196, 198, 200, 202, 204;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Радищев көшесі: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658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24 орта мектеп, Северная көшесі, 2, тел. 50-87-54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летчик-космонавт, Герой Советского Союза Гагарин Юрий Алексеевич атындағы көшесі: 4А, 5, 7, 9,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Дусухамбетов А. көшесі: 5, 11, 13, 15,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көшесі: 3, 5, 6, 7, 9, 10, 11, 12, 13, 14, 15,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Лесхоз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Нефтепровод к: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Матросов көшесі: 4, 7, 9, 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224, 226, 228, 230, 232, 234, 236, 240, 246;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Невский көшесі: 3, 5, 6, 8, 11, 13, 14, 15, 16, 18, 19, 20, 21, 22, 23,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Нодха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Московский қысқа көшесі: 61, 63, 63А, 63б, 69, 70, 71, 72, 73, 74, 75, 76, 78, 79, 80, 81, 82, 83, 84, 85, 86,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Радищев атындағы көшесі: 3, 5, 7, 7А, 10, 11, 12, 13, 14, 16, 16А, 17, 18, 19, 20, 20А, 21, 22, 22А, 22Б, 23, 24, 25, 26, 28, 29, 30,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Темирязев көшесі: 3, 4, 6, 8, 15, 17, 19,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У. Громова көшесі: 1, 2А, 4, 6, 8, 33, 37, 39, 41,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Уральская көшесі: 1, 3, 4, 5, 6, 7, 9, 11, 12, 13, 14, 15, 16, 17, 18, 19, 20, 21, 22, 23, 24, 25, 27, 28, 29,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Уфимская көшесі: 5,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Герой Советского Союза Ухабов Валерий Иванович атындағы көшесі: 2, 3, 4, 5, 6, 19, 19А;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Илья Залманов атындағы қысқа көшесі: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Дусухамбетов А. қысқа көшесі: 2, 8, 9, 10,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 Баян көшесі: 265, 267, 269, 271, 273, 274, 275, 276, 277, 278, 279, 280, 281, 282, 283, 284, 286, 288, 291, 292, 293, 294, 296, 297, 297а, 298, 300, 301, 302;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Тепловское лесничество: 1, 2, 2А, 5, 5А, 6, 8, 11, 13, 14, 16, 17, 19, 20, 21, 22, 23, 24, 32,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659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32 орта мектеп, Кошуков атындағы көшесі, 17, тел. 35-03-38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120А;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Волочаевская көшесі: 68, 70, 74, 78, 79, 80, 81, 82, 83, 84, 86, 87, 88, 89, 90, 91, 92, 94, 95, 97, 99, 101, 103, 105, 107А, 109, 111, 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В.Б. Кошуков атындағы көшесі: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32, 34, 36, 38, 39, 40, 41, 44, 45, 46, 48, 49, 50, 51, 53, 54, 55, 56, 57, 59, 60, 62, 63, 64, 65, 66, 67, 68, 69, 70, 73, 74, 75, 76, 77, 78 79, 80, 81, 82, 83, 84,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52, 53, 54, 56, 60, 62, 64, 66, 68, 70, 73, 74, 75, 76, 77, 78, 79, 80, 81, 82, 83, 85, 86, 87, 88, 88А, 89, 91, 92, 93, 94, 95, 97, 98, 99, 100, 102;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 Баян көшесі: 30, 32, 58, 58А, 64, 64А, 66, 82, 84, 86, 88, 90, 92, 94, 96, 100, 102, 104, 106;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Қаттай Кеншінбаев атындағы көшесі: 58, 58А;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Илья Залманов атындағы көшесі: 46, 46А;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Плеханов көшесі: 11,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Фрунзе көшесі: 17, 26, 27,28, 29, 30,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Халтурин көшесі: 3, 5, 7, 9, 11, 13, 15, 17, 19, 21, 23, 25, 29, 31, 33, 35, 37, 39, 41, 43, 45, 47, 49, 51, 55, 57, 59, 61, 63, 65, 67, 69, 73, 80, 82, 84, 86, 88, 90, 92, 94, 98, 100, 102, 106, 108, 110;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Юрий Медведев ат. көшесі: 20,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660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32 орта мектеп, В.Б. Кошуков атындағы көшесі, 17, тел. 31-54-82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Илья Залманов атындағы көшесі: 3, 4, 5, 6, 7, 8, 9, 10, 11, 12, 13, 14, 15, 16, 17, 19, 20, 21, 22, 23, 24, 26, 27, 28, 29, 31, 32, 34, 36, 37, 38, 39, 40, 41, 42, 45, 47, 49, 51, 55, 57, 59, 61,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көшесі: 54, 58, 64, 67, 70, 73, 75, 76, 77, 78, 80, 84, 87, 91,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Волочаевская көшесі: 1, 2, 3, 4, 5, 6, 7, 9, 10, 11, 12, 13, 14, 15, 16, 17, 18, 19, 20, 24, 25, 26, 27, 29, 30, 32, 34, 36, 37, 38, 40, 41, 42, 44, 46, 47, 48, 49, 50, 51, 52, 53, 55, 56, 57, 58, 59, 60, 61, 63, 64, 65, 66, 69, 71,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Гоголь көшесі: 35, 36, 37, 39, 41, 43, 45, 47, 48, 49, 50, 53, 54, 55, 56, 58, 60, 61, 62, 64, 72, 74, 80,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көшесі: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В.Б. Кошуков атындағы көшесі: 19, 21, 23, 31, 33,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Лесная көшесі: 5, 7, 9, 11, 14, 15, 16, 18, 19, 21, 22, 24, 27, 28, 30, 31, 32, 35, 36, 37, 39, 40, 41, 42, 48, 52, 54,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Некрасов көшесі: 30, 32, 37, 39, 41,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Илья Залманов атындағы қысқа көшесі: 1, 2, 4, 7, 8, 12, 16, 18, 19, 20, 21, 22, 23, 25,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Некрасов қысқа көшесі: 4, 5, 9, 10, 12, 13, 18,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И.С. Ружейников көшесі: 36, 38, 39, 40, 41, 42, 43, 44, 45, 47, 48, 49, 50, 51, 54, 55, 56, 57, 59, 60, 61, 62, 63, 64, 65, 68, 69, 70, 71, 72, 75, 77, 78,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Қаттай Кеншінбаев атындағы көшесі: 24, 24/1, 24/2, 29, 31, 36, 37, 39, 40, 43, 44, 45, 46, 47, 49, 51, 52, 53, 55, 57, 59, 61, 63, 65, 69, 71,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102, 108, 110,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Халтурин көшесі: 8, 10, 12, 14, 16, 18, 20, 22, 24, 26, 28, 32, 36, 40, 42, 44, 46, 48, 52, 54, 60, 62, 68, 70, 72, 76,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көшесі: 34, 36, 38, 39, 40, 41, 42, 44, 47, 48, 53, 56,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Юрий Медведев ат. көшесі: 30, 35, 37, 39, 41, 43, 47, 51, 53, 57,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661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22 бастауыш мектеп, Индустриальный қысқа көшесі, 31, тел. 31-54-82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Сенная көшесі: 5, 6, 7, 8, 11, 12, 15, 17, 18, 20, 21, 22, 26, 27, 29, 31, 32, 34, 36, 38, 52, 54, 56, 62, 66, 68, 70,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Сенной қысқа көшесі: 1, 2, 2А, 6, 7, 8, 9, 12, 15, 18, 20, 22, 23, 24, 32,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Сенная көшесі: 2, 5, 6, 8, 9, 10, 11, 12, 13, 14, 16, 17, 19, 20, 23, 24, 25, 27, 29, 33, 37, 41, 49, 53, 55,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Сенная көшесі: 1, 1А, 1Б, 2, 4, 8, 11, 15, 16, 17, 18, 21, 24, 25, 30, 32, 34, 38, 42, 46, 52,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4-ші Сенная көшесі: 2, 3, 9, 10, 11, 12, 14, 15, 16, 17, 18, 22, 23, 24, 25, 28, 29, 31, 33, 35, 37, 39, 41, 43,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5-ші Сенной қысқа көшесі: 1, 3, 3А, 4, 5, 6, 7, 9, 10, 14, 17, 19, 23, 25, 27, 29, 37, 39, 41, 51, 55, 59, 63,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5-ші Сенная көшесі: 1, 2, 11, 12, 15, 16, 17, 21,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көшесі: 225, 227, 239.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662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21 орта мектеп, Тоқсан би көшесі, 94, тел. 33-36-56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 атқыштар дивизиясы атындағы көшесі: 107, 113, 115, 117, 121, 170, 172, 174, 176, 180;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Тоқсан би көшесі: 45, 47, 49, 102, 106, 108, 110, 112,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көшесі: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Заводская көшесі: 1, 4, 11, 13, 15, 17, 18, 19, 20, 22, 23, 24, 28,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көшесі: 39, 41А, 41, 43, 45, 47, 47А, 53, 63,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Копай көшесі: 428, 429, 432, 432Б, 433, 437, 438;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Лесная көшесі: 1, 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көшесі: 183, 191, 199, 201, 203, 211, 213, 215;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Некрасов көшесі: 34, 51, 55, 56, 57, 59, 61, 67, 73, 75, 85, 87,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Полевая көшесі: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Некрасов қысқа көшесі: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Ружейников И.С. атындағы көшесі: 22, 25, 30, 31, 34,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Қаттай Кеншінбаев атындағы көшесі: 2, 4, 6, 8, 10, 12, 14, 16, 17, 19, 21, 23, 25,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663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21 орта мектеп, Тоқсан би көшесі, 94, тел. 33-33-70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көшесі: 28,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көшесі: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көшесі: 167, 173;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Ружейников И.С. атындағы көшесі: 8, 10, 12, 14, 14А,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Қаттай Кеншінбаев атындағы көшесі: 1, 3, 3А, 3Б, 5, 7,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Тоқсан би көшесі: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көшесі: 13, 13А, 15, 17, 18, 19, 20, 21,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664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№ 1 лицей, Абай көшесі, 100, тел. 33-15-47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 атқыштар дивизиясы атындағы көшесі: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Тоқсан би көшесі: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көшесі: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көшесі: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көшесі: 161;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88, 90, 94, 96, 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665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Бірінші жалпы білім беретін лицей, Жамбыл атындағы көшесі, 196, тел. 50-07-16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көшесі: 13,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167, 169;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Мұхтар Әуезов атындағы көшесі: 180, 182, 184, 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161, 161А, 173, 175, 177, 179, 181, 183;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80, 84,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көшесі: 3, 5, 7,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666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"Карасай" стадионының спорт залы ("Авангард" стадионы), Жамбыл атындағы көшесі, 173, тел. 31-45-90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Заводская көшесі: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Копай көшесі: 54, 58, 62, 65, 73А, 74А, 76, 82, 102, 105, 110, 111, 114, 117, 125, 129, 145, 146, 147, 147А, 148, 150, 151, 152, 153, 155, 156, 158, 165, 169, 178, 189, 195, 197, 198, 199, 200, 203, 204, 209, 211, 212, 214, 216, 217, 218, 220, 222, 223, 224, 225, 226, 227, 228, 229, 229А, 230, 232, 233, 234, 235, 237, 238, 240, 242, 243, 244, 245, 247, 248, 249, 251, 252, 253, 254, 255, 256, 258, 261, 263, 265, 268, 276, 282, 286, 289, 291, 296, 297, 298, 299, 300, 302, 305, 306, 307, 310, 311, 313, 315, 317, 318, 319, 320, 321, 321А, 322, 323, 326, 328, 329, 330, 331, 332, 333, 334, 335, 336, 337, 338, 339, 340, 341, 342, 343, 344, 345, 346, 347, 349, 353, 355, 356, 357, 358, 359, 360, 362, 363, 364, 365, 368, 369, 373, 378, 379, 380, 381, 382, 384, 385, 386, 388, 389, 390, 393, 395, 397, 398, 399, 401, 403, 404, 405, 409, 410, 411, 412, 414, 416, 421, 423, 424, 425, 426, 429А, 435, 438, 439, 441, 442, 446, 448, 452, 455, 456, 458, 459, 460, 461, 463, 464, 466, 470, 471, 475, 477, 478, 480, 481, 482, 483, 484, 485, 485А, 486, 487, 488, 491, 491Б, 492, 492А, 493, 495, 496, 498, 499, 500, 500А, 501, 503, 503А, 504, 505, 506, 507, 508, 509, 509А, 511, 513, 514, 516, 517, 518, 519, 521, 522, 524, 524А, 525, 526, 526А, 527, 528, 528А, 528Б, 537, 529, 532, 535, 540, 541, 543, 544, 545, 546, 547, 547А, 548, 549, 550, 550Г,550Е, 551, 551А, 551В, 552, 552Б, 552В, 554, 555, 556, 558, 559, 560, 562, 564, 565, 566, 567, 568, 569, 570, 571, 571А, 572, 573, 574, 575, 576, 577Б, 579, 582, 583А, 588, 590, 591, 593, 595, 600, 602, 607, 608, 609, 610, 611, 612, 613, 613А, 614, 616, 617, 619, 620, 621, 627, 640, 641, 643, 649, 650, 651, 652, 654, 657, 670, 671, 675, 678, 679, 682, 697, 709;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қысқа көшесі: 1А, 1Б, 1Г, 1Д;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667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№ 3 "Дарын" мектеп-лицейі, Алматы көшесі, 4, тел.46-04-46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көшесі: 6, 8,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167, 169;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көшесі: 188, 193, 194, 201, 205, 207, 209, 211, 213, 215, 217, 221, 223, 225, 227;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117, 119, 121, 123, 125;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62, 64, 66, 68,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668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8 орта мектеп, Мир көшесі, 160, тел. 46-14-40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57, 75, 78, 80,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көшесі: 200, 216, 224, 228, 230, 232;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правда көшесі: 109, 120, 122, 124, 126, 129, 131, 135, 156, 161, 163, 164, 165, 166, 170, 172, 174, 178, 179, 180, 184, 186, 188, 189, 190;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М.Жұмабаев көшесі: 189;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Крепостная көшесі: 83, 85, 87, 91, 92, 93, 94, 95, 96, 103, 106, 108, 110, 114, 116, 118, 120;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127, 129, 131, 133, 135, 137, 139, 141, 143, 145, 147, 156, 156А, 158, 182, 184, 186, 186А, 188, 192;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Крепостной қысқа көшесі: 2, 3, 5,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669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М. Жұмабаев атындағы гуманитарлық колледж, Абай көшесі, 28, тел. 46-66-90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М.Жұмабаев көшесі: 113, 115, 116, 118, 117, 136, 144, 146, 148, 149, 150, 151, 153, 154, 161, 163, 167, 171, 173, 177, 181, 183, 187;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правда көшесі: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136, 138,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көшесі: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49, 51, 53, 55, 57,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30, 34,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4, 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670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2 орта мектеп, Интернациональная көшесі, 14, тел. 36-29-51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13, 17, 19, 25, 27, 29, 44,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М.Жұмабаев көшесі: 162, 166, 168, 170, 172, 176, 178, 182, 184, 186, 188, 190, 192, 194, 196, 198, 200, 202, 204, 206, 210, 212, 214, 216, 218, 220, 222, 224, 226, 232, 233, 234, 236, 238, 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Баймухамед Зтулин атындағы көшесі: 33, 37, 39, 41, 43, 45, 47, 49, 51, 57, 59, 61, 63, 67, 69, 71, 73, 75, 77, 79, 81, 83, 85, 87, 89, 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Ишимская көшесі: 21, 22, 23, 24, 25, 26, 27, 28, 28А, 29, 32, 33, 34, 35, 38, 40, 41, 43, 45, 47, 49, 51, 54, 56, 58, 60,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көшесі: 51, 53, 57, 58, 59, 60, 63, 67, 69, 70, 78, 80, 82,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11, 12, 13, 14, 15, 21, 23, 25, 27, 29, 31, 33, 35, 37, 39, 41, 43, 45, 55, 57, 59, 61, 63, 67, 69, 71, 73,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Крепостная көшесі: 51, 53, 55, 57, 60, 62, 63, 64, 65, 68, 70, 71, 72, 73, 74, 75, 77, 79, 80, 82, 84,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көшесі: 3,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көшесі: 93, 95, 96, 100, 101, 102, 103, 104, 106, 108, 110, 112, 114, 120, 121, 122, 123, 124, 126, 127, 128, 132, 138, 144, 146, 148, 150, 152, 158, 160, 161, 163, 164, 165, 166, 167, 168, 169, 170, 171, 173, 174, 175, 177, 179,181, 183, 185, 189, 191, 193;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Сәкен Сейфулин көшесі: 2, 3, 4, 5, 6, 7, 8, 9, 11, 12, 14, 16, 18,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58, 60, 62, 63, 64, 65, 67, 68, 69, 70, 71, 72, 73, 74, 76, 77, 79, 80, 81, 82, 83, 84, 85, 87, 88, 89, 90, 92, 93, 94, 95, 97, 98, 99, 100, 101, 102, 103, 104, 105, 106, 107, 109, 110, 111, 112, 114, 115, 116, 117, 118, 120, 121, 123, 125, 126, 127, 128, 129, 130, 131, 132, 133, 134, 135, 136, 137, 138, 140, 141, 142, 143, 144, 145, 146, 147;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көшесі: 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Чкалов көшесі: 2, 4, 6, 10, 12, 14, 18, 20, 22, 24, 26, 30, 32, 34,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671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Петропавл колледжі, Интернациональная көшесі, 2Б, тел. 46-22-89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Баймухамед Зтулин қысқа көшесі: 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Рижский қысқа көшесі: 1, 3, 4, 6, 8, 9, 10, 11, 12, 13, 14, 15, 16, 18, 19, 20,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2, 3, 4, 6, 6А, 8, 10, 20,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Гуденко С.Г. көшесі: 2, 3, 4, 7, 8, 9, 9А, 9Б, 10, 11, 12, 13, 15, 16, 17, 18, 20, 22, 24, 26, 27,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Баймухамед Зтулин атындағы көшесі: 4, 5, 6, 7, 8, 9, 10, 11, 12, 14, 18, 19, 20, 21, 22, 23,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көшесі: 2А, 2Б, 2, 4, 4Г,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Крепостная площадь көшесі: 3, 3А, 11, 13,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Ишимская көшесі: 1, 2, 4, 5, 6, 7, 8, 11, 12, 13, 14, 15, 16, 17,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көшесі: 1, 4, 6, 7, 8, 9, 10, 11, 12, 14, 16, 17, 19, 24, 25, 26, 27, 28, 29, 30, 31, 32, 33, 34, 38, 39, 40, 41, 42, 43, 44, 45, 46, 48, 50, 52,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18, 20, 22, 24, 26, 28, 30, 32, 34, 36, 38, 40А, 44, 46, 48, 50, 52, 54, 58, 60, 62, 64,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Крепостная көшесі: 1, 2, 3, 4, 5, 6, 8, 12, 14, 15, 16, 17, 18, 19, 20, 21, 23, 26, 28, 30, 31, 32, 36, 38, 40, 41, 42, 43, 44, 45, 48, 50, 52,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Рижская көшесі: 15, 17, 19, 22, 24, 25, 26, 27, 28, 29, 30, 31, 32, 33, 34, 35, 36, 37, 38, 40, 41, 42, 43, 44, 45, 46, 47, 48, 49, 50, 51, 52, 54, 54А, 55, 56, 57, 58, 59, 60, 61, 62, 63, 64, 65, 66, 67, 68, 69,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Сакко және Ванцетти атындағы көшесі: 3, 5, 6, 7, 7А, 9, 10, 11, 14, 15, 16, 17, 18, 20, 21, 22, 23, 24, 25,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Свободная көшесі: 3, 4, 7, 9, 10, 11, 12, 15, 16, 17, 18, 19, 20, 21, 23, 24, 25, 26, 32, 34, 36, 38, 40, 46, 48, 50,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672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Облыстық перинаталдық орталық, "Казахстанская правда" көшесі, 233, тел. 42-18-97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Ватутин көшесі: 1, 2, 3, 4, 6, 10, 12, 14,16,18, 20, 21, 22, 24, 28, 34, 38, 39, 40, 42, 46,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235, 237, 239, 241, 243, 245, 249, 250, 251, 253, 254, 257, 259, 260, 261, 262, 264, 265, 266, 267, 268, 269, 270, 271, 273, 274, 275, 276, 277, 278, 279, 280, 281, 283, 284, 285, 286, 287, 288, 291, 293, 295, 297, 299, 301, 303, 305, 307, 309, 311, 313, 317, 321, 323, 327, 329;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Баймухамед Зтулин атындағы көшесі: 28, 32, 34, 36, 42, 44, 48, 50, 52, 56, 58, 62, 64, 66, 68, 70, 72, 74, 76, 78, 80, 82, 86, 88, 90, 92, 94, 95, 96, 98, 100, 102, 104;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Ишимская көшесі: 55, 57, 59, 61, 70, 72, 76, 77, 78, 80, 82, 88, 90, 92, 94, 98,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правда көшесі: 199, 201, 201А, 203, 207, 207А, 209, 211, 215, 217, 219, 221, 223, 224, 225, 227, 228, 233, 233Б, 234, 236, 238, 240, 242, 244, 250, 253, 254, 256, 257, 258, 259, 260, 261, 263, 264, 265, 266, 267, 269, 271, 273, 275, 277, 278, 279, 281, 282, 283, 284, 285, 286, 288, 289, 291, 293, 295, 296, 297, 299, 300, 302, 304, 306, 308, 310, 312, 314, 316, 318, 320, 322, 324, 326, 328, 330, 332, 334;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88, 89, 90, 94, 96, 107, 109, 111,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Ватутин бұрылыс көшесі: 4, 6, 7, 8, 10, 16,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Жұмабаев бұрылыс көшесі: 1, 3, 4, 7, 8, 10, 12, 13, 14, 17, 18, 19, 20, 21, 22, 23, 24, 25, 26, 30, 31,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Комсомольский бұрылыс көшесі: 3,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бұрылыс көшесі: 4, 4А, 6, 8, 10, 14, 18, 20, 22,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Первомайский бұрылыс көшесі: 1, 3, 4, 5, 6, 7, 8, 9, 10, 11, 13, 14, 15, 16, 17, 18, 19, 20, 21, 22, 24, 25, 29, 30, 31, 33, 34, 35, 36, 37,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бұрылыс көшесі: 3, 4, 6, 7, 8, 11, 12,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Советский бұрылыс көшесі: 2, 3, 4, 5, 8, 10, 11, 12, 13, 14, 15, 16, 19, 20, 21, 22, 23, 24, 25, 26, 27, 28, 29, 30, 31, 33, 34, 35,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Пржевальский көшесі: 12, 16, 20, 21, 23, 24, 32,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көшесі: 178, 180, 182, 186, 188, 192, 199, 202, 207, 209, 211, 213, 215, 217, 219, 225, 227, 229, 231, 237;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Рижская көшесі: 78, 79, 81, 84, 85, 87, 88, 89, 90, 91, 92, 93, 94, 95, 96, 97, 98, 103, 107, 109, 111, 113, 117А, 119;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Сәкен Сейфулин көшесі: 13, 15, 17, 19, 21, 25, 26, 28, 29, 30, 31, 32,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148, 149, 150, 151, 152, 153, 154, 155, 156, 157, 158, 160, 162, 163, 164, 165, 166, 167, 168, 170, 171, 172, 173, 174, 176, 177, 178, 179, 180, 182, 183, 184, 185, 186, 187, 188, 189, 190, 192, 193, 194, 195, 195А, 197;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Чкалов көшесі: 42, 44, 48, 50, 52, 54,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673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8 орта мектеп, Мир көшесі, 160, тел. 41-12-69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Первомайская көшесі: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көшесі: 207, 207А, 211, 213, 215, 217, 219, 221, 223, 229, 231;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көшесі: 236, 240, 262, 264, 266;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көшесі: 90, 92, 96, 98, 102, 104, 106, 108;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правда көшесі: 181, 191, 194, 198, 202, 204, 206, 208, 212, 214, 216, 218, 220;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159, 161, 163, 177, 179, 183, 185, 212, 214, 216, 218, 222, 224, 232, 234;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қысқа көшесі, 4,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бұрылыс көшесі: 3, 5,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674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Қазақ сазды - драма театры, Жамбыл атындағы көшесі,195, тел. 41-15-51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199, 205, 207, 208, 209, 210, 212, 216, 218, 220, 222, 224, 226, 228, 230, 232, 234, 236, 238, 240, 242, 246, 248, 252, 254, 256, 258, 260, 262, 263, 264, 270;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көшесі: 239, 241, 243, 245, 247, 249, 251, 253, 257, 259, 261, 263, 265, 267, 287, 289, 291, 293, 295, 297, 299, 301, 303, 305, 307, 309, 311, 317, 319, 321, 323;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көшесі: 107, 109, 111, 113, 117, 123, 125, 129, 130, 133, 134, 135, 136, 137, 139, 140, 141, 142, 146;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Крепостная көшесі: 109, 111, 113, 117, 119, 121, 123, 124, 128, 130, 131, 132, 133, 134, 136, 138, 140, 146, 148, 150, 152, 154, 156;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Новая көшесі: 5, 7, 8, 9, 10, 11, 12, 13, 14, 15, 16, 17, 18, 19, 20, 21, 22, 23, 24, 26, 27, 28, 28А, 29, 30, 31, 32, 33, 34, 35, 36, 37, 38, 39, 41, 43, 45, 47, 49, 51, 52, 53, 54, 56, 57, 58, 60, 61, 62, 63, 64, 65, 66, 72, 74, 76, 78, 80, 82, 84, 86, 88,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Володарский қысқа көшесі: 9, 10, 12, 14, 15, 16, 17, 21, 23, 24, 25, 28, 34, 45,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қысқа көшесі: 1,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қысқа көшесі: 15, 24, 26, 28, 30, 33,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Чкалов қысқа көшесі: 3, 4, 5, 6, 7, 8, 10, 13, 20, 20Б;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Сәкен Сейфулин көшесі: 51, 53, 55, 58, 60, 61,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Чкалов көшесі: 55, 57, 59, 61, 64, 65, 66, 68, 70,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675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5 орта мектеп, Мир көшесі, 195, тел. 51-85-03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Ғ. Мүсірепов көшесі: 5, 7, 9В, 9Б, 9А, 9, 11, 13А,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272, 274;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М.Жұмабаев көшесі: 290, 331, 335, 337, 339;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көшесі: 339;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Ишимская көшесі: 71, 73, 74, 75, 104, 106, 108;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187, 238, 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Сәкен Сейфуллин қысқа көшесі: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көшесі: 33, 35, 37, 39, 41, 43,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Первомайская көшесі: 2, 4, 6, 8, 10, 12, 14,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676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Облыстық қазақ зағиптар қоғамы басқармасы, Жамбыл атындағы көшесі, 225, тел. 52-26-46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Индустриальная көшесі: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Базарбаев көшесі: 2, 2Б, 2В;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Ғ. Мүсірепов көшесі: 12, 14/1,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276, 280, 284, 286, 288, 290;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Қзыл-Тууская көшесі: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Новая көшесі: 71, 73, 75, 77, 79,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Индустриальный қысқа көшесі: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көшесі: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677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"Аль-Фараби" мектеп-лицейі, Ярослав Гашек атындағы көшесі, 14, тел. 51-93-78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292, 294, 296, 298А, 298;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Новая көшесі: 83, 120, 122, 124;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Ярослав Гашек атындағы көшесі: 16, 17, 17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678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43 орта мектеп, Новая көшесі, 116, тел. 42-55-98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Ғ. Мүсірепов көшесі: 14, 16А, 18, 18А,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189, 191, 193, 197, 199, 201, 203;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Новая көшесі: 108, 110, 112,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көшесі: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679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Петропавл кұрылыс-экономикалық колледжі, Мир көшесі, 262, тел. 51-34-63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Айыртау көшесі: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205, 209, 211, 213, 254, 258;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Уәлиханов ат. көшесі: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Ярослав Гашек атындағы көшесі: 9, 11, 11А,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680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43 орта мектеп, Новая көшесі, 116, тел. 42-55-98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Айыртау көшесі: 13,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Ғ. Мүсірепов көшесі: 6, 8А,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244, 246, 248, 250А, 250Б;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Уәлиханов атындағы көшесі: 2, 2Б, 3, 4, 5, 6, 7, 8, 9,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681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Қазақ - Түрік лицейі, Шоқан Уәлиханов атындағы көшесі, 18, тел. 51-72-30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Айыртау көшесі: 1, 3, 4,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Ғ. Мүсірепов көшесі: 2, 4, 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Рижская көшесі: 104, 106, 121, 123, 125, 133, 135, 137, 139, 143, 145;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Шоқан Уәлиханов атындағы көшесі: 12, 14, 16,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Ярослав Гашек атындағы көшесі: 1, 3А, 3,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682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Спортта дарынды балаларға арналған мектеп-интернат, Ярослав Гашек атындағы көшесі, 4, тел. 51-30-54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Новаторная көшесі: 1, 3,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Кармелюк көшесі: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Кирпичная көшесі: 2, 4, 6, 8, 10, 12,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көшесі: 3, 4,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Новаторная көшесі: 1, 2, 3, 4, 6, 7, 8, 9, 11,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Рижская көшесі: 108, 110,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Уәлиханов ат. көшесі: 27, 27А, 28, 29, 30, 32,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И.П. Шухов көшесі: 1, 3, 5А,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Ярослав Гашек атындағы көшесі: 2А, 2Б,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683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Петропавл құрылыс-экономикалық колледжі, Мир көшесі, 262, тел. 51-34-65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217, 219, 221, 223, 260, 262, 264, 266, 268, 270;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Уәлиханов ат. көшесі: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Ярослав Гашек атындағы көшесі: 4А,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684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23 орта мектеп, Мир көшесі, 272, тел. 31-65-12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көшесі: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Хименко көшесі: 1, 3,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И.П. Шухов көшесі: 4, 6, 8, 10,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685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23 орта мектеп, Мир көшесі, 272, тел. 31-65-12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көшесі: 15, 19,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Хименко көшесі: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Уәлиханов ат. көшесі: 38, 44, 46, 46А, 46В, 48, 48А;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И.П. Шухов көшесі: 2, 2А, 2Б,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Кирпичная көшесі: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686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4 орта мектеп, Мир көшесі, 274, тел. 50-06-37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278, 280, 282, 284, 284А, 286, 288, 288А, 292, 294;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Хименко көшесі: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Уалиханов ат. көшесі: 21, 23,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687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9 орта мектеп, Победа көшесі, 5, тел. 32-79-85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четырежды Герой Советского Союза Жуков Георгий Константинович атындағы көшесі: 1, 3, 5, 5А, 5В,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Победа көшесі: 3, 3А, 4, 4Г, 6, 8, 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Хименко атындағы көшесі: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688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9 орта мектеп, Победа көшесі, 5, тел. 32-79-85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четырежды Герой Советского Союза Жуков Георгий Константинович атындағы көшесі: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Победа көшесі: 7,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Хименко көшесі: 10, 10А, 12, 14, 14/1, 14/2, 14/3.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689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"Денсаулық" ЖМЕМ, И.П. Шухов көшесі, 34, тел. 51-19-41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Линия көшесі: 1,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Линия көшесі: 18,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Линия көшесі: 7, 8,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4-ші Линия көшесі: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302;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Ніл Болатбаев көшесі: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225, 227, 229, 231, 327, 327Б, 327А, 351;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И.П. Шухов көшесі: 30, 32, 32А, 34, 34А.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690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Медицина колледжі, И.П. Шухов атындағы көшесі, 42, тел. 42-75-15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четырежды Герой Советского Союза Жуков Георгий Константинович атындағы көшесі: 21, 21Б, 21А, 23, 23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290, 339, 339А, 341, 349.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691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Медицина колледжі, И.П. Шухов атындағы көшесі: 42, тел. 32-06-77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Ніл Болатбаев атындағы көшесі: 2, 2А, 24, 26, 30, 32,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И.П. Шухов көшесі: 36, 38,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692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Дусухамбетов А. атындағы облыстық дарынды балаларға мамандандырылған гимназия-интернаты, Семашко атындағы көшесі, 2, тел. 32-29-58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Берлік көшесі: 1, 3, 5, 7,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Кирпичная көшесі: 1, 2, 4, 5, 6, 7, 8, 9, 10, 12, 13, 14, 15, 17, 19, 20, 22, 23, 24, 25, 26, 27, 28, 29, 30,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Линия көшесі: 1, 2, 3, 4, 5, 6, 7, 9, 11, 12, 13, 14, 18,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Кирпичная көшесі: 1, 2, 3, 4, 5, 6,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Линия көшесі: 1, 2, 3, 4, 5, 8, 9, 10, 11, 12,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Кирпичная көшесі: 1, 2, 3, 4, 5, 6, 8, 9, 10, 12, 13, 14, 15, 16, 17, 18, 19, 20, 21, 22, 23, 25, 27, 29, 30, 31, 32, 34, 35, 36, 37, 38, 39, 40, 41, 42, 43, 44, 45, 46, 47, 49, 52, 54, 60, 64, 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Линия көшесі: 1, 2, 4, 6, 8, 10,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Кирпичный қысқа көшесі: 2, 3, 4, 6, 8, 10, 12, 14, 16, 16А,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4-ші Кирпичная көшесі: 1, 2, 3, 4, 6, 8, 9, 10, 12, 14, 15, 16, 17, 21, 23, 24, 24А, 25, 27, 29, 30, 31, 35, 37,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4-ші Линия көшесі: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4-ші Кирпичный қысқа көшесі: 2, 3, 3А, 4, 6, 7, 8, 9, 10, 11, 12, 13, 14, 15, 16, 17, 19, 21, 25, 25А,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Майская көшесі: 3, 4, 5, 6,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Юбилейный қысқа көшесі: 1, 1Б, 2, 3,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Н.А. Семашко көшесі: 1А, 1В, 1Г, 2, 2А, 3, 3А, 3В, 3Б, 4, 4А, 5, 5А, 5В, 6А, 7, 8А, 8, 11, 11А, 12, 13А, 13Б, 14, 14А, 15, 16, 17А, 20, 21, 22А, 22, 23,24, 25, 26, 31А, 32, 36, 38, 39, 41, 43, 47, 52, 54,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Н.А. Семашко қысқа көшесі: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көшесі: 1А, 1В, 1Г, 1Н, 1Т, 1И, 2, 2А, 2Б, 2В, 3, 3Д, 3Г, 3Л, 3М, 3Н, 4, 5, 5А,5Б, 5Н.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693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Солтүстік Қазақстан кәсіби-педагогикалық колледжі, Борки кенті, Студенческая көшесі, 1, тел. 37-19-22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Жастык қысқа көшесі: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Березовая көшесі: 1, 1Б, 2, 2Б, 3, 5, 5А, 6, 7, 7А, 8, 9, 10, 12, 12А, 13, 13А, 14, 15, 16, 17, 19, 20, 21, 22, 23, 24, 25, 26, 27, 29, 30,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Бульварное кольцо көшесі: 2, 3, 8, 9, 11, 15, 19, 23, 25,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Весенняя көшесі: 4, 22,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Дачная көшесі: 1, 3, 4, 5, 6, 7, 8, 10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Добровольцев көшесі: 1, 3, 5, 6,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Дружба көшесі: 1, 4, 5, 7, 11, 12, 14, 15, 19, 22, 25, 27,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Дульский Лука Николаевич атындағы көшесі: 2,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Заовражная көшесі: 1, 2, 2А, 2Б, 2В, 3, 4,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Звездная көшесі: 31,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Зеленая көшесі: 1, 1А, 2, 2А, 2Б, 2В, 3, 4, 5, 6, 6А, 7, 8, 9, 10, 11, 12, 15, 20, 22, 28, 30, 32, 34,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Зеленое кольцо көшесі: 2, 3, 4, 10, 11, 13, 17, 19, 21, 23, 25, 27, 29, 31, 33, 35,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көшесі: 16, 18, 20,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Кленовая көшесі: 6, 10, 13,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Лучистая көшесі: 1, 2, 3, 4, 5, 6, 8,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Мечтатель көшесі: 1, 2, 6, 8, 10, 11, 12, 13, 14, 15, 16, 18, 20, 22, 28,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Новицкий Сергей Васильевич атындағы көшесі: 1, 2, 4, 5, 6, 7, 8,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Новоселов көшесі: 5, 6, 7, 8, 9, 10, 11,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Прибрежная көшесі: 1, 2, 3, 4, 6, 8, 10, 11, 12, 13, 14, 16А, 19, 21, 33,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Прохладная көшесі: 5, 9, 11,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Радужная көшесі: 2, 3, 5, 6, 7, 8, 9, 10, 11, 12, 13, 14, 15, 17, 19, 21, 23,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Романтиктер көшесі: 9, 11, 13, 15, 16,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Садовое кольцо көшесі: 1, 3, 5, 10, 13, 17, 19, 21, 29, 31, 33,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Сафронов Петр Прокофьевич атындағы көшесі: 2, 3, 4, 5, 6, 7, 9, 10, 11, 12, 13, 14, 15, 16, 17,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Светлая көшесі: 1, 3, 4, 5,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Солнечная көшесі: 2, 4, 6, 9, 10, 12, 14, 16, 18, 20, 22, 24, 26А, 30, 38, 40,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Сосновая көшесі: 3, 6, 9, 11, 13, 20, 24, 31 39, 40, 41,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Студенческая көшесі: 2, 3, 3А, 3В, 3Г, 4А, 4Б, 5, 5А, 6, 7А, 7, 10, 12, 13, 14, 15А, 15, 16, 17, 19, 21, 23, 25, 25А, 25Б,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Тенистая көшесі: 1, 3, 5,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Уютная көшесі: 2,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3, 4, 5, 6, 7, 8, 10, 16, 18, 19, 20, 30, 39, 40, 44, 46,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Цветочная көшесі: 2, 3,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Энтузиастов көшесі: 1А, 3, 5, 7, 9, 11, 13, 15, 17, 19, 21, 23,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көшесі: 3И, 6А, 6Л, 7, 11А, 10, 10А, 11, 13, 15, 15А, 18, 18А, 22, 22А, 26, 27,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694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Облыстық аурухана, Евгений Брусиловский атындағы көшесі,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аурухананың корпустары;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балалар ауруханасының корпустары.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695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Облыстық онкология диспансері, Мұхтар Әуезов атындағы көшесі,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қалалық аурухананың инфекция бөлімшесінің корпусы.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696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1-ші қалалық аурухана, Қаныш Сәтбаев атындағы көшесі,3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 жол ауруханасының корпустары.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697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Облыстық тері-венерология диспансері, Интернациональная көшесі,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тері-венерология диспансерінің корпустары.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698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- 2-ші қалалық аурухана, П. Васильев көшесі, 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2-ші қалалық аурухананың корпустары, 2-ші қалалық аурухананың инфекция бөлімшесінің корпусынан басқа.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3-ші қалалық аурухана, Рижская көшесі, 102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3-ші қалалық аурухананың корпустары;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перинаталдық орталық.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700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Облыстық туберкулезге қарсы диспансер, 4-ші Линия көшесі,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туберкулезге қарсы диспансердің корпустары;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наркология диспансерінің корпустары.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701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- 6637 әскери бөлімшесі, Ярослав Гашек атындағы көшесі,18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Ярослав Гашек атындағы көшесі: 20 үйдегі корпус.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702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ПЖӘУ, Юбилейная көшесі,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көшесі: 6 мекенжайындағы корпустар.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703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ЕС 164/1 мекемесі, Заречный кенті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 164/1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–Солтүстік Қазақстан мемлекеттік университеті (№ 5 оқу корпусы), М. Жұмабаев көшесі, 114, тел. 46-42-49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2, 2А, 6, 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705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Темір жол көлігі колледжі, Юрий Медведев атындағы көшесі, 1А, тел. 38-13-95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Қаныш Сәтбаев атындағы көшесі: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Юрий Медведев ат. көшесі: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706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"Жеңіс" БЖСМ ("Виктория" БЖСМ), Жамбыл атындағы көшесі, 177, тел. 31-31-68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атындағы көшесі: 231, 234;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Аяған Шәжімбаев атындағы көшесі: 77, 79, 81, 97, 99, 101, 103;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атындағы көшесі: 129, 131, 133, 135, 137, 139, 141, 143, 145, 147, 149, 151, 155;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М.Жұмабаев көшесі: 191, 193, 195, 197, 199, 201, 203, 205, 206;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Чкалов көшесі: 3, 5, 7, 9, 11, 17, 19, 21, 23,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атындағы көшесі: 193А, 196А, 200, 202А;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көшесі: 107, 109,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көшесі: 77, 79, 108, 110, 114, 116, 118,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Пионерский қысқа көшесі: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707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- № 26 орта мектеп, Московская көшесі, 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Вагонная көшесі: 3, 5,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Воровский көшесі: 107, 109, 111, 113, 115, 116, 117, 118, 119, 120, 121, 122, 123, 124, 125, 126, 127, 128, 131, 132, 133, 134, 135, 136, 137, 138, 139, 140, 141, 142, 143, 144, 145, 147, 148, 149, 150, 151, 152, 153, 154, 155, 156, 157, 158, 158А, 159, 160, 161, 162, 163, 164, 165, 166, 167, 168, 169, 170, 171, 172, 173, 174, 176, 177, 178, 179, 180, 182, 184, 186;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Дмитров көшесі: 3, 9, 18,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Қаныш Сәтбаев атындағы көшесі: 78, 80, 82, 84, 86, 88, 90, 92, 94, 96, 98, 100, 102, 104, 106, 108, 110, 112, 114, 116, 118, 120, 122, 124, 126, 130, 132, 134, 138, 140, 142, 144, 146, 148, 150, 152, 154, 156;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Калинин көшесі: 53, 55, 57, 59, 61, 63, 65, 67, 69, 71, 73, 75, 77, 79, 81, 83, 85, 87, 89, 91, 93, 94, 95, 96, 97, 98, 99, 100, 101,102, 103,104, 104Б, 105, 106, 107, 108, 109, 110, 111, 112, 113,114, 115, 116, 117, 118, 119, 120, 121, 122, 123, 124, 125, 126, 127, 130, 132, 134, 136, 138, 140, 142, 144, 146, 148, 150, 152, 152А, 156, 158, 160, 162, 164, 166, 168, 170, 172, 172А;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Котовский көшесі: 4,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103, 105, 107, 108, 109, 110, 111, 112, 113, 114, 115, 117, 119, 120Б, 121, 123, 125, 127, 129, 131, 133, 135;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Московская көшесі: 117, 119, 121, 123, 125, 127, 129, 131, 132, 133, 134, 135, 136, 137, 138, 139, 140, 141, 143, 144, 145, 146, 146Б, 147, 148, 149, 150, 151, 152, 153, 154, 155, 157, 159, 160, 161, 162, 163, 164, 165, 166, 167, 168, 168А, 169, 171, 173, 175, 177, 179, 181, 183, 185, 187, 189;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 Баян көшесі: 124, 126, 128, 129, 130, 131, 132, 133, 134, 135, 136, 137, 138, 139, 140, 141, 142, 143, 144, 145, 146, 147, 148, 149, 150, 151, 152, 153, 154, 155, 156, 157, 158, 159, 160, 161, 161А, 162, 163, 165, 167, 168,169, 170, 171, 172, 173, 174, 176, 176А, 177, 178, 179, 180, 181, 182, 183, 184, 185, 186, 187, 188, 189, 190, 191, 192, 193, 194, 194А, 195, 196, 197, 198, 199, 200, 201, 202, 203, 205, 206, 207, 208, 210, 212, 214, 216;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Тельман көшесі: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3-ші қалалық емхана, Юбилейная көшесі, 7А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көшесі: 3Б, 3В, 3Л, 3М, 3Н, 9А, 9Б.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– Қазақ мектеп-гимназиясы, Мир көшесі, 327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Шекараларына мына үйлер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көшесі: 345, 347;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4-ші Линия көшесі: 16,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Ніл Болатбаев көшесі: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