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bb58" w14:textId="648b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қоспағанда,заңды тұлғалардың түстi және қара металл сынықтары мен қалдықтарын жинау (дайындау),сақтау, өңдеу және лицензиаттарға өткiзу бойынша қызметтi жүзеге асыруға лицензия беру, қайта ресiмдеу, лицензия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 желтоқсандағы № 453 қаулысы. Солтүстік Қазақстан облысының Әділет департаментінде 2014 жылғы 31 желтоқсанда N 3040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бойынша қызметтi жүзеге асыруға лицензия беру, қайта ресiмдеу, лицензия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3 желтоқсандағы № 453 қаулысымен бекітілді</w:t>
            </w:r>
          </w:p>
        </w:tc>
      </w:tr>
    </w:tbl>
    <w:bookmarkStart w:name="z10" w:id="0"/>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бойынша қызметтi жүзеге асыруға лицензия беру, қайта ресiмдеу, лицензия телнұсқасын беру"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бойынша қызметтi жүзеге асыруға лицензия беру, қайта ресiмдеу, лицензия телнұсқасын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Сондай-ақ мемлекеттік көрсетілетін қызмет веб-портал арқылы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мемлекеттiк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берушімен;</w:t>
      </w:r>
      <w:r>
        <w:br/>
      </w:r>
      <w:r>
        <w:rPr>
          <w:rFonts w:ascii="Times New Roman"/>
          <w:b w:val="false"/>
          <w:i w:val="false"/>
          <w:color w:val="000000"/>
          <w:sz w:val="28"/>
        </w:rPr>
        <w:t>
      </w:t>
      </w:r>
      <w:r>
        <w:rPr>
          <w:rFonts w:ascii="Times New Roman"/>
          <w:b w:val="false"/>
          <w:i w:val="false"/>
          <w:color w:val="000000"/>
          <w:sz w:val="28"/>
        </w:rPr>
        <w:t>www.e.gov.kz "электрондық үкiмет" веб-порталы немесе www.elicense.kz "Е-лицензиялау"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бойынша қызметтi жүзеге асыруға лицензия беру, қайта ресiмдеу, лицензия телнұсқасы немесе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стандартының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мемлекеттiк қызметтi көрсетуден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4. Мемлекеттiк қызметтi көрсету нәтижесiн ұсыну нысаны: электрондық және (немесе) қағаз түрiнде.</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үдерісіндегі іс-қимылдар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берушінің көрсетілетін қызметті алушының құжаттарын алуы немесе көрсетілетін қызметті алушының электрондық сұрау салуы мемлекеттік қызметті көрсету жөніндегі рәсімді (іс-қимылды) бастауға негізі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үдерісінің құрамына кіретін рәсімдердің (іс-қимылдардың) мазмұны, оларды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құжаттар топтамасын қабылдау, кіріс құжаттары журналында тіркеу. Орындау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2) атқарушыны айқындау. Орындау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3) өтінішті мемлекеттік дерекқордың ақпараттық жүйесінде (бұдан әрі – "Е-лицензиялау" МДҚ АЖ) тіркеу. Орындау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4) мемлекеттiк қызметтi көрсету нәтижесiн алу үшін көрсетілетін қызметті алушыны біліктілік талаптарына және негіздерге сәйкестікке тексеру; </w:t>
      </w:r>
      <w:r>
        <w:br/>
      </w:r>
      <w:r>
        <w:rPr>
          <w:rFonts w:ascii="Times New Roman"/>
          <w:b w:val="false"/>
          <w:i w:val="false"/>
          <w:color w:val="000000"/>
          <w:sz w:val="28"/>
        </w:rPr>
        <w:t>
      </w:t>
      </w:r>
      <w:r>
        <w:rPr>
          <w:rFonts w:ascii="Times New Roman"/>
          <w:b w:val="false"/>
          <w:i w:val="false"/>
          <w:color w:val="000000"/>
          <w:sz w:val="28"/>
        </w:rPr>
        <w:t>5) мемлекеттiк қызметтi көрсету нәтижесiн қалыптастыру. Орындау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6) "Е-лицензиялау" МДҚ АЖ-да қалыптастырылған мемлекеттiк қызметтi көрсету нәтижесiне қол қою. Орындау ұзақтығы - 30 (отыз) минуттан аспайды;</w:t>
      </w:r>
      <w:r>
        <w:br/>
      </w:r>
      <w:r>
        <w:rPr>
          <w:rFonts w:ascii="Times New Roman"/>
          <w:b w:val="false"/>
          <w:i w:val="false"/>
          <w:color w:val="000000"/>
          <w:sz w:val="28"/>
        </w:rPr>
        <w:t>
      </w:t>
      </w:r>
      <w:r>
        <w:rPr>
          <w:rFonts w:ascii="Times New Roman"/>
          <w:b w:val="false"/>
          <w:i w:val="false"/>
          <w:color w:val="000000"/>
          <w:sz w:val="28"/>
        </w:rPr>
        <w:t>7) мемлекеттiк қызметтi көрсету нәтижесiн көрсетілетін қызметті алушыға беру. Орындау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құжаттар топтамасы тапсырылған, сондай-ақ порталға өтініш берілген сәттен бастап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лицензияны беру – 15 (он бес)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ресiмдеу – 15 (он бес) жұмыс күні;</w:t>
      </w:r>
      <w:r>
        <w:br/>
      </w:r>
      <w:r>
        <w:rPr>
          <w:rFonts w:ascii="Times New Roman"/>
          <w:b w:val="false"/>
          <w:i w:val="false"/>
          <w:color w:val="000000"/>
          <w:sz w:val="28"/>
        </w:rPr>
        <w:t>
      </w:t>
      </w:r>
      <w:r>
        <w:rPr>
          <w:rFonts w:ascii="Times New Roman"/>
          <w:b w:val="false"/>
          <w:i w:val="false"/>
          <w:color w:val="000000"/>
          <w:sz w:val="28"/>
        </w:rPr>
        <w:t>лицензияның телнұсқаларын беру – 2 (екi) жұмыс күні.</w:t>
      </w:r>
      <w:r>
        <w:br/>
      </w:r>
      <w:r>
        <w:rPr>
          <w:rFonts w:ascii="Times New Roman"/>
          <w:b w:val="false"/>
          <w:i w:val="false"/>
          <w:color w:val="000000"/>
          <w:sz w:val="28"/>
        </w:rPr>
        <w:t>
      </w:t>
      </w:r>
      <w:r>
        <w:rPr>
          <w:rFonts w:ascii="Times New Roman"/>
          <w:b w:val="false"/>
          <w:i w:val="false"/>
          <w:color w:val="000000"/>
          <w:sz w:val="28"/>
        </w:rPr>
        <w:t>7. Рәсім (іс-қимыл) нәтижесі – мемлекеттiк қызметтi көрсету нәтижесiн беру.</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қызметті көрсету үдерісіндегі өзара іс-қимыл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мемлекеттік қызмет көрсету үдерісіне қатысатындар тізімі: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ұзақтылығын көрсетумен құрылымдық бөлімшелер (қызметкерлер) арасындағы рәсімдер (іс-қимылдар) реттілігінің сипаттамасы: </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қабылдайды, оларды тіркеуді жүзеге асырады және құжаттар топтамасын қабылдау күні және уақытын көрсетумен өтініш көшірмесін көрсетілетін қызметті алушыға береді - 15 (он бес) минут. Құжаттар топтамасын көрсетілетін қызметті берушінің басшысына береді 5 (бес)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топтамасымен танысады және көрсетілетін қызметті берушінің жауапты атқарушысын айқындайды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атқарушысы өтінішті "Е-лицензиялау" МДҚ АЖ-да тіркейді, "Е-лицензиялау" МДҚ АЖ-да мемлекеттiк қызметтi көрсету нәтижесiн алу үшін көрсетілетін қызметті біліктілік талаптарына және негіздерге сәйкестікке тексереді, "Е-лицензиялау" МДҚ АЖ арқылы мемлекеттiк қызметтi көрсету нәтижесiн қалыптастырады және көрсетілетін қызметті берушінің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басшысы мемлекеттiк қызметтi көрсету нәтижесiнің жобасына қол қояды, 15 (он бес) минуттан аспайды; </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кеңсесінің қызметкері мемлекеттік қызмет көрсету нәтижесін көрсетілетін қызметті алушыға береді, 15 (он бес) минут.</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әрекеттесу тәртібін, сондай-ақ мемлекеттік қызметтерді көрсету үдерісінде ақпараттық жүйелерді қолдану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көрсетілгендегі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электрондық цифрлық қолтаңбасы (бұдан әрi – ЭЦҚ) арқылы порталда тіркеуді, авторландыруды жүзеге асырады. Көрсетілетін қызметті алушының деректерін растау және көрсетілетін қызметті таңдау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жиегін толтыру және құжаттар топтамасын бекіту;</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портал арқылы көрсетілетін қызметті алушының "жеке кабинетінде" электрондық сұрау салу мәртебесі және мемлекеттік қызметті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көрсетілетін қызметті алушының уәкiлеттi тұлғасының ЭЦҚ-сымен қол қойылған электрондық құжат нысанындағы мемлекеттік қызметті көрсету нәтижесін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көрсетілетін қызметті берушінің құрылымдық бөлімшелерінің (қызметкерлерінің) мемлекеттік қызметті көрсету үдерісіндегі өзара іс-қимылы, сондай-ақ халыққа қызмет көрсету орталығымен және (немесе) басқа да көрсетілетін қызметті берушілермен өзара әрекеттесу тәртібін, сондай-ақ мемлекеттік қызметтерді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көрсетулердің бизнес-үдерістерінің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4"/>
        <w:gridCol w:w="4926"/>
      </w:tblGrid>
      <w:tr>
        <w:trPr>
          <w:trHeight w:val="30" w:hRule="atLeast"/>
        </w:trPr>
        <w:tc>
          <w:tcPr>
            <w:tcW w:w="81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жинау(дайындау), сақтау, өңдеу және лицензиаттарға өткiзу бойынша қызметтi жүзеге асыруға лицензия беру, қайта ресiмдеу, лицензия телнұсқасын беру" мемлекеттік көрсетілетін қызмет регламентіне қосымша</w:t>
            </w:r>
          </w:p>
        </w:tc>
      </w:tr>
    </w:tbl>
    <w:bookmarkStart w:name="z57" w:id="5"/>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670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