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0aa136" w14:textId="e0aa13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Мектепке дейінгі және орта білім беру саласындағы мемлекеттік көрсетілетін қызметтер регламенттерін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Солтүстік Қазақстан облысы әкімдігінің 2014 жылғы 11 тамыздағы № 286 қаулысы. Солтүстік Қазақстан облысының Әділет департаментінде 2014 жылғы 5 қыркуйекте N 2930 болып тіркелді. Күші жойылды – Солтүстік Қазақстан облысы әкімдігінің 2015 жылғы 20 тамыздағы N 309 қаулысымен</w:t>
      </w:r>
    </w:p>
    <w:p>
      <w:pPr>
        <w:spacing w:after="0"/>
        <w:ind w:left="0"/>
        <w:jc w:val="left"/>
      </w:pPr>
      <w:r>
        <w:rPr>
          <w:rFonts w:ascii="Times New Roman"/>
          <w:b w:val="false"/>
          <w:i w:val="false"/>
          <w:color w:val="ff0000"/>
          <w:sz w:val="28"/>
        </w:rPr>
        <w:t>      </w:t>
      </w:r>
      <w:r>
        <w:rPr>
          <w:rFonts w:ascii="Times New Roman"/>
          <w:b w:val="false"/>
          <w:i w:val="false"/>
          <w:color w:val="ff0000"/>
          <w:sz w:val="28"/>
        </w:rPr>
        <w:t xml:space="preserve">Ескерту. Күші жойылды – Солтүстік Қазақстан облысы әкімдігінің 20.08.2015 </w:t>
      </w:r>
      <w:r>
        <w:rPr>
          <w:rFonts w:ascii="Times New Roman"/>
          <w:b w:val="false"/>
          <w:i w:val="false"/>
          <w:color w:val="ff0000"/>
          <w:sz w:val="28"/>
        </w:rPr>
        <w:t>N 309</w:t>
      </w:r>
      <w:r>
        <w:rPr>
          <w:rFonts w:ascii="Times New Roman"/>
          <w:b w:val="false"/>
          <w:i w:val="false"/>
          <w:color w:val="ff0000"/>
          <w:sz w:val="28"/>
        </w:rPr>
        <w:t xml:space="preserve"> қаулысымен (қол қойылған күнінен бастап қолданысқа енгізіледі).</w:t>
      </w:r>
      <w:r>
        <w:br/>
      </w:r>
      <w:r>
        <w:rPr>
          <w:rFonts w:ascii="Times New Roman"/>
          <w:b w:val="false"/>
          <w:i w:val="false"/>
          <w:color w:val="000000"/>
          <w:sz w:val="28"/>
        </w:rPr>
        <w:t xml:space="preserve">
       "Мемлекеттік көрсетілетін қызметтер туралы" Қазақстан Республикасының 2013 жылғы 15 сәуірдегі Заңының 16-бабының </w:t>
      </w:r>
      <w:r>
        <w:rPr>
          <w:rFonts w:ascii="Times New Roman"/>
          <w:b w:val="false"/>
          <w:i w:val="false"/>
          <w:color w:val="000000"/>
          <w:sz w:val="28"/>
        </w:rPr>
        <w:t>3-тармағына</w:t>
      </w:r>
      <w:r>
        <w:rPr>
          <w:rFonts w:ascii="Times New Roman"/>
          <w:b w:val="false"/>
          <w:i w:val="false"/>
          <w:color w:val="000000"/>
          <w:sz w:val="28"/>
        </w:rPr>
        <w:t xml:space="preserve"> сәйкес Солтүстік Қазақстан облысының әкімдігі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1. Қоса беріліп отырған:</w:t>
      </w:r>
      <w:r>
        <w:br/>
      </w:r>
      <w:r>
        <w:rPr>
          <w:rFonts w:ascii="Times New Roman"/>
          <w:b w:val="false"/>
          <w:i w:val="false"/>
          <w:color w:val="000000"/>
          <w:sz w:val="28"/>
        </w:rPr>
        <w:t xml:space="preserve">
      1) "Мектепке дейінгі білім беру ұйымдарына құжаттарды қабылдау және балаларды қабылдау" 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w:t>
      </w:r>
      <w:r>
        <w:br/>
      </w:r>
      <w:r>
        <w:rPr>
          <w:rFonts w:ascii="Times New Roman"/>
          <w:b w:val="false"/>
          <w:i w:val="false"/>
          <w:color w:val="000000"/>
          <w:sz w:val="28"/>
        </w:rPr>
        <w:t xml:space="preserve">
      2) "Бастауыш, негізгі орта, жалпы орта білім берудің жалпы білім беретін бағдарламалары бойынша оқыту үшін ведомстволық бағыныстылығына қарамастан білім беру ұйымдарына құжаттарды қабылдау және оқуға қабылдау" 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w:t>
      </w:r>
      <w:r>
        <w:br/>
      </w:r>
      <w:r>
        <w:rPr>
          <w:rFonts w:ascii="Times New Roman"/>
          <w:b w:val="false"/>
          <w:i w:val="false"/>
          <w:color w:val="000000"/>
          <w:sz w:val="28"/>
        </w:rPr>
        <w:t xml:space="preserve">
      3) "Бастауыш, негізгі орта, жалпы орта білім беру ұйымдарына денсаулығына байланысты ұзақ уақыт бойы бара алмайтын балаларды үйде жеке тегін оқытуды ұйымдастыру үшін құжаттарды қабылдау" 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w:t>
      </w:r>
      <w:r>
        <w:br/>
      </w:r>
      <w:r>
        <w:rPr>
          <w:rFonts w:ascii="Times New Roman"/>
          <w:b w:val="false"/>
          <w:i w:val="false"/>
          <w:color w:val="000000"/>
          <w:sz w:val="28"/>
        </w:rPr>
        <w:t xml:space="preserve">
      4) "Арнайы жалпы білім беретін оқу бағдарламалары бойынша оқыту үшін мүмкіндіктері шектеулі балалардың құжаттарын қабылдау және арнайы білім беру ұйымдарына қабылдау" мемлекеттік көрсетілетін қызмет </w:t>
      </w:r>
      <w:r>
        <w:rPr>
          <w:rFonts w:ascii="Times New Roman"/>
          <w:b w:val="false"/>
          <w:i w:val="false"/>
          <w:color w:val="000000"/>
          <w:sz w:val="28"/>
        </w:rPr>
        <w:t>стандарты</w:t>
      </w:r>
      <w:r>
        <w:rPr>
          <w:rFonts w:ascii="Times New Roman"/>
          <w:b w:val="false"/>
          <w:i w:val="false"/>
          <w:color w:val="000000"/>
          <w:sz w:val="28"/>
        </w:rPr>
        <w:t>;</w:t>
      </w:r>
      <w:r>
        <w:br/>
      </w:r>
      <w:r>
        <w:rPr>
          <w:rFonts w:ascii="Times New Roman"/>
          <w:b w:val="false"/>
          <w:i w:val="false"/>
          <w:color w:val="000000"/>
          <w:sz w:val="28"/>
        </w:rPr>
        <w:t xml:space="preserve">
      5) "Балаларға қосымша білім беру бойынша қосымша білім беру ұйымдарына құжаттар қабылдау және оқуға қабылдау" 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w:t>
      </w:r>
      <w:r>
        <w:br/>
      </w:r>
      <w:r>
        <w:rPr>
          <w:rFonts w:ascii="Times New Roman"/>
          <w:b w:val="false"/>
          <w:i w:val="false"/>
          <w:color w:val="000000"/>
          <w:sz w:val="28"/>
        </w:rPr>
        <w:t xml:space="preserve">
      6) "Аз қамтылған отбасылардағы балалардың қала сыртындағы және мектеп жанындағы лагерьлерде демалуы үшін құжаттар қабылдау және жолдама беру" 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2. Осы қаулының орындалуын бақылау облыс әкімінің жетекшілік ететін орынбасарына жүктелсін.</w:t>
      </w:r>
      <w:r>
        <w:br/>
      </w:r>
      <w:r>
        <w:rPr>
          <w:rFonts w:ascii="Times New Roman"/>
          <w:b w:val="false"/>
          <w:i w:val="false"/>
          <w:color w:val="000000"/>
          <w:sz w:val="28"/>
        </w:rPr>
        <w:t>
      </w:t>
      </w:r>
      <w:r>
        <w:rPr>
          <w:rFonts w:ascii="Times New Roman"/>
          <w:b w:val="false"/>
          <w:i w:val="false"/>
          <w:color w:val="000000"/>
          <w:sz w:val="28"/>
        </w:rPr>
        <w:t>3. Осы қаулы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Солтүстік Қазақстан </w:t>
            </w:r>
            <w:r>
              <w:br/>
            </w:r>
            <w:r>
              <w:rPr>
                <w:rFonts w:ascii="Times New Roman"/>
                <w:b w:val="false"/>
                <w:i/>
                <w:color w:val="000000"/>
                <w:sz w:val="20"/>
              </w:rPr>
              <w:t>облысының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Сұлтанов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w:t>
            </w:r>
            <w:r>
              <w:br/>
            </w:r>
            <w:r>
              <w:rPr>
                <w:rFonts w:ascii="Times New Roman"/>
                <w:b w:val="false"/>
                <w:i w:val="false"/>
                <w:color w:val="000000"/>
                <w:sz w:val="20"/>
              </w:rPr>
              <w:t>әкімдігінің 2014 жылғы 11 тамыздағы</w:t>
            </w:r>
            <w:r>
              <w:br/>
            </w:r>
            <w:r>
              <w:rPr>
                <w:rFonts w:ascii="Times New Roman"/>
                <w:b w:val="false"/>
                <w:i w:val="false"/>
                <w:color w:val="000000"/>
                <w:sz w:val="20"/>
              </w:rPr>
              <w:t>№ 286 қаулысымен бекітілген</w:t>
            </w:r>
          </w:p>
        </w:tc>
      </w:tr>
    </w:tbl>
    <w:bookmarkStart w:name="z6" w:id="0"/>
    <w:p>
      <w:pPr>
        <w:spacing w:after="0"/>
        <w:ind w:left="0"/>
        <w:jc w:val="left"/>
      </w:pPr>
      <w:r>
        <w:rPr>
          <w:rFonts w:ascii="Times New Roman"/>
          <w:b/>
          <w:i w:val="false"/>
          <w:color w:val="000000"/>
        </w:rPr>
        <w:t xml:space="preserve"> "Мектепке дейінгі білім беру ұйымдарына құжаттарды қабылдау және балаларды қабылдау" мемлекеттік көрсетілетін қызмет регламенті</w:t>
      </w:r>
      <w:r>
        <w:br/>
      </w:r>
      <w:r>
        <w:rPr>
          <w:rFonts w:ascii="Times New Roman"/>
          <w:b/>
          <w:i w:val="false"/>
          <w:color w:val="000000"/>
        </w:rPr>
        <w:t>1. Жалпы ережелер</w:t>
      </w:r>
    </w:p>
    <w:bookmarkEnd w:id="0"/>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1. "Мектепке дейінгі білім беру ұйымдарына құжаттарды қабылдау және балаларды қабылдау" мемлекеттік көрсетілетін қызметін (бұдан әрі – мемлекеттік көрсетілетін қызмет) "Мектепке дейінгі және орта білім беру саласындағы мемлекеттік көрсетілетін қызметтер стандарттарын бекіту туралы" Қазақстан Республикасы Үкіметінің 2014 жылғы 9 маусымдағы № 633 қаулысымен бекітілген "Мектепке дейінгі білім беру ұйымдарына құжаттарды қабылдау және балаларды қабылдау" мемлекеттік көрсетілетін қызмет </w:t>
      </w:r>
      <w:r>
        <w:rPr>
          <w:rFonts w:ascii="Times New Roman"/>
          <w:b w:val="false"/>
          <w:i w:val="false"/>
          <w:color w:val="000000"/>
          <w:sz w:val="28"/>
        </w:rPr>
        <w:t>стандартына</w:t>
      </w:r>
      <w:r>
        <w:rPr>
          <w:rFonts w:ascii="Times New Roman"/>
          <w:b w:val="false"/>
          <w:i w:val="false"/>
          <w:color w:val="000000"/>
          <w:sz w:val="28"/>
        </w:rPr>
        <w:t xml:space="preserve"> (бұдан әрі – Стандарт) сәйкес, барлық үлгідегі және түрдегі мектепке дейінгі ұйымдар (бұдан әрі – көрсетілетін қызметті беруші) көрсетеді.</w:t>
      </w:r>
      <w:r>
        <w:br/>
      </w:r>
      <w:r>
        <w:rPr>
          <w:rFonts w:ascii="Times New Roman"/>
          <w:b w:val="false"/>
          <w:i w:val="false"/>
          <w:color w:val="000000"/>
          <w:sz w:val="28"/>
        </w:rPr>
        <w:t>
      Мемлекеттік қызметті көрсету үшін құжаттарды қабылдау және беру көрсетілетін қызметті берушінің кеңсесі арқылы жүзеге асырылады.</w:t>
      </w:r>
      <w:r>
        <w:br/>
      </w:r>
      <w:r>
        <w:rPr>
          <w:rFonts w:ascii="Times New Roman"/>
          <w:b w:val="false"/>
          <w:i w:val="false"/>
          <w:color w:val="000000"/>
          <w:sz w:val="28"/>
        </w:rPr>
        <w:t>
      </w:t>
      </w:r>
      <w:r>
        <w:rPr>
          <w:rFonts w:ascii="Times New Roman"/>
          <w:b w:val="false"/>
          <w:i w:val="false"/>
          <w:color w:val="000000"/>
          <w:sz w:val="28"/>
        </w:rPr>
        <w:t>2. Мемлекеттік қызмет көрсету нысаны: қағаз түрінде.</w:t>
      </w:r>
      <w:r>
        <w:br/>
      </w:r>
      <w:r>
        <w:rPr>
          <w:rFonts w:ascii="Times New Roman"/>
          <w:b w:val="false"/>
          <w:i w:val="false"/>
          <w:color w:val="000000"/>
          <w:sz w:val="28"/>
        </w:rPr>
        <w:t>
      </w:t>
      </w:r>
      <w:r>
        <w:rPr>
          <w:rFonts w:ascii="Times New Roman"/>
          <w:b w:val="false"/>
          <w:i w:val="false"/>
          <w:color w:val="000000"/>
          <w:sz w:val="28"/>
        </w:rPr>
        <w:t>3. Мемлекеттік қызмет көрсетудің нәтижесі: баланың ата-анасының бірінің немесе заңды өкілінің өтініші негізінде баланы мектепке дейінгі ұйымға қабылдау.</w:t>
      </w:r>
      <w:r>
        <w:br/>
      </w:r>
      <w:r>
        <w:rPr>
          <w:rFonts w:ascii="Times New Roman"/>
          <w:b w:val="false"/>
          <w:i w:val="false"/>
          <w:color w:val="000000"/>
          <w:sz w:val="28"/>
        </w:rPr>
        <w:t>
      Мемлекеттік қызмет көрсету нәтижесін ұсыну нысаны: қағаз түрінде.</w:t>
      </w:r>
      <w:r>
        <w:br/>
      </w:r>
      <w:r>
        <w:rPr>
          <w:rFonts w:ascii="Times New Roman"/>
          <w:b w:val="false"/>
          <w:i w:val="false"/>
          <w:color w:val="000000"/>
          <w:sz w:val="28"/>
        </w:rPr>
        <w:t>
</w:t>
      </w:r>
    </w:p>
    <w:bookmarkStart w:name="z11" w:id="1"/>
    <w:p>
      <w:pPr>
        <w:spacing w:after="0"/>
        <w:ind w:left="0"/>
        <w:jc w:val="left"/>
      </w:pPr>
      <w:r>
        <w:rPr>
          <w:rFonts w:ascii="Times New Roman"/>
          <w:b/>
          <w:i w:val="false"/>
          <w:color w:val="000000"/>
        </w:rPr>
        <w:t xml:space="preserve"> 2. Мемлекеттік қызмет көрсету үдерісінде көрсетілетін қызметті берушінің құрылымдық бөлімшелерінің (қызметкерлерінің) іс-әрекеттері тәртібінің сипаттамасы</w:t>
      </w:r>
    </w:p>
    <w:bookmarkEnd w:id="1"/>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4. Көрсетілетін қызметті берушінің өтінішті және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тиісті құжаттарды (бұдан әрі – құжаттар топтамасы) алуы мемлекеттік қызмет көрсету бойынша рәсімді (іс-әрекетті) бастауға негіз болып табылады.</w:t>
      </w:r>
      <w:r>
        <w:br/>
      </w:r>
      <w:r>
        <w:rPr>
          <w:rFonts w:ascii="Times New Roman"/>
          <w:b w:val="false"/>
          <w:i w:val="false"/>
          <w:color w:val="000000"/>
          <w:sz w:val="28"/>
        </w:rPr>
        <w:t>
      </w:t>
      </w:r>
      <w:r>
        <w:rPr>
          <w:rFonts w:ascii="Times New Roman"/>
          <w:b w:val="false"/>
          <w:i w:val="false"/>
          <w:color w:val="000000"/>
          <w:sz w:val="28"/>
        </w:rPr>
        <w:t>5. Мемлекеттік қызмет көрсету үдерісінің құрамына кіретін әрбір рәсімнің (іс-әрекеттің) мазмұны, оны орындаудың ұзақтығы:</w:t>
      </w:r>
      <w:r>
        <w:br/>
      </w:r>
      <w:r>
        <w:rPr>
          <w:rFonts w:ascii="Times New Roman"/>
          <w:b w:val="false"/>
          <w:i w:val="false"/>
          <w:color w:val="000000"/>
          <w:sz w:val="28"/>
        </w:rPr>
        <w:t>
      1) көрсетілетін қызметті берушінің кеңсесі көрсетілетін қызметті алушы ұсынған құжаттар топтамасын қабылдауды жүзеге асырады, оларды тіркейді және көрсетілетін қызметті берушінің басшылығына береді, 5 минут ішінде;</w:t>
      </w:r>
      <w:r>
        <w:br/>
      </w:r>
      <w:r>
        <w:rPr>
          <w:rFonts w:ascii="Times New Roman"/>
          <w:b w:val="false"/>
          <w:i w:val="false"/>
          <w:color w:val="000000"/>
          <w:sz w:val="28"/>
        </w:rPr>
        <w:t>
      2) көрсетілетін қызметті берушінің басшылығы көрсетілетін қызметті берушінің жауапты орындаушысын айқындайды, тиісті бұрыштаманы қояды және көрсетілетін қызметті берушінің жауапты орындаушысына құжаттар топтамасын береді, 5 минут ішінде;</w:t>
      </w:r>
      <w:r>
        <w:br/>
      </w:r>
      <w:r>
        <w:rPr>
          <w:rFonts w:ascii="Times New Roman"/>
          <w:b w:val="false"/>
          <w:i w:val="false"/>
          <w:color w:val="000000"/>
          <w:sz w:val="28"/>
        </w:rPr>
        <w:t>
      3) көрсетілетін қызметті берушінің жауапты орындаушысы көрсетілетін қызметті алушының құжаттар топтамасын зерделейді, баланы мектепке дейінгі ұйымға қабылдау туралы бұйрық жобасы түріндегі мемлекеттік қызметті көрсету нәтижесі жобасын дайындайды. Баланы мектепке дейінгі ұйымға қабылдау туралы бұйрық жобасын көрсетілетін қызметті берушінің басшылығына береді, 10 минут ішінде.</w:t>
      </w:r>
      <w:r>
        <w:br/>
      </w:r>
      <w:r>
        <w:rPr>
          <w:rFonts w:ascii="Times New Roman"/>
          <w:b w:val="false"/>
          <w:i w:val="false"/>
          <w:color w:val="000000"/>
          <w:sz w:val="28"/>
        </w:rPr>
        <w:t>
      4) көрсетілетін қызметті берушінің басшылығы шешім қабылдайды және баланы мектепке дейінгі ұйымға қабылдау туралы бұйрық жобасына қол қояды және көрсетілетін қызметті берушінің кеңсесіне береді, 5 минут ішінде;</w:t>
      </w:r>
      <w:r>
        <w:br/>
      </w:r>
      <w:r>
        <w:rPr>
          <w:rFonts w:ascii="Times New Roman"/>
          <w:b w:val="false"/>
          <w:i w:val="false"/>
          <w:color w:val="000000"/>
          <w:sz w:val="28"/>
        </w:rPr>
        <w:t>
      5) көрсетілетін қызметті берушінің кеңсесі баланы мектепке дейінгі ұйымға қабылдау туралы бұйрық көшірмесін көрсетілетін қызметті алушыға береді, 5 минут ішінде.</w:t>
      </w:r>
      <w:r>
        <w:br/>
      </w:r>
      <w:r>
        <w:rPr>
          <w:rFonts w:ascii="Times New Roman"/>
          <w:b w:val="false"/>
          <w:i w:val="false"/>
          <w:color w:val="000000"/>
          <w:sz w:val="28"/>
        </w:rPr>
        <w:t>
      </w:t>
      </w:r>
      <w:r>
        <w:rPr>
          <w:rFonts w:ascii="Times New Roman"/>
          <w:b w:val="false"/>
          <w:i w:val="false"/>
          <w:color w:val="000000"/>
          <w:sz w:val="28"/>
        </w:rPr>
        <w:t>6. Келесі рәсімді (іс-әрекетті) орындауға негіз болатын мемлекеттік қызмет көрсету жөніндегі рәсімнің (іс-әрекеттің) нәтижесі:</w:t>
      </w:r>
      <w:r>
        <w:br/>
      </w:r>
      <w:r>
        <w:rPr>
          <w:rFonts w:ascii="Times New Roman"/>
          <w:b w:val="false"/>
          <w:i w:val="false"/>
          <w:color w:val="000000"/>
          <w:sz w:val="28"/>
        </w:rPr>
        <w:t>
      1) құжаттар топтамасын тіркеу;</w:t>
      </w:r>
      <w:r>
        <w:br/>
      </w:r>
      <w:r>
        <w:rPr>
          <w:rFonts w:ascii="Times New Roman"/>
          <w:b w:val="false"/>
          <w:i w:val="false"/>
          <w:color w:val="000000"/>
          <w:sz w:val="28"/>
        </w:rPr>
        <w:t>
      2) көрсетілетін қызметті беруші басшылығының бұрыштамасы;</w:t>
      </w:r>
      <w:r>
        <w:br/>
      </w:r>
      <w:r>
        <w:rPr>
          <w:rFonts w:ascii="Times New Roman"/>
          <w:b w:val="false"/>
          <w:i w:val="false"/>
          <w:color w:val="000000"/>
          <w:sz w:val="28"/>
        </w:rPr>
        <w:t>
      3) баланы мектепке дейінгі ұйымға қабылдау туралы бұйрық жобасы;</w:t>
      </w:r>
      <w:r>
        <w:br/>
      </w:r>
      <w:r>
        <w:rPr>
          <w:rFonts w:ascii="Times New Roman"/>
          <w:b w:val="false"/>
          <w:i w:val="false"/>
          <w:color w:val="000000"/>
          <w:sz w:val="28"/>
        </w:rPr>
        <w:t>
      4) көрсетілетін қызметті беруші басшысының баланы мектепке дейінгі ұйымға қабылдау туралы бұйрық жобасына қол қоюы;</w:t>
      </w:r>
      <w:r>
        <w:br/>
      </w:r>
      <w:r>
        <w:rPr>
          <w:rFonts w:ascii="Times New Roman"/>
          <w:b w:val="false"/>
          <w:i w:val="false"/>
          <w:color w:val="000000"/>
          <w:sz w:val="28"/>
        </w:rPr>
        <w:t>
      5) қол қойылған баланы мектепке дейінгі ұйымға қабылдау туралы бұйрық, оның көшірмесін көрсетілетін қызметті алушыға беру.</w:t>
      </w:r>
      <w:r>
        <w:br/>
      </w:r>
      <w:r>
        <w:rPr>
          <w:rFonts w:ascii="Times New Roman"/>
          <w:b w:val="false"/>
          <w:i w:val="false"/>
          <w:color w:val="000000"/>
          <w:sz w:val="28"/>
        </w:rPr>
        <w:t>
</w:t>
      </w:r>
    </w:p>
    <w:bookmarkStart w:name="z15" w:id="2"/>
    <w:p>
      <w:pPr>
        <w:spacing w:after="0"/>
        <w:ind w:left="0"/>
        <w:jc w:val="left"/>
      </w:pPr>
      <w:r>
        <w:rPr>
          <w:rFonts w:ascii="Times New Roman"/>
          <w:b/>
          <w:i w:val="false"/>
          <w:color w:val="000000"/>
        </w:rPr>
        <w:t xml:space="preserve"> 3. Мемлекеттік қызмет көрсету үдерісінде көрсетілетін қызметті берушінің құрылымдық бөлімшелерінің (қызметкерлерінің) өзара іс-әрекеттері тәртібінің сипаттамасы</w:t>
      </w:r>
    </w:p>
    <w:bookmarkEnd w:id="2"/>
    <w:p>
      <w:pPr>
        <w:spacing w:after="0"/>
        <w:ind w:left="0"/>
        <w:jc w:val="left"/>
      </w:pPr>
      <w:r>
        <w:rPr>
          <w:rFonts w:ascii="Times New Roman"/>
          <w:b w:val="false"/>
          <w:i w:val="false"/>
          <w:color w:val="000000"/>
          <w:sz w:val="28"/>
        </w:rPr>
        <w:t>      </w:t>
      </w:r>
      <w:r>
        <w:rPr>
          <w:rFonts w:ascii="Times New Roman"/>
          <w:b w:val="false"/>
          <w:i w:val="false"/>
          <w:color w:val="000000"/>
          <w:sz w:val="28"/>
        </w:rPr>
        <w:t>7. Мемлекеттік қызмет көрсету үдерісіне қатысатын көрсетілетін қызметті берушінің құрылымдық бөлімшелерінің (қызметкерлерінің) тізбесі:</w:t>
      </w:r>
      <w:r>
        <w:br/>
      </w:r>
      <w:r>
        <w:rPr>
          <w:rFonts w:ascii="Times New Roman"/>
          <w:b w:val="false"/>
          <w:i w:val="false"/>
          <w:color w:val="000000"/>
          <w:sz w:val="28"/>
        </w:rPr>
        <w:t>
      1) көрсетілетін қызметті берушінің кеңсесі;</w:t>
      </w:r>
      <w:r>
        <w:br/>
      </w:r>
      <w:r>
        <w:rPr>
          <w:rFonts w:ascii="Times New Roman"/>
          <w:b w:val="false"/>
          <w:i w:val="false"/>
          <w:color w:val="000000"/>
          <w:sz w:val="28"/>
        </w:rPr>
        <w:t>
      2) көрсетілетін қызметті берушінің басшылығы;</w:t>
      </w:r>
      <w:r>
        <w:br/>
      </w:r>
      <w:r>
        <w:rPr>
          <w:rFonts w:ascii="Times New Roman"/>
          <w:b w:val="false"/>
          <w:i w:val="false"/>
          <w:color w:val="000000"/>
          <w:sz w:val="28"/>
        </w:rPr>
        <w:t>
      3) көрсетілетін қызметті берушінің жауапты орындаушысы.</w:t>
      </w:r>
      <w:r>
        <w:br/>
      </w:r>
      <w:r>
        <w:rPr>
          <w:rFonts w:ascii="Times New Roman"/>
          <w:b w:val="false"/>
          <w:i w:val="false"/>
          <w:color w:val="000000"/>
          <w:sz w:val="28"/>
        </w:rPr>
        <w:t>
      </w:t>
      </w:r>
      <w:r>
        <w:rPr>
          <w:rFonts w:ascii="Times New Roman"/>
          <w:b w:val="false"/>
          <w:i w:val="false"/>
          <w:color w:val="000000"/>
          <w:sz w:val="28"/>
        </w:rPr>
        <w:t>8. Құрылымдық бөлімшелер (қызметкерлер) арасындағы рәсімнің (іс-әрекеттің) реттілігінің сипаттамасы, әрбір рәсімнің (іс-әрекеттің) ұзақтығы:</w:t>
      </w:r>
      <w:r>
        <w:br/>
      </w:r>
      <w:r>
        <w:rPr>
          <w:rFonts w:ascii="Times New Roman"/>
          <w:b w:val="false"/>
          <w:i w:val="false"/>
          <w:color w:val="000000"/>
          <w:sz w:val="28"/>
        </w:rPr>
        <w:t>
      1) көрсетілетін қызметті берушінің кеңсесі көрсетілетін қызметті алушы ұсынған құжаттар топтамасын қабылдауды жүзеге асырады, оларды тіркейді және көрсетілетін қызметті берушінің басшылығына береді, 5 минут ішінде;</w:t>
      </w:r>
      <w:r>
        <w:br/>
      </w:r>
      <w:r>
        <w:rPr>
          <w:rFonts w:ascii="Times New Roman"/>
          <w:b w:val="false"/>
          <w:i w:val="false"/>
          <w:color w:val="000000"/>
          <w:sz w:val="28"/>
        </w:rPr>
        <w:t>
      2) көрсетілетін қызметті берушінің басшылығы көрсетілетін қызметті берушінің жауапты орындаушысын айқындайды, тиісті бұрыштаманы қояды және көр сетілетін қызметті берушінің жауапты орындаушысына құжаттар топтамасын береді, 5 минут ішінде;</w:t>
      </w:r>
      <w:r>
        <w:br/>
      </w:r>
      <w:r>
        <w:rPr>
          <w:rFonts w:ascii="Times New Roman"/>
          <w:b w:val="false"/>
          <w:i w:val="false"/>
          <w:color w:val="000000"/>
          <w:sz w:val="28"/>
        </w:rPr>
        <w:t>
      3) көрсетілетін қызметті берушінің жауапты орындаушысы көрсетілетін қызметті алушының құжаттар топтамасын зерделейді, баланы мектепке дейінгі ұйымға қабылдау туралы бұйрық жобасы түріндегі мемлекеттік қызметті көрсету нәтижесі жобасын дайындайды. Баланы мектепке дейінгі ұйымға қабылдау туралы бұйрық жобасын көрсетілетін қызметті берушінің басшылығына береді, 10 минут ішінде.</w:t>
      </w:r>
      <w:r>
        <w:br/>
      </w:r>
      <w:r>
        <w:rPr>
          <w:rFonts w:ascii="Times New Roman"/>
          <w:b w:val="false"/>
          <w:i w:val="false"/>
          <w:color w:val="000000"/>
          <w:sz w:val="28"/>
        </w:rPr>
        <w:t>
      4) көрсетілетін қызметті берушінің басшылығы шешім қабылдайды және баланы мектепке дейінгі ұйымға қабылдау туралы бұйрық жобасына қол қояды және көрсетілетін қызметті берушінің кеңсесіне береді, 5 минут ішінде;</w:t>
      </w:r>
      <w:r>
        <w:br/>
      </w:r>
      <w:r>
        <w:rPr>
          <w:rFonts w:ascii="Times New Roman"/>
          <w:b w:val="false"/>
          <w:i w:val="false"/>
          <w:color w:val="000000"/>
          <w:sz w:val="28"/>
        </w:rPr>
        <w:t>
      5) көрсетілетін қызметті берушінің кеңсесі баланы мектепке дейінгі ұйымға қабылдау туралы бұйрық көшірмесін көрсетілетін қызметті алушыға береді, 5 минут ішінде.</w:t>
      </w:r>
      <w:r>
        <w:br/>
      </w:r>
      <w:r>
        <w:rPr>
          <w:rFonts w:ascii="Times New Roman"/>
          <w:b w:val="false"/>
          <w:i w:val="false"/>
          <w:color w:val="000000"/>
          <w:sz w:val="28"/>
        </w:rPr>
        <w:t>
      Рәсімдердің (іс-әрекеттің) реттілігі осы мемлекеттік қызмет регламентіне қосымшаға сәйкес, мемлекеттік қызмет көрсету бизнес-үдерістерінің анықтамалығында көрсетілген.</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"Мектепке дейінгі білім беру ұйымдарына құжаттарды қабылдау және балаларды қабылдау" мемлекеттік көрсетілетін қызмет регламентіне қосымша</w:t>
            </w:r>
          </w:p>
        </w:tc>
      </w:tr>
    </w:tbl>
    <w:p>
      <w:pPr>
        <w:spacing w:after="0"/>
        <w:ind w:left="0"/>
        <w:jc w:val="left"/>
      </w:pPr>
      <w:r>
        <w:rPr>
          <w:rFonts w:ascii="Times New Roman"/>
          <w:b/>
          <w:i w:val="false"/>
          <w:color w:val="000000"/>
        </w:rPr>
        <w:t xml:space="preserve"> Көрсетілетін қызметті берушінің кеңсесі арқылы мемлекеттік қызмет көрсетудің бизнес-үдерістердің анықтамалығы</w:t>
      </w:r>
    </w:p>
    <w:p>
      <w:pPr>
        <w:spacing w:after="0"/>
        <w:ind w:left="0"/>
        <w:jc w:val="left"/>
      </w:pPr>
      <w:r>
        <w:rPr>
          <w:rFonts w:ascii="Times New Roman"/>
          <w:b w:val="false"/>
          <w:i w:val="false"/>
          <w:color w:val="000000"/>
          <w:sz w:val="28"/>
        </w:rPr>
        <w:t>      </w:t>
      </w:r>
    </w:p>
    <w:p>
      <w:pPr>
        <w:spacing w:after="0"/>
        <w:ind w:left="0"/>
        <w:jc w:val="both"/>
      </w:pPr>
      <w:r>
        <w:drawing>
          <wp:inline distT="0" distB="0" distL="0" distR="0">
            <wp:extent cx="7810500" cy="5562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5562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w:t>
            </w:r>
            <w:r>
              <w:br/>
            </w:r>
            <w:r>
              <w:rPr>
                <w:rFonts w:ascii="Times New Roman"/>
                <w:b w:val="false"/>
                <w:i w:val="false"/>
                <w:color w:val="000000"/>
                <w:sz w:val="20"/>
              </w:rPr>
              <w:t>әкімдігінің 2014 жылғы 11 тамыздағы</w:t>
            </w:r>
            <w:r>
              <w:br/>
            </w:r>
            <w:r>
              <w:rPr>
                <w:rFonts w:ascii="Times New Roman"/>
                <w:b w:val="false"/>
                <w:i w:val="false"/>
                <w:color w:val="000000"/>
                <w:sz w:val="20"/>
              </w:rPr>
              <w:t>№ 286 қаулысымен бекітілген</w:t>
            </w:r>
          </w:p>
        </w:tc>
      </w:tr>
    </w:tbl>
    <w:bookmarkStart w:name="z20" w:id="3"/>
    <w:p>
      <w:pPr>
        <w:spacing w:after="0"/>
        <w:ind w:left="0"/>
        <w:jc w:val="left"/>
      </w:pPr>
      <w:r>
        <w:rPr>
          <w:rFonts w:ascii="Times New Roman"/>
          <w:b/>
          <w:i w:val="false"/>
          <w:color w:val="000000"/>
        </w:rPr>
        <w:t xml:space="preserve"> "Бастауыш, негізгі орта, жалпы орта білім берудің жалпы білім беретін бағдарламалары бойынша оқыту үшін ведомстволық бағыныстылығына қарамастан білім беру ұйымдарына құжаттарды қабылдау және оқуға қабылдау" мемлекеттік көрсетілетін қызмет регламенті</w:t>
      </w:r>
      <w:r>
        <w:br/>
      </w:r>
      <w:r>
        <w:rPr>
          <w:rFonts w:ascii="Times New Roman"/>
          <w:b/>
          <w:i w:val="false"/>
          <w:color w:val="000000"/>
        </w:rPr>
        <w:t>1. Жалпы ережелер</w:t>
      </w:r>
    </w:p>
    <w:bookmarkEnd w:id="3"/>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1. "Бастауыш, негізгі орта, жалпы орта білім берудің жалпы білім беретін бағдарламалары бойынша оқыту үшін ведомстволық бағыныстылығына қарамастан білім беру ұйымдарына құжаттарды қабылдау және оқуға қабылдау" мемлекеттік көрсетілетін қызметін (бұдан әрі – мемлекеттік көрсетілетін қызмет) "Мектепке дейінгі және орта білім беру саласындағы мемлекеттік көрсетілетін қызметтер стандарттарын бекіту туралы" Қазақстан Республикасы Үкіметінің 2014 жылғы 9 маусымдағы № 633 қаулысымен бекітілген "Бастауыш, негізгі орта, жалпы орта білім берудің жалпы білім беретін бағдарламалары бойынша оқыту үшін ведомстволық бағыныстылығына қарамастан білім беру ұйымдарына құжаттарды қабылдау және оқуға қабылдау" мемлекеттік көрсетілетін қызмет </w:t>
      </w:r>
      <w:r>
        <w:rPr>
          <w:rFonts w:ascii="Times New Roman"/>
          <w:b w:val="false"/>
          <w:i w:val="false"/>
          <w:color w:val="000000"/>
          <w:sz w:val="28"/>
        </w:rPr>
        <w:t>стандартына</w:t>
      </w:r>
      <w:r>
        <w:rPr>
          <w:rFonts w:ascii="Times New Roman"/>
          <w:b w:val="false"/>
          <w:i w:val="false"/>
          <w:color w:val="000000"/>
          <w:sz w:val="28"/>
        </w:rPr>
        <w:t xml:space="preserve"> (бұдан әрі – Стандарт) сәйкес, Қазақстан Республикасының бастауыш, негізгі орта, жалпы орта білім беру ұйымдары (бұдан әрі – көрсетілетін қызметті беруші) көрсетеді.</w:t>
      </w:r>
      <w:r>
        <w:br/>
      </w:r>
      <w:r>
        <w:rPr>
          <w:rFonts w:ascii="Times New Roman"/>
          <w:b w:val="false"/>
          <w:i w:val="false"/>
          <w:color w:val="000000"/>
          <w:sz w:val="28"/>
        </w:rPr>
        <w:t>
      Мемлекеттік қызметті көрсету үшін құжаттарды қабылдау және беру:</w:t>
      </w:r>
      <w:r>
        <w:br/>
      </w:r>
      <w:r>
        <w:rPr>
          <w:rFonts w:ascii="Times New Roman"/>
          <w:b w:val="false"/>
          <w:i w:val="false"/>
          <w:color w:val="000000"/>
          <w:sz w:val="28"/>
        </w:rPr>
        <w:t>
      1) көрсетілетін қызметті берушінің кеңсесі;</w:t>
      </w:r>
      <w:r>
        <w:br/>
      </w:r>
      <w:r>
        <w:rPr>
          <w:rFonts w:ascii="Times New Roman"/>
          <w:b w:val="false"/>
          <w:i w:val="false"/>
          <w:color w:val="000000"/>
          <w:sz w:val="28"/>
        </w:rPr>
        <w:t>
      2) www.egov.kz "электрондық үкімет" веб-порталы (бұдан әрі – портал) арқылы жүзеге асырылады.</w:t>
      </w:r>
      <w:r>
        <w:br/>
      </w:r>
      <w:r>
        <w:rPr>
          <w:rFonts w:ascii="Times New Roman"/>
          <w:b w:val="false"/>
          <w:i w:val="false"/>
          <w:color w:val="000000"/>
          <w:sz w:val="28"/>
        </w:rPr>
        <w:t>
      </w:t>
      </w:r>
      <w:r>
        <w:rPr>
          <w:rFonts w:ascii="Times New Roman"/>
          <w:b w:val="false"/>
          <w:i w:val="false"/>
          <w:color w:val="000000"/>
          <w:sz w:val="28"/>
        </w:rPr>
        <w:t>2. Мемлекеттік қызметті көрсету нысаны: электронды/қағаз түрінде.</w:t>
      </w:r>
      <w:r>
        <w:br/>
      </w:r>
      <w:r>
        <w:rPr>
          <w:rFonts w:ascii="Times New Roman"/>
          <w:b w:val="false"/>
          <w:i w:val="false"/>
          <w:color w:val="000000"/>
          <w:sz w:val="28"/>
        </w:rPr>
        <w:t>
      </w:t>
      </w:r>
      <w:r>
        <w:rPr>
          <w:rFonts w:ascii="Times New Roman"/>
          <w:b w:val="false"/>
          <w:i w:val="false"/>
          <w:color w:val="000000"/>
          <w:sz w:val="28"/>
        </w:rPr>
        <w:t>3. Мемлекеттік қызмет көрсетудің нәтижесі: бастауыш, негізгі орта, жалпы орта білім беру ұйымына қабылдау туралы бұйрық.</w:t>
      </w:r>
      <w:r>
        <w:br/>
      </w:r>
      <w:r>
        <w:rPr>
          <w:rFonts w:ascii="Times New Roman"/>
          <w:b w:val="false"/>
          <w:i w:val="false"/>
          <w:color w:val="000000"/>
          <w:sz w:val="28"/>
        </w:rPr>
        <w:t>
      Көрсетілетін қызметті берушіге жүгінген кезде мемлекеттік қызмет көрсету нәтижесі қағаз жеткізгіште ресімделеді.</w:t>
      </w:r>
      <w:r>
        <w:br/>
      </w:r>
      <w:r>
        <w:rPr>
          <w:rFonts w:ascii="Times New Roman"/>
          <w:b w:val="false"/>
          <w:i w:val="false"/>
          <w:color w:val="000000"/>
          <w:sz w:val="28"/>
        </w:rPr>
        <w:t>
      Портал арқылы жүгінген кезде көрсетілетін қызметті алушының "жеке кабинетіне" білім беру ұйымына қабылданғаны туралы, көрсетілетін қызметті берушінің электрондық цифрлық қолтаңбасы (бұдан әрі – ЭЦҚ) қойылған электрондық құжат нысанында хабарлама келеді.</w:t>
      </w:r>
      <w:r>
        <w:br/>
      </w:r>
      <w:r>
        <w:rPr>
          <w:rFonts w:ascii="Times New Roman"/>
          <w:b w:val="false"/>
          <w:i w:val="false"/>
          <w:color w:val="000000"/>
          <w:sz w:val="28"/>
        </w:rPr>
        <w:t>
</w:t>
      </w:r>
    </w:p>
    <w:bookmarkStart w:name="z25" w:id="4"/>
    <w:p>
      <w:pPr>
        <w:spacing w:after="0"/>
        <w:ind w:left="0"/>
        <w:jc w:val="left"/>
      </w:pPr>
      <w:r>
        <w:rPr>
          <w:rFonts w:ascii="Times New Roman"/>
          <w:b/>
          <w:i w:val="false"/>
          <w:color w:val="000000"/>
        </w:rPr>
        <w:t xml:space="preserve"> 2. Мемлекеттік қызмет көрсету үдерісінде көрсетілетін қызметті берушінің құрылымдық бөлімшелерінің (қызметкерлерінің) іс-әрекеттері тәртібінің сипаттамасы</w:t>
      </w:r>
    </w:p>
    <w:bookmarkEnd w:id="4"/>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4. Көрсетілетін қызметті берушінің өтінішті және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тиісті құжаттарды (бұдан әрі – құжаттар топтамасы) алуы мемлекеттік қызмет көрсету бойынша рәсімді (іс-әрекетті) бастауға негіз болып табылады.</w:t>
      </w:r>
      <w:r>
        <w:br/>
      </w:r>
      <w:r>
        <w:rPr>
          <w:rFonts w:ascii="Times New Roman"/>
          <w:b w:val="false"/>
          <w:i w:val="false"/>
          <w:color w:val="000000"/>
          <w:sz w:val="28"/>
        </w:rPr>
        <w:t>
      </w:t>
      </w:r>
      <w:r>
        <w:rPr>
          <w:rFonts w:ascii="Times New Roman"/>
          <w:b w:val="false"/>
          <w:i w:val="false"/>
          <w:color w:val="000000"/>
          <w:sz w:val="28"/>
        </w:rPr>
        <w:t>5. Мемлекеттік қызмет көрсету үдерісінің құрамына кіретін әрбір рәсімнің (іс-әрекеттің) мазмұны, оны орындаудың ұзақтығы:</w:t>
      </w:r>
      <w:r>
        <w:br/>
      </w:r>
      <w:r>
        <w:rPr>
          <w:rFonts w:ascii="Times New Roman"/>
          <w:b w:val="false"/>
          <w:i w:val="false"/>
          <w:color w:val="000000"/>
          <w:sz w:val="28"/>
        </w:rPr>
        <w:t xml:space="preserve">
      1) көрселетін қызметті берушінің кеңсесі құжаттар топтамасын қабылдауды, оларды тіркеуді және Стандарттың </w:t>
      </w:r>
      <w:r>
        <w:rPr>
          <w:rFonts w:ascii="Times New Roman"/>
          <w:b w:val="false"/>
          <w:i w:val="false"/>
          <w:color w:val="000000"/>
          <w:sz w:val="28"/>
        </w:rPr>
        <w:t>қосымшасына</w:t>
      </w:r>
      <w:r>
        <w:rPr>
          <w:rFonts w:ascii="Times New Roman"/>
          <w:b w:val="false"/>
          <w:i w:val="false"/>
          <w:color w:val="000000"/>
          <w:sz w:val="28"/>
        </w:rPr>
        <w:t xml:space="preserve"> сәйкес нысан бойынша құжаттардың қабылданғаны туралы қолхат беруді жүзеге асырады, 10 минут ішінде. Көрсетілетін қызметті берушінің басшылығына береді, 5 минут ішінде;</w:t>
      </w:r>
      <w:r>
        <w:br/>
      </w:r>
      <w:r>
        <w:rPr>
          <w:rFonts w:ascii="Times New Roman"/>
          <w:b w:val="false"/>
          <w:i w:val="false"/>
          <w:color w:val="000000"/>
          <w:sz w:val="28"/>
        </w:rPr>
        <w:t>
      2) көрсетілетін қызметті берушінің басшылығы көрсетілетін қызметті берушінің жауапты орындаушысын айқындайды, тиісті бұрыштаманы қояды және көрсетілетін қызметті берушінің жауапты орындаушысына құжаттар топтамасын береді, 5 минут ішінде;</w:t>
      </w:r>
      <w:r>
        <w:br/>
      </w:r>
      <w:r>
        <w:rPr>
          <w:rFonts w:ascii="Times New Roman"/>
          <w:b w:val="false"/>
          <w:i w:val="false"/>
          <w:color w:val="000000"/>
          <w:sz w:val="28"/>
        </w:rPr>
        <w:t>
      3) көрсетілетін қызметті берушінің жауапты орындаушысы көрсетілетін қызметті алушының құжаттар топтамасын зерделейді, мемлекеттік қызмет көрсету нәтижесінің жобасын дайындайды:</w:t>
      </w:r>
      <w:r>
        <w:br/>
      </w:r>
      <w:r>
        <w:rPr>
          <w:rFonts w:ascii="Times New Roman"/>
          <w:b w:val="false"/>
          <w:i w:val="false"/>
          <w:color w:val="000000"/>
          <w:sz w:val="28"/>
        </w:rPr>
        <w:t>
      оқудың күндізгі және кешкі нысанына – 30 тамыздан кешіктірмей;</w:t>
      </w:r>
      <w:r>
        <w:br/>
      </w:r>
      <w:r>
        <w:rPr>
          <w:rFonts w:ascii="Times New Roman"/>
          <w:b w:val="false"/>
          <w:i w:val="false"/>
          <w:color w:val="000000"/>
          <w:sz w:val="28"/>
        </w:rPr>
        <w:t>
      бірінші сыныпқа – 1 шілдеден бастап 30 тамыз аралығында.</w:t>
      </w:r>
      <w:r>
        <w:br/>
      </w:r>
      <w:r>
        <w:rPr>
          <w:rFonts w:ascii="Times New Roman"/>
          <w:b w:val="false"/>
          <w:i w:val="false"/>
          <w:color w:val="000000"/>
          <w:sz w:val="28"/>
        </w:rPr>
        <w:t>
      Мемлекеттік қызмет көрсету нәтижесі жобасын көрсетілетін қызметті берушінің басшылығына қол қою үшін береді, 5 минут ішінде;</w:t>
      </w:r>
      <w:r>
        <w:br/>
      </w:r>
      <w:r>
        <w:rPr>
          <w:rFonts w:ascii="Times New Roman"/>
          <w:b w:val="false"/>
          <w:i w:val="false"/>
          <w:color w:val="000000"/>
          <w:sz w:val="28"/>
        </w:rPr>
        <w:t>
      4) көрсетілетін қызметті берушінің басшылығы шешім қабылдайды және мемлекеттік қызмет көрсету нәтижесі жобасына қол қояды және мемлекеттік қызмет көрсету нәтижесін көрсетілетін қызметті берушінің кеңсесіне береді, 1 сағат ішінде;</w:t>
      </w:r>
      <w:r>
        <w:br/>
      </w:r>
      <w:r>
        <w:rPr>
          <w:rFonts w:ascii="Times New Roman"/>
          <w:b w:val="false"/>
          <w:i w:val="false"/>
          <w:color w:val="000000"/>
          <w:sz w:val="28"/>
        </w:rPr>
        <w:t>
      5) көрсетілетін қызметті берушінің кеңсесі мемлекеттік қызмет көрсету нәтижесін көрсетілетін қызметті алушыға береді, 5 минут ішінде.</w:t>
      </w:r>
      <w:r>
        <w:br/>
      </w:r>
      <w:r>
        <w:rPr>
          <w:rFonts w:ascii="Times New Roman"/>
          <w:b w:val="false"/>
          <w:i w:val="false"/>
          <w:color w:val="000000"/>
          <w:sz w:val="28"/>
        </w:rPr>
        <w:t>
      </w:t>
      </w:r>
      <w:r>
        <w:rPr>
          <w:rFonts w:ascii="Times New Roman"/>
          <w:b w:val="false"/>
          <w:i w:val="false"/>
          <w:color w:val="000000"/>
          <w:sz w:val="28"/>
        </w:rPr>
        <w:t>6. Келесі рәсімді (іс-әрекетті) орындауға негіз болатын мемлекеттік қызмет көрсету жөніндегі рәсімнің (іс-әрекеттің) нәтижесі:</w:t>
      </w:r>
      <w:r>
        <w:br/>
      </w:r>
      <w:r>
        <w:rPr>
          <w:rFonts w:ascii="Times New Roman"/>
          <w:b w:val="false"/>
          <w:i w:val="false"/>
          <w:color w:val="000000"/>
          <w:sz w:val="28"/>
        </w:rPr>
        <w:t>
      1) құжаттар топтамасын тіркеу;</w:t>
      </w:r>
      <w:r>
        <w:br/>
      </w:r>
      <w:r>
        <w:rPr>
          <w:rFonts w:ascii="Times New Roman"/>
          <w:b w:val="false"/>
          <w:i w:val="false"/>
          <w:color w:val="000000"/>
          <w:sz w:val="28"/>
        </w:rPr>
        <w:t>
      2) көрсетілетін қызметті беруші басшылығының бұрыштамасы;</w:t>
      </w:r>
      <w:r>
        <w:br/>
      </w:r>
      <w:r>
        <w:rPr>
          <w:rFonts w:ascii="Times New Roman"/>
          <w:b w:val="false"/>
          <w:i w:val="false"/>
          <w:color w:val="000000"/>
          <w:sz w:val="28"/>
        </w:rPr>
        <w:t>
      3) мемлекеттік қызмет көрсету нәтижесі жобасы;</w:t>
      </w:r>
      <w:r>
        <w:br/>
      </w:r>
      <w:r>
        <w:rPr>
          <w:rFonts w:ascii="Times New Roman"/>
          <w:b w:val="false"/>
          <w:i w:val="false"/>
          <w:color w:val="000000"/>
          <w:sz w:val="28"/>
        </w:rPr>
        <w:t>
      4) көрсетілетін қызметті беруші басшысының мемлекеттік қызмет көрсету нәтижесі жобасына қол қоюы;</w:t>
      </w:r>
      <w:r>
        <w:br/>
      </w:r>
      <w:r>
        <w:rPr>
          <w:rFonts w:ascii="Times New Roman"/>
          <w:b w:val="false"/>
          <w:i w:val="false"/>
          <w:color w:val="000000"/>
          <w:sz w:val="28"/>
        </w:rPr>
        <w:t>
      5) қол қойылған мемлекеттік қызмет көрсету нәтижесі жобасы, оны көрсетілетін қызметті алушыға беру.</w:t>
      </w:r>
      <w:r>
        <w:br/>
      </w:r>
      <w:r>
        <w:rPr>
          <w:rFonts w:ascii="Times New Roman"/>
          <w:b w:val="false"/>
          <w:i w:val="false"/>
          <w:color w:val="000000"/>
          <w:sz w:val="28"/>
        </w:rPr>
        <w:t>
</w:t>
      </w:r>
    </w:p>
    <w:bookmarkStart w:name="z29" w:id="5"/>
    <w:p>
      <w:pPr>
        <w:spacing w:after="0"/>
        <w:ind w:left="0"/>
        <w:jc w:val="left"/>
      </w:pPr>
      <w:r>
        <w:rPr>
          <w:rFonts w:ascii="Times New Roman"/>
          <w:b/>
          <w:i w:val="false"/>
          <w:color w:val="000000"/>
        </w:rPr>
        <w:t xml:space="preserve"> 3. Мемлекеттік қызмет көрсету үдерісінде көрсетілетін қызметті берушінің құрылымдық бөлімшелерінің (қызметкерлерінің) өзара іс-әрекеттері тәртібінің сипаттамасы</w:t>
      </w:r>
    </w:p>
    <w:bookmarkEnd w:id="5"/>
    <w:p>
      <w:pPr>
        <w:spacing w:after="0"/>
        <w:ind w:left="0"/>
        <w:jc w:val="left"/>
      </w:pPr>
      <w:r>
        <w:rPr>
          <w:rFonts w:ascii="Times New Roman"/>
          <w:b w:val="false"/>
          <w:i w:val="false"/>
          <w:color w:val="000000"/>
          <w:sz w:val="28"/>
        </w:rPr>
        <w:t>      </w:t>
      </w:r>
      <w:r>
        <w:rPr>
          <w:rFonts w:ascii="Times New Roman"/>
          <w:b w:val="false"/>
          <w:i w:val="false"/>
          <w:color w:val="000000"/>
          <w:sz w:val="28"/>
        </w:rPr>
        <w:t>7. Мемлекеттік қызмет көрсету үдерісіне қатысатын көрсетілетін қызметті берушінің құрылымдық бөлімшелерінің (қызметкерлерінің) тізбесі:</w:t>
      </w:r>
      <w:r>
        <w:br/>
      </w:r>
      <w:r>
        <w:rPr>
          <w:rFonts w:ascii="Times New Roman"/>
          <w:b w:val="false"/>
          <w:i w:val="false"/>
          <w:color w:val="000000"/>
          <w:sz w:val="28"/>
        </w:rPr>
        <w:t>
      1) көрсетілетін қызметті берушінің кеңсесі;</w:t>
      </w:r>
      <w:r>
        <w:br/>
      </w:r>
      <w:r>
        <w:rPr>
          <w:rFonts w:ascii="Times New Roman"/>
          <w:b w:val="false"/>
          <w:i w:val="false"/>
          <w:color w:val="000000"/>
          <w:sz w:val="28"/>
        </w:rPr>
        <w:t>
      2) көрсетілетін қызметті берушінің басшылығы;</w:t>
      </w:r>
      <w:r>
        <w:br/>
      </w:r>
      <w:r>
        <w:rPr>
          <w:rFonts w:ascii="Times New Roman"/>
          <w:b w:val="false"/>
          <w:i w:val="false"/>
          <w:color w:val="000000"/>
          <w:sz w:val="28"/>
        </w:rPr>
        <w:t>
      3) көрсетілетін қызметті берушінің жауапты орындаушысы.</w:t>
      </w:r>
      <w:r>
        <w:br/>
      </w:r>
      <w:r>
        <w:rPr>
          <w:rFonts w:ascii="Times New Roman"/>
          <w:b w:val="false"/>
          <w:i w:val="false"/>
          <w:color w:val="000000"/>
          <w:sz w:val="28"/>
        </w:rPr>
        <w:t>
      </w:t>
      </w:r>
      <w:r>
        <w:rPr>
          <w:rFonts w:ascii="Times New Roman"/>
          <w:b w:val="false"/>
          <w:i w:val="false"/>
          <w:color w:val="000000"/>
          <w:sz w:val="28"/>
        </w:rPr>
        <w:t>8. Құрылымдық бөлімшелер (қызметкерлер) арасындағы рәсімнің (іс-әрекеттің) реттілігінің сипаттамасы, әрбір рәсімнің (іс-әрекеттің) ұзақтығы:</w:t>
      </w:r>
      <w:r>
        <w:br/>
      </w:r>
      <w:r>
        <w:rPr>
          <w:rFonts w:ascii="Times New Roman"/>
          <w:b w:val="false"/>
          <w:i w:val="false"/>
          <w:color w:val="000000"/>
          <w:sz w:val="28"/>
        </w:rPr>
        <w:t xml:space="preserve">
      1) көрселетін қызметті берушінің кеңсесі құжаттар топтамасын қабылдауды, оларды тіркеуді және Стандарттың </w:t>
      </w:r>
      <w:r>
        <w:rPr>
          <w:rFonts w:ascii="Times New Roman"/>
          <w:b w:val="false"/>
          <w:i w:val="false"/>
          <w:color w:val="000000"/>
          <w:sz w:val="28"/>
        </w:rPr>
        <w:t>қосымшасына</w:t>
      </w:r>
      <w:r>
        <w:rPr>
          <w:rFonts w:ascii="Times New Roman"/>
          <w:b w:val="false"/>
          <w:i w:val="false"/>
          <w:color w:val="000000"/>
          <w:sz w:val="28"/>
        </w:rPr>
        <w:t xml:space="preserve"> сәйкес нысан бойынша құжаттардың қабылданғаны туралы қолхат беруді жүзеге асырады, 10 минут ішінде. Көрсетілетін қызметті берушінің басшылығына береді, 5 минут ішінде;</w:t>
      </w:r>
      <w:r>
        <w:br/>
      </w:r>
      <w:r>
        <w:rPr>
          <w:rFonts w:ascii="Times New Roman"/>
          <w:b w:val="false"/>
          <w:i w:val="false"/>
          <w:color w:val="000000"/>
          <w:sz w:val="28"/>
        </w:rPr>
        <w:t>
      2) көрсетілетін қызметті берушінің басшылығы көрсетілетін қызметті берушінің жауапты орындаушысын айқындайды, тиісті бұрыштаманы қояды және көрсетілетін қызметті берушінің жауапты орындаушысына құжаттар топтамасын береді, 5 минут ішінде;</w:t>
      </w:r>
      <w:r>
        <w:br/>
      </w:r>
      <w:r>
        <w:rPr>
          <w:rFonts w:ascii="Times New Roman"/>
          <w:b w:val="false"/>
          <w:i w:val="false"/>
          <w:color w:val="000000"/>
          <w:sz w:val="28"/>
        </w:rPr>
        <w:t>
      3) көрсетілетін қызметті берушінің жауапты орындаушысы көрсетілетін қызметті алушының құжаттар топтамасын зерделейді, мемлекеттік қызмет көрсету нәтижесі жобасын дайындайды:</w:t>
      </w:r>
      <w:r>
        <w:br/>
      </w:r>
      <w:r>
        <w:rPr>
          <w:rFonts w:ascii="Times New Roman"/>
          <w:b w:val="false"/>
          <w:i w:val="false"/>
          <w:color w:val="000000"/>
          <w:sz w:val="28"/>
        </w:rPr>
        <w:t>
      оқудың күндізгі және кешкі нысанына – 30 тамыздан кешіктірмей;</w:t>
      </w:r>
      <w:r>
        <w:br/>
      </w:r>
      <w:r>
        <w:rPr>
          <w:rFonts w:ascii="Times New Roman"/>
          <w:b w:val="false"/>
          <w:i w:val="false"/>
          <w:color w:val="000000"/>
          <w:sz w:val="28"/>
        </w:rPr>
        <w:t>
      бірінші сыныпқа – 1 шілдеден бастап 30 тамыз аралығында.</w:t>
      </w:r>
      <w:r>
        <w:br/>
      </w:r>
      <w:r>
        <w:rPr>
          <w:rFonts w:ascii="Times New Roman"/>
          <w:b w:val="false"/>
          <w:i w:val="false"/>
          <w:color w:val="000000"/>
          <w:sz w:val="28"/>
        </w:rPr>
        <w:t>
      Мемлекеттік қызмет көрсету нәтижесі жобасын көрсетілетін қызметті берушінің басшылығына қол қою үшін береді, 5 минут ішінде;</w:t>
      </w:r>
      <w:r>
        <w:br/>
      </w:r>
      <w:r>
        <w:rPr>
          <w:rFonts w:ascii="Times New Roman"/>
          <w:b w:val="false"/>
          <w:i w:val="false"/>
          <w:color w:val="000000"/>
          <w:sz w:val="28"/>
        </w:rPr>
        <w:t>
      4) көрсетілетін қызметті берушінің басшылығы шешім қабылдайды және мемлекеттік қызмет көрсету нәтижесі жобасына қол қояды және мемлекеттік қызмет көрсету нәтижесін көрсетілетін қызметті берушінің кеңсесіне береді, 1 сағат ішінде;</w:t>
      </w:r>
      <w:r>
        <w:br/>
      </w:r>
      <w:r>
        <w:rPr>
          <w:rFonts w:ascii="Times New Roman"/>
          <w:b w:val="false"/>
          <w:i w:val="false"/>
          <w:color w:val="000000"/>
          <w:sz w:val="28"/>
        </w:rPr>
        <w:t>
      5) көрсетілетін қызметті берушінің кеңсесі мемлекеттік қызмет көрсету нәтижесін көрсетілетін қызметті алушыға береді, 5 минут ішінде.</w:t>
      </w:r>
      <w:r>
        <w:br/>
      </w:r>
      <w:r>
        <w:rPr>
          <w:rFonts w:ascii="Times New Roman"/>
          <w:b w:val="false"/>
          <w:i w:val="false"/>
          <w:color w:val="000000"/>
          <w:sz w:val="28"/>
        </w:rPr>
        <w:t xml:space="preserve">
      Рәсімнің (іс-әрекеттің) реттілігінің сипаттамасы осы мемлекеттік көрсетілетін қызмет регламентінің </w:t>
      </w:r>
      <w:r>
        <w:rPr>
          <w:rFonts w:ascii="Times New Roman"/>
          <w:b w:val="false"/>
          <w:i w:val="false"/>
          <w:color w:val="000000"/>
          <w:sz w:val="28"/>
        </w:rPr>
        <w:t>1-қосымшасына</w:t>
      </w:r>
      <w:r>
        <w:rPr>
          <w:rFonts w:ascii="Times New Roman"/>
          <w:b w:val="false"/>
          <w:i w:val="false"/>
          <w:color w:val="000000"/>
          <w:sz w:val="28"/>
        </w:rPr>
        <w:t xml:space="preserve"> сәйкес мемлекеттік қызмет көрсету бизнес-үдерісінің анықтамалығында көрсетілген.</w:t>
      </w:r>
      <w:r>
        <w:br/>
      </w:r>
      <w:r>
        <w:rPr>
          <w:rFonts w:ascii="Times New Roman"/>
          <w:b w:val="false"/>
          <w:i w:val="false"/>
          <w:color w:val="000000"/>
          <w:sz w:val="28"/>
        </w:rPr>
        <w:t>
</w:t>
      </w:r>
    </w:p>
    <w:bookmarkStart w:name="z32" w:id="6"/>
    <w:p>
      <w:pPr>
        <w:spacing w:after="0"/>
        <w:ind w:left="0"/>
        <w:jc w:val="left"/>
      </w:pPr>
      <w:r>
        <w:rPr>
          <w:rFonts w:ascii="Times New Roman"/>
          <w:b/>
          <w:i w:val="false"/>
          <w:color w:val="000000"/>
        </w:rPr>
        <w:t xml:space="preserve"> 4. Мемлекеттік қызмет көрсету үдерісінде ақпараттық жүйелерді қолдану тәртібінің сипаттамасы</w:t>
      </w:r>
    </w:p>
    <w:bookmarkEnd w:id="6"/>
    <w:p>
      <w:pPr>
        <w:spacing w:after="0"/>
        <w:ind w:left="0"/>
        <w:jc w:val="left"/>
      </w:pPr>
      <w:r>
        <w:rPr>
          <w:rFonts w:ascii="Times New Roman"/>
          <w:b w:val="false"/>
          <w:i w:val="false"/>
          <w:color w:val="000000"/>
          <w:sz w:val="28"/>
        </w:rPr>
        <w:t>      </w:t>
      </w:r>
      <w:r>
        <w:rPr>
          <w:rFonts w:ascii="Times New Roman"/>
          <w:b w:val="false"/>
          <w:i w:val="false"/>
          <w:color w:val="000000"/>
          <w:sz w:val="28"/>
        </w:rPr>
        <w:t>9. Портал арқылы мемлекеттік қызмет көрсеткен кезде жүгіну тәртібінің және көрсетілетін қызметті алушының және көрсетілетін қызметті берушінің рәсімдерінің (іс-әрекеттерінің) реттілігінің сипаттамасы.</w:t>
      </w:r>
      <w:r>
        <w:br/>
      </w:r>
      <w:r>
        <w:rPr>
          <w:rFonts w:ascii="Times New Roman"/>
          <w:b w:val="false"/>
          <w:i w:val="false"/>
          <w:color w:val="000000"/>
          <w:sz w:val="28"/>
        </w:rPr>
        <w:t>
      1) көрсетілетін қызметті алушы жеке сәйкестендіру нөмірі, ЭЦҚ арқылы порталда тіркелуді (авторландыруды) жүзеге асырады;</w:t>
      </w:r>
      <w:r>
        <w:br/>
      </w:r>
      <w:r>
        <w:rPr>
          <w:rFonts w:ascii="Times New Roman"/>
          <w:b w:val="false"/>
          <w:i w:val="false"/>
          <w:color w:val="000000"/>
          <w:sz w:val="28"/>
        </w:rPr>
        <w:t xml:space="preserve">
      2) көрсетілетін қызметті алушы электрондық мемлекеттік қызметті таңдайды, электрондық сұраныс жолдарын толтырады және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құжаттар топтамасын тіркейді;</w:t>
      </w:r>
      <w:r>
        <w:br/>
      </w:r>
      <w:r>
        <w:rPr>
          <w:rFonts w:ascii="Times New Roman"/>
          <w:b w:val="false"/>
          <w:i w:val="false"/>
          <w:color w:val="000000"/>
          <w:sz w:val="28"/>
        </w:rPr>
        <w:t>
      3) көрсетілетін қызметті алушының ЭЦҚ арқылы электрондық мемлекеттік қызметті көрсету үшін электрондық сұранысты куәландыру;</w:t>
      </w:r>
      <w:r>
        <w:br/>
      </w:r>
      <w:r>
        <w:rPr>
          <w:rFonts w:ascii="Times New Roman"/>
          <w:b w:val="false"/>
          <w:i w:val="false"/>
          <w:color w:val="000000"/>
          <w:sz w:val="28"/>
        </w:rPr>
        <w:t>
      4) көрсетілетін қызметті берушінің электрондық сұранысты өңдеуі (тексеру, тіркеу);</w:t>
      </w:r>
      <w:r>
        <w:br/>
      </w:r>
      <w:r>
        <w:rPr>
          <w:rFonts w:ascii="Times New Roman"/>
          <w:b w:val="false"/>
          <w:i w:val="false"/>
          <w:color w:val="000000"/>
          <w:sz w:val="28"/>
        </w:rPr>
        <w:t>
      5) көрсетілетін қызметті алушының жеке кабинетінде мемлекетік көрсетілетін қызметті алу тарихында көрсетілетін қызметті алушының электрондық сұрауының мәртебесі және мемлекеттік көрсетілетін қызмет көрсетудің мерзімі туралы хабарламаны алуы;</w:t>
      </w:r>
      <w:r>
        <w:br/>
      </w:r>
      <w:r>
        <w:rPr>
          <w:rFonts w:ascii="Times New Roman"/>
          <w:b w:val="false"/>
          <w:i w:val="false"/>
          <w:color w:val="000000"/>
          <w:sz w:val="28"/>
        </w:rPr>
        <w:t>
      6) көрсетілетін қызметті берушінің электрондық цифрлық қолтаңбасы қойылған электрондық құжат түріндегі мемлекеттік қызметті көрсету нәтижесін көрсетілетін қызметті алушының "жеке кабинетіне" жолдауы;</w:t>
      </w:r>
      <w:r>
        <w:br/>
      </w:r>
      <w:r>
        <w:rPr>
          <w:rFonts w:ascii="Times New Roman"/>
          <w:b w:val="false"/>
          <w:i w:val="false"/>
          <w:color w:val="000000"/>
          <w:sz w:val="28"/>
        </w:rPr>
        <w:t>
      7) көрсетілетін қызметті алушының мемлекеттік қызметтің нәтижесін көрсетілетін қызметті алушының жеке кабинетінің мемлекеттік қызметті алу тарихынан алуы, өтінішті жолдаған уақыттан 5 жұмыс күні ішінде.</w:t>
      </w:r>
      <w:r>
        <w:br/>
      </w:r>
      <w:r>
        <w:rPr>
          <w:rFonts w:ascii="Times New Roman"/>
          <w:b w:val="false"/>
          <w:i w:val="false"/>
          <w:color w:val="000000"/>
          <w:sz w:val="28"/>
        </w:rPr>
        <w:t xml:space="preserve">
      Мемлекеттік қызметті көрсетуге тартылған ақпараттық жүйелердің портал арқылы функционалдық өзара іс-әрекетінің сипаттамасы осы мемлекеттік көрсетілетін қызмет регламентінің </w:t>
      </w:r>
      <w:r>
        <w:rPr>
          <w:rFonts w:ascii="Times New Roman"/>
          <w:b w:val="false"/>
          <w:i w:val="false"/>
          <w:color w:val="000000"/>
          <w:sz w:val="28"/>
        </w:rPr>
        <w:t>2-қосымшасына</w:t>
      </w:r>
      <w:r>
        <w:rPr>
          <w:rFonts w:ascii="Times New Roman"/>
          <w:b w:val="false"/>
          <w:i w:val="false"/>
          <w:color w:val="000000"/>
          <w:sz w:val="28"/>
        </w:rPr>
        <w:t xml:space="preserve"> сәйкес мемлекеттік қызмет көрсету бизнес –үдерісінің анықтамалығында көрсетілген.</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"Бастауыш, негізгі орта, жалпы орта</w:t>
            </w:r>
            <w:r>
              <w:br/>
            </w:r>
            <w:r>
              <w:rPr>
                <w:rFonts w:ascii="Times New Roman"/>
                <w:b w:val="false"/>
                <w:i w:val="false"/>
                <w:color w:val="000000"/>
                <w:sz w:val="20"/>
              </w:rPr>
              <w:t>білім берудің жалпы білім беретін</w:t>
            </w:r>
            <w:r>
              <w:br/>
            </w:r>
            <w:r>
              <w:rPr>
                <w:rFonts w:ascii="Times New Roman"/>
                <w:b w:val="false"/>
                <w:i w:val="false"/>
                <w:color w:val="000000"/>
                <w:sz w:val="20"/>
              </w:rPr>
              <w:t>бағдарламалары бойынша оқыту үшін</w:t>
            </w:r>
            <w:r>
              <w:br/>
            </w:r>
            <w:r>
              <w:rPr>
                <w:rFonts w:ascii="Times New Roman"/>
                <w:b w:val="false"/>
                <w:i w:val="false"/>
                <w:color w:val="000000"/>
                <w:sz w:val="20"/>
              </w:rPr>
              <w:t>ведомстволық бағыныстылығына қарамастан</w:t>
            </w:r>
            <w:r>
              <w:br/>
            </w:r>
            <w:r>
              <w:rPr>
                <w:rFonts w:ascii="Times New Roman"/>
                <w:b w:val="false"/>
                <w:i w:val="false"/>
                <w:color w:val="000000"/>
                <w:sz w:val="20"/>
              </w:rPr>
              <w:t>білім беру ұйымдарына құжаттарды қабылдау</w:t>
            </w:r>
            <w:r>
              <w:br/>
            </w:r>
            <w:r>
              <w:rPr>
                <w:rFonts w:ascii="Times New Roman"/>
                <w:b w:val="false"/>
                <w:i w:val="false"/>
                <w:color w:val="000000"/>
                <w:sz w:val="20"/>
              </w:rPr>
              <w:t>және оқуға қабылдау" мемлекеттік көрсетілетін</w:t>
            </w:r>
            <w:r>
              <w:br/>
            </w:r>
            <w:r>
              <w:rPr>
                <w:rFonts w:ascii="Times New Roman"/>
                <w:b w:val="false"/>
                <w:i w:val="false"/>
                <w:color w:val="000000"/>
                <w:sz w:val="20"/>
              </w:rPr>
              <w:t>қызмет регламентіне 1-қосымша</w:t>
            </w:r>
          </w:p>
        </w:tc>
      </w:tr>
    </w:tbl>
    <w:bookmarkStart w:name="z35" w:id="7"/>
    <w:p>
      <w:pPr>
        <w:spacing w:after="0"/>
        <w:ind w:left="0"/>
        <w:jc w:val="left"/>
      </w:pPr>
      <w:r>
        <w:rPr>
          <w:rFonts w:ascii="Times New Roman"/>
          <w:b/>
          <w:i w:val="false"/>
          <w:color w:val="000000"/>
        </w:rPr>
        <w:t xml:space="preserve"> Көрсетілетін қызметті берушінің кеңсесі арқылы мемлекеттік қызмет көрсету бизнес-үдерістерінің анықтамалығы</w:t>
      </w:r>
    </w:p>
    <w:bookmarkEnd w:id="7"/>
    <w:p>
      <w:pPr>
        <w:spacing w:after="0"/>
        <w:ind w:left="0"/>
        <w:jc w:val="left"/>
      </w:pPr>
      <w:r>
        <w:rPr>
          <w:rFonts w:ascii="Times New Roman"/>
          <w:b w:val="false"/>
          <w:i w:val="false"/>
          <w:color w:val="000000"/>
          <w:sz w:val="28"/>
        </w:rPr>
        <w:t>      </w:t>
      </w:r>
    </w:p>
    <w:p>
      <w:pPr>
        <w:spacing w:after="0"/>
        <w:ind w:left="0"/>
        <w:jc w:val="both"/>
      </w:pPr>
      <w:r>
        <w:drawing>
          <wp:inline distT="0" distB="0" distL="0" distR="0">
            <wp:extent cx="7810500" cy="537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5372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"Бастауыш, негізгі орта, жалпы орта білім</w:t>
            </w:r>
            <w:r>
              <w:br/>
            </w:r>
            <w:r>
              <w:rPr>
                <w:rFonts w:ascii="Times New Roman"/>
                <w:b w:val="false"/>
                <w:i w:val="false"/>
                <w:color w:val="000000"/>
                <w:sz w:val="20"/>
              </w:rPr>
              <w:t>берудің жалпы білім беретін бағдарламалары</w:t>
            </w:r>
            <w:r>
              <w:br/>
            </w:r>
            <w:r>
              <w:rPr>
                <w:rFonts w:ascii="Times New Roman"/>
                <w:b w:val="false"/>
                <w:i w:val="false"/>
                <w:color w:val="000000"/>
                <w:sz w:val="20"/>
              </w:rPr>
              <w:t>бойынша оқыту үшін ведомстволық бағыныстылығына</w:t>
            </w:r>
            <w:r>
              <w:br/>
            </w:r>
            <w:r>
              <w:rPr>
                <w:rFonts w:ascii="Times New Roman"/>
                <w:b w:val="false"/>
                <w:i w:val="false"/>
                <w:color w:val="000000"/>
                <w:sz w:val="20"/>
              </w:rPr>
              <w:t>қарамастан білім беру ұйымдарына құжаттарды қабылдау</w:t>
            </w:r>
            <w:r>
              <w:br/>
            </w:r>
            <w:r>
              <w:rPr>
                <w:rFonts w:ascii="Times New Roman"/>
                <w:b w:val="false"/>
                <w:i w:val="false"/>
                <w:color w:val="000000"/>
                <w:sz w:val="20"/>
              </w:rPr>
              <w:t>және оқуға қабылдау" мемлекеттік көрсетілетін</w:t>
            </w:r>
            <w:r>
              <w:br/>
            </w:r>
            <w:r>
              <w:rPr>
                <w:rFonts w:ascii="Times New Roman"/>
                <w:b w:val="false"/>
                <w:i w:val="false"/>
                <w:color w:val="000000"/>
                <w:sz w:val="20"/>
              </w:rPr>
              <w:t>қызмет регламентіне 2-қосымша</w:t>
            </w:r>
          </w:p>
        </w:tc>
      </w:tr>
    </w:tbl>
    <w:p>
      <w:pPr>
        <w:spacing w:after="0"/>
        <w:ind w:left="0"/>
        <w:jc w:val="left"/>
      </w:pPr>
      <w:r>
        <w:rPr>
          <w:rFonts w:ascii="Times New Roman"/>
          <w:b/>
          <w:i w:val="false"/>
          <w:color w:val="000000"/>
        </w:rPr>
        <w:t xml:space="preserve"> Портал арқылы мемлекеттік қызмет көрсетудің бизнес-үдерістерінің анықтамалығы</w:t>
      </w:r>
    </w:p>
    <w:p>
      <w:pPr>
        <w:spacing w:after="0"/>
        <w:ind w:left="0"/>
        <w:jc w:val="left"/>
      </w:pPr>
      <w:r>
        <w:rPr>
          <w:rFonts w:ascii="Times New Roman"/>
          <w:b w:val="false"/>
          <w:i w:val="false"/>
          <w:color w:val="000000"/>
          <w:sz w:val="28"/>
        </w:rPr>
        <w:t>      </w:t>
      </w:r>
    </w:p>
    <w:p>
      <w:pPr>
        <w:spacing w:after="0"/>
        <w:ind w:left="0"/>
        <w:jc w:val="both"/>
      </w:pPr>
      <w:r>
        <w:drawing>
          <wp:inline distT="0" distB="0" distL="0" distR="0">
            <wp:extent cx="7810500" cy="6438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810500" cy="6438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w:t>
            </w:r>
            <w:r>
              <w:br/>
            </w:r>
            <w:r>
              <w:rPr>
                <w:rFonts w:ascii="Times New Roman"/>
                <w:b w:val="false"/>
                <w:i w:val="false"/>
                <w:color w:val="000000"/>
                <w:sz w:val="20"/>
              </w:rPr>
              <w:t>әкімдігінің 2014 жылғы 11 тамыздағы</w:t>
            </w:r>
            <w:r>
              <w:br/>
            </w:r>
            <w:r>
              <w:rPr>
                <w:rFonts w:ascii="Times New Roman"/>
                <w:b w:val="false"/>
                <w:i w:val="false"/>
                <w:color w:val="000000"/>
                <w:sz w:val="20"/>
              </w:rPr>
              <w:t>№ 286 қаулысымен бекітілген</w:t>
            </w:r>
          </w:p>
        </w:tc>
      </w:tr>
    </w:tbl>
    <w:bookmarkStart w:name="z38" w:id="8"/>
    <w:p>
      <w:pPr>
        <w:spacing w:after="0"/>
        <w:ind w:left="0"/>
        <w:jc w:val="left"/>
      </w:pPr>
      <w:r>
        <w:rPr>
          <w:rFonts w:ascii="Times New Roman"/>
          <w:b/>
          <w:i w:val="false"/>
          <w:color w:val="000000"/>
        </w:rPr>
        <w:t xml:space="preserve"> "Бастауыш, негізгі орта, жалпы орта білім беру ұйымдарына денсаулығына байланысты ұзақ уақыт бойы бара алмайтын балаларды үйде жеке тегін оқытуды ұйымдастыру үшін құжаттарды қабылдау" мемлекеттік көрсетілетін қызмет регламенті</w:t>
      </w:r>
      <w:r>
        <w:br/>
      </w:r>
      <w:r>
        <w:rPr>
          <w:rFonts w:ascii="Times New Roman"/>
          <w:b/>
          <w:i w:val="false"/>
          <w:color w:val="000000"/>
        </w:rPr>
        <w:t>1. Жалпы ережелер</w:t>
      </w:r>
    </w:p>
    <w:bookmarkEnd w:id="8"/>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1. "Бастауыш, негізгі орта, жалпы орта білім беру ұйымдарына денсаулығына байланысты ұзақ уақыт бойы бара алмайтын балаларды үйде жеке тегін оқытуды ұйымдастыру үшін құжаттарды қабылдау" мемлекеттік көрсетілетін қызметін (бұдан әрі – мемлекеттік көрсетілетін қызмет) "Мектепке дейінгі және орта білім беру саласындағы мемлекеттік көрсетілетін қызметтер стандарттарын бекіту туралы" Қазақстан Республикасы Үкіметінің 2014 жылғы 9 маусымдағы № 633 қаулысымен бекітілген "Бастауыш, негізгі орта, жалпы орта білім беру ұйымдарына денсаулығына байланысты ұзақ уақыт бойы бара алмайтын балаларды үйде жеке тегін оқытуды ұйымдастыру үшін құжаттарды қабылдау" мемлекеттік көрсетілетін қызмет </w:t>
      </w:r>
      <w:r>
        <w:rPr>
          <w:rFonts w:ascii="Times New Roman"/>
          <w:b w:val="false"/>
          <w:i w:val="false"/>
          <w:color w:val="000000"/>
          <w:sz w:val="28"/>
        </w:rPr>
        <w:t>стандартына</w:t>
      </w:r>
      <w:r>
        <w:rPr>
          <w:rFonts w:ascii="Times New Roman"/>
          <w:b w:val="false"/>
          <w:i w:val="false"/>
          <w:color w:val="000000"/>
          <w:sz w:val="28"/>
        </w:rPr>
        <w:t xml:space="preserve"> (бұдан әрі – Стандарт) сәйкес, бастауыш, негізгі орта, жалпы орта білім беру ұйымдары (бұдан әрі – көрсетілетін қызметті беруші) көрсетеді.</w:t>
      </w:r>
      <w:r>
        <w:br/>
      </w:r>
      <w:r>
        <w:rPr>
          <w:rFonts w:ascii="Times New Roman"/>
          <w:b w:val="false"/>
          <w:i w:val="false"/>
          <w:color w:val="000000"/>
          <w:sz w:val="28"/>
        </w:rPr>
        <w:t>
      Мемлекеттік қызметті көрсету үшін құжаттарды қабылдау және беру көрсетілетін қызметті берушінің кеңсесі арқылы жүзеге асырылады.</w:t>
      </w:r>
      <w:r>
        <w:br/>
      </w:r>
      <w:r>
        <w:rPr>
          <w:rFonts w:ascii="Times New Roman"/>
          <w:b w:val="false"/>
          <w:i w:val="false"/>
          <w:color w:val="000000"/>
          <w:sz w:val="28"/>
        </w:rPr>
        <w:t>
      </w:t>
      </w:r>
      <w:r>
        <w:rPr>
          <w:rFonts w:ascii="Times New Roman"/>
          <w:b w:val="false"/>
          <w:i w:val="false"/>
          <w:color w:val="000000"/>
          <w:sz w:val="28"/>
        </w:rPr>
        <w:t>2. Мемлекеттік қызмет көрсету нысаны: қағаз түрінде.</w:t>
      </w:r>
      <w:r>
        <w:br/>
      </w:r>
      <w:r>
        <w:rPr>
          <w:rFonts w:ascii="Times New Roman"/>
          <w:b w:val="false"/>
          <w:i w:val="false"/>
          <w:color w:val="000000"/>
          <w:sz w:val="28"/>
        </w:rPr>
        <w:t>
      </w:t>
      </w:r>
      <w:r>
        <w:rPr>
          <w:rFonts w:ascii="Times New Roman"/>
          <w:b w:val="false"/>
          <w:i w:val="false"/>
          <w:color w:val="000000"/>
          <w:sz w:val="28"/>
        </w:rPr>
        <w:t>3. Мемлекеттік қызмет көрсетудің нәтижесі: құжаттарды қабылдау туралы қолхат (еркін нысанда).</w:t>
      </w:r>
      <w:r>
        <w:br/>
      </w:r>
      <w:r>
        <w:rPr>
          <w:rFonts w:ascii="Times New Roman"/>
          <w:b w:val="false"/>
          <w:i w:val="false"/>
          <w:color w:val="000000"/>
          <w:sz w:val="28"/>
        </w:rPr>
        <w:t>
      Мемлекеттік қызмет көрсету нәтижесін ұсыну нысаны: қағаз түрінде.</w:t>
      </w:r>
      <w:r>
        <w:br/>
      </w:r>
      <w:r>
        <w:rPr>
          <w:rFonts w:ascii="Times New Roman"/>
          <w:b w:val="false"/>
          <w:i w:val="false"/>
          <w:color w:val="000000"/>
          <w:sz w:val="28"/>
        </w:rPr>
        <w:t>
</w:t>
      </w:r>
    </w:p>
    <w:bookmarkStart w:name="z43" w:id="9"/>
    <w:p>
      <w:pPr>
        <w:spacing w:after="0"/>
        <w:ind w:left="0"/>
        <w:jc w:val="left"/>
      </w:pPr>
      <w:r>
        <w:rPr>
          <w:rFonts w:ascii="Times New Roman"/>
          <w:b/>
          <w:i w:val="false"/>
          <w:color w:val="000000"/>
        </w:rPr>
        <w:t xml:space="preserve"> 2. Мемлекеттік қызмет көрсету үдерісінде көрсетілетін қызметті берушінің құрылымдық бөлімшелерінің (қызметкерлерінің) іс-әрекеттері тәртібінің сипаттамасы</w:t>
      </w:r>
    </w:p>
    <w:bookmarkEnd w:id="9"/>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4. Көрсетілетін қызметті берушінің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тиісті құжаттарды (бұдан әрі – құжаттар топтамасы) алуы мемлекеттік қызмет көрсету бойынша рәсімді (іс-әрекетті) бастауға негіз болып табылады.</w:t>
      </w:r>
      <w:r>
        <w:br/>
      </w:r>
      <w:r>
        <w:rPr>
          <w:rFonts w:ascii="Times New Roman"/>
          <w:b w:val="false"/>
          <w:i w:val="false"/>
          <w:color w:val="000000"/>
          <w:sz w:val="28"/>
        </w:rPr>
        <w:t>
      </w:t>
      </w:r>
      <w:r>
        <w:rPr>
          <w:rFonts w:ascii="Times New Roman"/>
          <w:b w:val="false"/>
          <w:i w:val="false"/>
          <w:color w:val="000000"/>
          <w:sz w:val="28"/>
        </w:rPr>
        <w:t>5. Мемлекеттік қызмет көрсету үдерісінің құрамына кіретін әрбір рәсімнің (іс-әрекеттің) мазмұны, оны орындаудың ұзақтығы:</w:t>
      </w:r>
      <w:r>
        <w:br/>
      </w:r>
      <w:r>
        <w:rPr>
          <w:rFonts w:ascii="Times New Roman"/>
          <w:b w:val="false"/>
          <w:i w:val="false"/>
          <w:color w:val="000000"/>
          <w:sz w:val="28"/>
        </w:rPr>
        <w:t>
      көрсетілетін қызметті берушінің кеңсесі көрсетілетін қызметті алушы ұсынған құжаттар топтамасын қабылдауды жүзеге асырады, оларды тіркейді, 5 минут ішінде. Құжаттардың қабылданғаны туралы қолхат дайындайды (еркін нысанда) және оны көрсетілетін қызметті алушыға береді, 10 минут ішінде.</w:t>
      </w:r>
      <w:r>
        <w:br/>
      </w:r>
      <w:r>
        <w:rPr>
          <w:rFonts w:ascii="Times New Roman"/>
          <w:b w:val="false"/>
          <w:i w:val="false"/>
          <w:color w:val="000000"/>
          <w:sz w:val="28"/>
        </w:rPr>
        <w:t>
      </w:t>
      </w:r>
      <w:r>
        <w:rPr>
          <w:rFonts w:ascii="Times New Roman"/>
          <w:b w:val="false"/>
          <w:i w:val="false"/>
          <w:color w:val="000000"/>
          <w:sz w:val="28"/>
        </w:rPr>
        <w:t>6. Келесі рәсімді (іс-әрекетті) орындауды бастауға негіз болатын мемлекеттік қызмет көрсету жөніндегі рәсімнің (іс-әрекеттің) нәтижесі:</w:t>
      </w:r>
      <w:r>
        <w:br/>
      </w:r>
      <w:r>
        <w:rPr>
          <w:rFonts w:ascii="Times New Roman"/>
          <w:b w:val="false"/>
          <w:i w:val="false"/>
          <w:color w:val="000000"/>
          <w:sz w:val="28"/>
        </w:rPr>
        <w:t>
      1) кұжаттар топтамасын тіркеу;</w:t>
      </w:r>
      <w:r>
        <w:br/>
      </w:r>
      <w:r>
        <w:rPr>
          <w:rFonts w:ascii="Times New Roman"/>
          <w:b w:val="false"/>
          <w:i w:val="false"/>
          <w:color w:val="000000"/>
          <w:sz w:val="28"/>
        </w:rPr>
        <w:t>
      2) кұжаттардың қабылданғаны туралы қолхатты (еркін нысанда) көрсетілетін қызметті алушыға беру.</w:t>
      </w:r>
      <w:r>
        <w:br/>
      </w:r>
      <w:r>
        <w:rPr>
          <w:rFonts w:ascii="Times New Roman"/>
          <w:b w:val="false"/>
          <w:i w:val="false"/>
          <w:color w:val="000000"/>
          <w:sz w:val="28"/>
        </w:rPr>
        <w:t>
</w:t>
      </w:r>
    </w:p>
    <w:bookmarkStart w:name="z47" w:id="10"/>
    <w:p>
      <w:pPr>
        <w:spacing w:after="0"/>
        <w:ind w:left="0"/>
        <w:jc w:val="left"/>
      </w:pPr>
      <w:r>
        <w:rPr>
          <w:rFonts w:ascii="Times New Roman"/>
          <w:b/>
          <w:i w:val="false"/>
          <w:color w:val="000000"/>
        </w:rPr>
        <w:t xml:space="preserve"> 3. Мемлекеттік қызмет көрсету үдерісінде көрсетілетін қызметті берушінің құрылымдық бөлімшелерінің (қызметкерлерінің) өзара іс-әрекеттері тәртібінің сипаттамасы</w:t>
      </w:r>
    </w:p>
    <w:bookmarkEnd w:id="10"/>
    <w:p>
      <w:pPr>
        <w:spacing w:after="0"/>
        <w:ind w:left="0"/>
        <w:jc w:val="left"/>
      </w:pPr>
      <w:r>
        <w:rPr>
          <w:rFonts w:ascii="Times New Roman"/>
          <w:b w:val="false"/>
          <w:i w:val="false"/>
          <w:color w:val="000000"/>
          <w:sz w:val="28"/>
        </w:rPr>
        <w:t>      </w:t>
      </w:r>
      <w:r>
        <w:rPr>
          <w:rFonts w:ascii="Times New Roman"/>
          <w:b w:val="false"/>
          <w:i w:val="false"/>
          <w:color w:val="000000"/>
          <w:sz w:val="28"/>
        </w:rPr>
        <w:t>7. Мемлекеттік қызмет көрсету үдерісіне қатысатын көрсетілетін қызметті берушінің құрылымдық бөлімшелерінің (қызметкерлерінің) тізбесі:</w:t>
      </w:r>
      <w:r>
        <w:br/>
      </w:r>
      <w:r>
        <w:rPr>
          <w:rFonts w:ascii="Times New Roman"/>
          <w:b w:val="false"/>
          <w:i w:val="false"/>
          <w:color w:val="000000"/>
          <w:sz w:val="28"/>
        </w:rPr>
        <w:t>
      көрсетілетін қызметті берушінің кеңсесі.</w:t>
      </w:r>
      <w:r>
        <w:br/>
      </w:r>
      <w:r>
        <w:rPr>
          <w:rFonts w:ascii="Times New Roman"/>
          <w:b w:val="false"/>
          <w:i w:val="false"/>
          <w:color w:val="000000"/>
          <w:sz w:val="28"/>
        </w:rPr>
        <w:t>
      </w:t>
      </w:r>
      <w:r>
        <w:rPr>
          <w:rFonts w:ascii="Times New Roman"/>
          <w:b w:val="false"/>
          <w:i w:val="false"/>
          <w:color w:val="000000"/>
          <w:sz w:val="28"/>
        </w:rPr>
        <w:t>8. Әрбір рәсімнің (іс-әрекеттің) ұзақтығы көрсетілген құрылымдық бөлімшелер (қызметкерлер) арасындағы рәсімнің (іс-әрекеттің) реттілігінің сипаттамасы:</w:t>
      </w:r>
      <w:r>
        <w:br/>
      </w:r>
      <w:r>
        <w:rPr>
          <w:rFonts w:ascii="Times New Roman"/>
          <w:b w:val="false"/>
          <w:i w:val="false"/>
          <w:color w:val="000000"/>
          <w:sz w:val="28"/>
        </w:rPr>
        <w:t>
      көрсетілетін қызметті берушінің кеңсесі көрсетілетін қызметті алушы ұсынған құжаттар топтамасын қабылдауды жүзеге асырады, оларды тіркейді, 5 минут ішінде. Құжаттардың қабылданғаны туралы қолхат дайындайды (еркін нысанда) және оны көрсетілетін қызметті алушыға береді, 10 минут ішінде.</w:t>
      </w:r>
      <w:r>
        <w:br/>
      </w:r>
      <w:r>
        <w:rPr>
          <w:rFonts w:ascii="Times New Roman"/>
          <w:b w:val="false"/>
          <w:i w:val="false"/>
          <w:color w:val="000000"/>
          <w:sz w:val="28"/>
        </w:rPr>
        <w:t xml:space="preserve">
      Рәсімдердің (іс-әрекеттің) реттілігі осы мемлекеттік қызмет регламентіне </w:t>
      </w:r>
      <w:r>
        <w:rPr>
          <w:rFonts w:ascii="Times New Roman"/>
          <w:b w:val="false"/>
          <w:i w:val="false"/>
          <w:color w:val="000000"/>
          <w:sz w:val="28"/>
        </w:rPr>
        <w:t>қосымшаға</w:t>
      </w:r>
      <w:r>
        <w:rPr>
          <w:rFonts w:ascii="Times New Roman"/>
          <w:b w:val="false"/>
          <w:i w:val="false"/>
          <w:color w:val="000000"/>
          <w:sz w:val="28"/>
        </w:rPr>
        <w:t xml:space="preserve"> сәйкес, мемлекеттік қызмет көрсету бизнес-үдерістерінің анықтамалығында көрсетілген.</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"Бастауыш, негізгі орта, жалпы орта</w:t>
            </w:r>
            <w:r>
              <w:br/>
            </w:r>
            <w:r>
              <w:rPr>
                <w:rFonts w:ascii="Times New Roman"/>
                <w:b w:val="false"/>
                <w:i w:val="false"/>
                <w:color w:val="000000"/>
                <w:sz w:val="20"/>
              </w:rPr>
              <w:t>білім беру ұйымдарына денсаулығына</w:t>
            </w:r>
            <w:r>
              <w:br/>
            </w:r>
            <w:r>
              <w:rPr>
                <w:rFonts w:ascii="Times New Roman"/>
                <w:b w:val="false"/>
                <w:i w:val="false"/>
                <w:color w:val="000000"/>
                <w:sz w:val="20"/>
              </w:rPr>
              <w:t>байланысты ұзақ уақыт бойы бара алмайтын</w:t>
            </w:r>
            <w:r>
              <w:br/>
            </w:r>
            <w:r>
              <w:rPr>
                <w:rFonts w:ascii="Times New Roman"/>
                <w:b w:val="false"/>
                <w:i w:val="false"/>
                <w:color w:val="000000"/>
                <w:sz w:val="20"/>
              </w:rPr>
              <w:t>балаларды үйде жеке тегін оқытуды ұйымдастыру</w:t>
            </w:r>
            <w:r>
              <w:br/>
            </w:r>
            <w:r>
              <w:rPr>
                <w:rFonts w:ascii="Times New Roman"/>
                <w:b w:val="false"/>
                <w:i w:val="false"/>
                <w:color w:val="000000"/>
                <w:sz w:val="20"/>
              </w:rPr>
              <w:t>үшін құжаттарды қабылдау" мемлекеттік</w:t>
            </w:r>
            <w:r>
              <w:br/>
            </w:r>
            <w:r>
              <w:rPr>
                <w:rFonts w:ascii="Times New Roman"/>
                <w:b w:val="false"/>
                <w:i w:val="false"/>
                <w:color w:val="000000"/>
                <w:sz w:val="20"/>
              </w:rPr>
              <w:t>көрсетілетін қызмет регламентіне қосымша</w:t>
            </w:r>
          </w:p>
        </w:tc>
      </w:tr>
    </w:tbl>
    <w:p>
      <w:pPr>
        <w:spacing w:after="0"/>
        <w:ind w:left="0"/>
        <w:jc w:val="left"/>
      </w:pPr>
      <w:r>
        <w:rPr>
          <w:rFonts w:ascii="Times New Roman"/>
          <w:b/>
          <w:i w:val="false"/>
          <w:color w:val="000000"/>
        </w:rPr>
        <w:t xml:space="preserve"> Көрсетілетін қызметті берушінің кеңсесі арқылы мемлекеттік қызмет көрсету бизнес-үдерісінің анықтамалығы</w:t>
      </w:r>
    </w:p>
    <w:p>
      <w:pPr>
        <w:spacing w:after="0"/>
        <w:ind w:left="0"/>
        <w:jc w:val="left"/>
      </w:pPr>
      <w:r>
        <w:rPr>
          <w:rFonts w:ascii="Times New Roman"/>
          <w:b w:val="false"/>
          <w:i w:val="false"/>
          <w:color w:val="000000"/>
          <w:sz w:val="28"/>
        </w:rPr>
        <w:t>      </w:t>
      </w:r>
    </w:p>
    <w:p>
      <w:pPr>
        <w:spacing w:after="0"/>
        <w:ind w:left="0"/>
        <w:jc w:val="both"/>
      </w:pPr>
      <w:r>
        <w:drawing>
          <wp:inline distT="0" distB="0" distL="0" distR="0">
            <wp:extent cx="7810500" cy="5143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810500" cy="5143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 әкімдігінің</w:t>
            </w:r>
            <w:r>
              <w:br/>
            </w:r>
            <w:r>
              <w:rPr>
                <w:rFonts w:ascii="Times New Roman"/>
                <w:b w:val="false"/>
                <w:i w:val="false"/>
                <w:color w:val="000000"/>
                <w:sz w:val="20"/>
              </w:rPr>
              <w:t>2014 жылғы 11 тамыздағы</w:t>
            </w:r>
            <w:r>
              <w:br/>
            </w:r>
            <w:r>
              <w:rPr>
                <w:rFonts w:ascii="Times New Roman"/>
                <w:b w:val="false"/>
                <w:i w:val="false"/>
                <w:color w:val="000000"/>
                <w:sz w:val="20"/>
              </w:rPr>
              <w:t>№ 286 қаулысымен бекітілген</w:t>
            </w:r>
          </w:p>
        </w:tc>
      </w:tr>
    </w:tbl>
    <w:bookmarkStart w:name="z52" w:id="11"/>
    <w:p>
      <w:pPr>
        <w:spacing w:after="0"/>
        <w:ind w:left="0"/>
        <w:jc w:val="left"/>
      </w:pPr>
      <w:r>
        <w:rPr>
          <w:rFonts w:ascii="Times New Roman"/>
          <w:b/>
          <w:i w:val="false"/>
          <w:color w:val="000000"/>
        </w:rPr>
        <w:t xml:space="preserve"> "Арнайы жалпы білім беретін оқу бағдарламалары бойынша оқыту үшін мүмкіндіктері шектеулі балалардың құжаттарын қабылдау және арнайы білім беру ұйымдарына қабылдау" мемлекеттік көрсетілетін қызмет регламенті</w:t>
      </w:r>
      <w:r>
        <w:br/>
      </w:r>
      <w:r>
        <w:rPr>
          <w:rFonts w:ascii="Times New Roman"/>
          <w:b/>
          <w:i w:val="false"/>
          <w:color w:val="000000"/>
        </w:rPr>
        <w:t>1. Жалпы ережелер</w:t>
      </w:r>
    </w:p>
    <w:bookmarkEnd w:id="11"/>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1. "Арнайы жалпы білім беретін оқу бағдарламалары бойынша оқыту үшін мүмкіндіктері шектеулі балалардың құжаттарын қабылдау және арнайы білім беру ұйымдарына қабылдау" мемлекеттік көрсетілетін қызметін (бұдан әрі – мемлекеттік көрсетілетін қызмет) "Мектепке дейінгі және орта білім беру саласындағы мемлекеттік көрсетілетін қызметтер стандарттарын бекіту туралы" Қазақстан Республикасы Үкіметінің 2014 жылғы 9 маусымдағы № 633 қаулысымен бекітілген "Арнайы жалпы білім беретін оқу бағдарламалары бойынша оқыту үшін мүмкіндіктері шектеулі балалардың құжаттарын қабылдау және арнайы білім беру ұйымдарына қабылдау" мемлекеттік көрсетілетін қызмет </w:t>
      </w:r>
      <w:r>
        <w:rPr>
          <w:rFonts w:ascii="Times New Roman"/>
          <w:b w:val="false"/>
          <w:i w:val="false"/>
          <w:color w:val="000000"/>
          <w:sz w:val="28"/>
        </w:rPr>
        <w:t>стандартына</w:t>
      </w:r>
      <w:r>
        <w:rPr>
          <w:rFonts w:ascii="Times New Roman"/>
          <w:b w:val="false"/>
          <w:i w:val="false"/>
          <w:color w:val="000000"/>
          <w:sz w:val="28"/>
        </w:rPr>
        <w:t xml:space="preserve"> (бұжан әрі – Стандарт) сәйкес, арнайы білім беру ұйымдары, бастауыш, негізгі орта, жалпы орта білім беру ұйымдары (бұдан әрі – көрсетілетін қызметті беруші) көрсетеді.</w:t>
      </w:r>
      <w:r>
        <w:br/>
      </w:r>
      <w:r>
        <w:rPr>
          <w:rFonts w:ascii="Times New Roman"/>
          <w:b w:val="false"/>
          <w:i w:val="false"/>
          <w:color w:val="000000"/>
          <w:sz w:val="28"/>
        </w:rPr>
        <w:t>
      Мемлекеттік қызметті көрсету үшін құжаттарды қабылдау және беру көрсетілетін қызметті берушінің кеңсесі арқылы жүзеге асырылады.</w:t>
      </w:r>
      <w:r>
        <w:br/>
      </w:r>
      <w:r>
        <w:rPr>
          <w:rFonts w:ascii="Times New Roman"/>
          <w:b w:val="false"/>
          <w:i w:val="false"/>
          <w:color w:val="000000"/>
          <w:sz w:val="28"/>
        </w:rPr>
        <w:t>
      </w:t>
      </w:r>
      <w:r>
        <w:rPr>
          <w:rFonts w:ascii="Times New Roman"/>
          <w:b w:val="false"/>
          <w:i w:val="false"/>
          <w:color w:val="000000"/>
          <w:sz w:val="28"/>
        </w:rPr>
        <w:t>2. Мемлекеттік қызмет көрсету нысаны: қағаз түрінде.</w:t>
      </w:r>
      <w:r>
        <w:br/>
      </w:r>
      <w:r>
        <w:rPr>
          <w:rFonts w:ascii="Times New Roman"/>
          <w:b w:val="false"/>
          <w:i w:val="false"/>
          <w:color w:val="000000"/>
          <w:sz w:val="28"/>
        </w:rPr>
        <w:t>
      </w:t>
      </w:r>
      <w:r>
        <w:rPr>
          <w:rFonts w:ascii="Times New Roman"/>
          <w:b w:val="false"/>
          <w:i w:val="false"/>
          <w:color w:val="000000"/>
          <w:sz w:val="28"/>
        </w:rPr>
        <w:t>3. Мемлекеттік қызмет көрсетудің нәтижесі: арнайы білім беру ұйымына немесе бастауыш, негізгі орта, жалпы орта білім беру ұйымына қабылданғаны туралы бұйрық.</w:t>
      </w:r>
      <w:r>
        <w:br/>
      </w:r>
      <w:r>
        <w:rPr>
          <w:rFonts w:ascii="Times New Roman"/>
          <w:b w:val="false"/>
          <w:i w:val="false"/>
          <w:color w:val="000000"/>
          <w:sz w:val="28"/>
        </w:rPr>
        <w:t>
</w:t>
      </w:r>
    </w:p>
    <w:bookmarkStart w:name="z57" w:id="12"/>
    <w:p>
      <w:pPr>
        <w:spacing w:after="0"/>
        <w:ind w:left="0"/>
        <w:jc w:val="left"/>
      </w:pPr>
      <w:r>
        <w:rPr>
          <w:rFonts w:ascii="Times New Roman"/>
          <w:b/>
          <w:i w:val="false"/>
          <w:color w:val="000000"/>
        </w:rPr>
        <w:t xml:space="preserve"> 2. Мемлекеттік қызмет көрсету үдерісінде көрсетілетін қызметті берушінің құрылымдық бөлімшелерінің (қызметкерлерінің) іс-әрекеттері тәртібінің сипаттамасы</w:t>
      </w:r>
    </w:p>
    <w:bookmarkEnd w:id="12"/>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4. Көрсетілетін қызметті берушінің өтінішті және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тиісті құжаттарды (бұдан әрі – құжаттар топтамасы) алуы мемлекеттік қызмет көрсету бойынша рәсімді (іс-әрекетті) бастауға негіз болып табылады.</w:t>
      </w:r>
      <w:r>
        <w:br/>
      </w:r>
      <w:r>
        <w:rPr>
          <w:rFonts w:ascii="Times New Roman"/>
          <w:b w:val="false"/>
          <w:i w:val="false"/>
          <w:color w:val="000000"/>
          <w:sz w:val="28"/>
        </w:rPr>
        <w:t>
      </w:t>
      </w:r>
      <w:r>
        <w:rPr>
          <w:rFonts w:ascii="Times New Roman"/>
          <w:b w:val="false"/>
          <w:i w:val="false"/>
          <w:color w:val="000000"/>
          <w:sz w:val="28"/>
        </w:rPr>
        <w:t>5. Мемлекеттік қызмет көрсету үдерісінің құрамына кіретін әрбір рәсімнің (іс-әрекеттің) мазмұны, оны орындаудың ұзақтығы:</w:t>
      </w:r>
      <w:r>
        <w:br/>
      </w:r>
      <w:r>
        <w:rPr>
          <w:rFonts w:ascii="Times New Roman"/>
          <w:b w:val="false"/>
          <w:i w:val="false"/>
          <w:color w:val="000000"/>
          <w:sz w:val="28"/>
        </w:rPr>
        <w:t>
      1) көрсетілетін қызметті берушінің кеңсесі көрсетілетін қызметті алушы ұсынған құжаттар топтамасын қабылдауды жүзеге асырады, оларды тіркейді, 10 минут ішінде. Көрсетілетін қызметті берушінің басшылығына береді, 5 минут ішінде;</w:t>
      </w:r>
      <w:r>
        <w:br/>
      </w:r>
      <w:r>
        <w:rPr>
          <w:rFonts w:ascii="Times New Roman"/>
          <w:b w:val="false"/>
          <w:i w:val="false"/>
          <w:color w:val="000000"/>
          <w:sz w:val="28"/>
        </w:rPr>
        <w:t>
      2) көрсетілетін қызметті берушінің басшылығы көрсетілетін қызметті берушінің жауапты орындаушысын айқындайды, тиісті бұрыштаманы қояды және көрсетілетін қызметті берушінің жауапты орындаушысына құжаттар топтамасын береді, 30 минут ішінде;</w:t>
      </w:r>
      <w:r>
        <w:br/>
      </w:r>
      <w:r>
        <w:rPr>
          <w:rFonts w:ascii="Times New Roman"/>
          <w:b w:val="false"/>
          <w:i w:val="false"/>
          <w:color w:val="000000"/>
          <w:sz w:val="28"/>
        </w:rPr>
        <w:t>
      3) көрсетілетін қызметті берушінің жауапты орындаушысы көрсетілетін қызметті алушының құжаттар топтамасын зерделейді, мемлекеттік қызмет көрсету нәтижесі жобасын дайындайды:</w:t>
      </w:r>
      <w:r>
        <w:br/>
      </w:r>
      <w:r>
        <w:rPr>
          <w:rFonts w:ascii="Times New Roman"/>
          <w:b w:val="false"/>
          <w:i w:val="false"/>
          <w:color w:val="000000"/>
          <w:sz w:val="28"/>
        </w:rPr>
        <w:t>
      арнайы білім беру ұйымына, бастауыш, негізгі орта, жалпы орта білім беру ұйымына қабылдау үшін – 30 тамыздан кешіктірмей;</w:t>
      </w:r>
      <w:r>
        <w:br/>
      </w:r>
      <w:r>
        <w:rPr>
          <w:rFonts w:ascii="Times New Roman"/>
          <w:b w:val="false"/>
          <w:i w:val="false"/>
          <w:color w:val="000000"/>
          <w:sz w:val="28"/>
        </w:rPr>
        <w:t>
      бірінші сыныпқа – 1 шілдеден бастап 30 тамыз аралығында;</w:t>
      </w:r>
      <w:r>
        <w:br/>
      </w:r>
      <w:r>
        <w:rPr>
          <w:rFonts w:ascii="Times New Roman"/>
          <w:b w:val="false"/>
          <w:i w:val="false"/>
          <w:color w:val="000000"/>
          <w:sz w:val="28"/>
        </w:rPr>
        <w:t>
      Мемлекеттік қызмет көрсету нәтижесі жобасын көрсетілетін қызметті берушінің басшылығына қол қою үшін береді, 10 минут ішінде;</w:t>
      </w:r>
      <w:r>
        <w:br/>
      </w:r>
      <w:r>
        <w:rPr>
          <w:rFonts w:ascii="Times New Roman"/>
          <w:b w:val="false"/>
          <w:i w:val="false"/>
          <w:color w:val="000000"/>
          <w:sz w:val="28"/>
        </w:rPr>
        <w:t>
      4) көрсетілетін қызметті берушінің басшылығы шешім қабылдайды және мемлекеттік қызмет көрсету нәтижесі жобасына қол қояды және мемлекеттік қызмет көрсету нәтижесін көрсетілетін қызметті берушінің кеңсесіне береді, 1 сағат ішінде;</w:t>
      </w:r>
      <w:r>
        <w:br/>
      </w:r>
      <w:r>
        <w:rPr>
          <w:rFonts w:ascii="Times New Roman"/>
          <w:b w:val="false"/>
          <w:i w:val="false"/>
          <w:color w:val="000000"/>
          <w:sz w:val="28"/>
        </w:rPr>
        <w:t>
      5) көрсетілетін қызметті берушінің кеңсесі мемлекеттік қызмет көрсету нәтижесін көрсетілетін қызметті алушыға береді, 5 минут ішінде.</w:t>
      </w:r>
      <w:r>
        <w:br/>
      </w:r>
      <w:r>
        <w:rPr>
          <w:rFonts w:ascii="Times New Roman"/>
          <w:b w:val="false"/>
          <w:i w:val="false"/>
          <w:color w:val="000000"/>
          <w:sz w:val="28"/>
        </w:rPr>
        <w:t>
      </w:t>
      </w:r>
      <w:r>
        <w:rPr>
          <w:rFonts w:ascii="Times New Roman"/>
          <w:b w:val="false"/>
          <w:i w:val="false"/>
          <w:color w:val="000000"/>
          <w:sz w:val="28"/>
        </w:rPr>
        <w:t>6. Келесі рәсімді (іс-әрекетті) орындауға негіз болатын мемлекеттік қызмет көрсету жөніндегі рәсімнің (іс-әрекеттің) нәтижесі:</w:t>
      </w:r>
      <w:r>
        <w:br/>
      </w:r>
      <w:r>
        <w:rPr>
          <w:rFonts w:ascii="Times New Roman"/>
          <w:b w:val="false"/>
          <w:i w:val="false"/>
          <w:color w:val="000000"/>
          <w:sz w:val="28"/>
        </w:rPr>
        <w:t>
      1) құжаттар топтамасын тіркеу;</w:t>
      </w:r>
      <w:r>
        <w:br/>
      </w:r>
      <w:r>
        <w:rPr>
          <w:rFonts w:ascii="Times New Roman"/>
          <w:b w:val="false"/>
          <w:i w:val="false"/>
          <w:color w:val="000000"/>
          <w:sz w:val="28"/>
        </w:rPr>
        <w:t>
      2) көрсетілетін қызметті беруші басшылығының бұрыштамасы;</w:t>
      </w:r>
      <w:r>
        <w:br/>
      </w:r>
      <w:r>
        <w:rPr>
          <w:rFonts w:ascii="Times New Roman"/>
          <w:b w:val="false"/>
          <w:i w:val="false"/>
          <w:color w:val="000000"/>
          <w:sz w:val="28"/>
        </w:rPr>
        <w:t>
      3 мемлекеттік қызмет көрсету нәтижесінің жобасы;</w:t>
      </w:r>
      <w:r>
        <w:br/>
      </w:r>
      <w:r>
        <w:rPr>
          <w:rFonts w:ascii="Times New Roman"/>
          <w:b w:val="false"/>
          <w:i w:val="false"/>
          <w:color w:val="000000"/>
          <w:sz w:val="28"/>
        </w:rPr>
        <w:t>
      4) көрсетілетін қызметті беруші басшысының мемлекеттік қызмет көрсету нәтижесі жобасына қол қоюы;</w:t>
      </w:r>
      <w:r>
        <w:br/>
      </w:r>
      <w:r>
        <w:rPr>
          <w:rFonts w:ascii="Times New Roman"/>
          <w:b w:val="false"/>
          <w:i w:val="false"/>
          <w:color w:val="000000"/>
          <w:sz w:val="28"/>
        </w:rPr>
        <w:t>
      5) қол қойылған мемлекеттік қызмет көрсету нәтижесін, оны көрсетілетін қызметті алушыға беру.</w:t>
      </w:r>
      <w:r>
        <w:br/>
      </w:r>
      <w:r>
        <w:rPr>
          <w:rFonts w:ascii="Times New Roman"/>
          <w:b w:val="false"/>
          <w:i w:val="false"/>
          <w:color w:val="000000"/>
          <w:sz w:val="28"/>
        </w:rPr>
        <w:t>
</w:t>
      </w:r>
    </w:p>
    <w:bookmarkStart w:name="z61" w:id="13"/>
    <w:p>
      <w:pPr>
        <w:spacing w:after="0"/>
        <w:ind w:left="0"/>
        <w:jc w:val="left"/>
      </w:pPr>
      <w:r>
        <w:rPr>
          <w:rFonts w:ascii="Times New Roman"/>
          <w:b/>
          <w:i w:val="false"/>
          <w:color w:val="000000"/>
        </w:rPr>
        <w:t xml:space="preserve"> 3. Мемлекеттік қызмет көрсету үдерісінде көрсетілетін қызметті берушінің құрылымдық бөлімшелерінің (қызметкерлерінің) өзара іс-әрекеттері тәртібінің сипаттамасы</w:t>
      </w:r>
    </w:p>
    <w:bookmarkEnd w:id="13"/>
    <w:p>
      <w:pPr>
        <w:spacing w:after="0"/>
        <w:ind w:left="0"/>
        <w:jc w:val="left"/>
      </w:pPr>
      <w:r>
        <w:rPr>
          <w:rFonts w:ascii="Times New Roman"/>
          <w:b w:val="false"/>
          <w:i w:val="false"/>
          <w:color w:val="000000"/>
          <w:sz w:val="28"/>
        </w:rPr>
        <w:t>      </w:t>
      </w:r>
      <w:r>
        <w:rPr>
          <w:rFonts w:ascii="Times New Roman"/>
          <w:b w:val="false"/>
          <w:i w:val="false"/>
          <w:color w:val="000000"/>
          <w:sz w:val="28"/>
        </w:rPr>
        <w:t>7. Мемлекеттік қызмет көрсету үдерісіне қатысатын көрсетілетін қызметті берушінің құрылымдық бөлімшелерінің (қызметкерлерінің) тізбесі:</w:t>
      </w:r>
      <w:r>
        <w:br/>
      </w:r>
      <w:r>
        <w:rPr>
          <w:rFonts w:ascii="Times New Roman"/>
          <w:b w:val="false"/>
          <w:i w:val="false"/>
          <w:color w:val="000000"/>
          <w:sz w:val="28"/>
        </w:rPr>
        <w:t>
      1) көрсетілетін қызметті берушінің кеңсесі;</w:t>
      </w:r>
      <w:r>
        <w:br/>
      </w:r>
      <w:r>
        <w:rPr>
          <w:rFonts w:ascii="Times New Roman"/>
          <w:b w:val="false"/>
          <w:i w:val="false"/>
          <w:color w:val="000000"/>
          <w:sz w:val="28"/>
        </w:rPr>
        <w:t>
      2) көрсетілетін қызметті берушінің басшылығы;</w:t>
      </w:r>
      <w:r>
        <w:br/>
      </w:r>
      <w:r>
        <w:rPr>
          <w:rFonts w:ascii="Times New Roman"/>
          <w:b w:val="false"/>
          <w:i w:val="false"/>
          <w:color w:val="000000"/>
          <w:sz w:val="28"/>
        </w:rPr>
        <w:t>
      3) көрсетілетін қызметті берушінің жауапты орындаушысы.</w:t>
      </w:r>
      <w:r>
        <w:br/>
      </w:r>
      <w:r>
        <w:rPr>
          <w:rFonts w:ascii="Times New Roman"/>
          <w:b w:val="false"/>
          <w:i w:val="false"/>
          <w:color w:val="000000"/>
          <w:sz w:val="28"/>
        </w:rPr>
        <w:t>
      </w:t>
      </w:r>
      <w:r>
        <w:rPr>
          <w:rFonts w:ascii="Times New Roman"/>
          <w:b w:val="false"/>
          <w:i w:val="false"/>
          <w:color w:val="000000"/>
          <w:sz w:val="28"/>
        </w:rPr>
        <w:t>8. Құрылымдық бөлімшелер (қызметкерлер) арасындағы рәсімнің (іс-әрекеттің) реттілігінің сипаттамасы, әрбір рәсімнің (іс-әрекеттің) ұзақтығы:</w:t>
      </w:r>
      <w:r>
        <w:br/>
      </w:r>
      <w:r>
        <w:rPr>
          <w:rFonts w:ascii="Times New Roman"/>
          <w:b w:val="false"/>
          <w:i w:val="false"/>
          <w:color w:val="000000"/>
          <w:sz w:val="28"/>
        </w:rPr>
        <w:t>
      1) көрсетілетін қызметті берушінің кеңсесі көрсетілетін қызметті алушы ұсынған құжаттар топтамасын қабылдауды жүзеге асырады, оларды тіркейді, 10 минут ішінде. Көрсетілетін қызметті берушінің басшылығына береді, 5 минут ішінде;</w:t>
      </w:r>
      <w:r>
        <w:br/>
      </w:r>
      <w:r>
        <w:rPr>
          <w:rFonts w:ascii="Times New Roman"/>
          <w:b w:val="false"/>
          <w:i w:val="false"/>
          <w:color w:val="000000"/>
          <w:sz w:val="28"/>
        </w:rPr>
        <w:t>
      2) көрсетілетін қызметті берушінің басшылығы көрсетілетін қызметті берушінің жауапты орындаушысын айқындайды, тиісті бұрыштаманы қояды және көрсетілетін қызметті берушінің жауапты орындаушысына құжаттар топтамасын береді, 30 минут ішінде;</w:t>
      </w:r>
      <w:r>
        <w:br/>
      </w:r>
      <w:r>
        <w:rPr>
          <w:rFonts w:ascii="Times New Roman"/>
          <w:b w:val="false"/>
          <w:i w:val="false"/>
          <w:color w:val="000000"/>
          <w:sz w:val="28"/>
        </w:rPr>
        <w:t>
      3) көрсетілетін қызметті берушінің жауапты орындаушысы көрсетілетін қызметті алушының құжаттар топтамасын зерделейді, мемлекеттік қызмет көрсету нәтижесі жобасын дайындайды:</w:t>
      </w:r>
      <w:r>
        <w:br/>
      </w:r>
      <w:r>
        <w:rPr>
          <w:rFonts w:ascii="Times New Roman"/>
          <w:b w:val="false"/>
          <w:i w:val="false"/>
          <w:color w:val="000000"/>
          <w:sz w:val="28"/>
        </w:rPr>
        <w:t>
      арнайы білім беру ұйымына, бастауыш, негізгі орта, жалпы орта білім беру ұйымына қабылдау үшін – 30 тамыздан кешіктірмей;</w:t>
      </w:r>
      <w:r>
        <w:br/>
      </w:r>
      <w:r>
        <w:rPr>
          <w:rFonts w:ascii="Times New Roman"/>
          <w:b w:val="false"/>
          <w:i w:val="false"/>
          <w:color w:val="000000"/>
          <w:sz w:val="28"/>
        </w:rPr>
        <w:t>
      бірінші сыныпқа – 1 шілдеден бастап 30 тамыз аралығында;</w:t>
      </w:r>
      <w:r>
        <w:br/>
      </w:r>
      <w:r>
        <w:rPr>
          <w:rFonts w:ascii="Times New Roman"/>
          <w:b w:val="false"/>
          <w:i w:val="false"/>
          <w:color w:val="000000"/>
          <w:sz w:val="28"/>
        </w:rPr>
        <w:t>
      Мемлекеттік қызмет көрсету нәтижесі жобасын көрсетілетін қызметті берушінің басшылығына қол қою үшін береді, 10 минут ішінде;</w:t>
      </w:r>
      <w:r>
        <w:br/>
      </w:r>
      <w:r>
        <w:rPr>
          <w:rFonts w:ascii="Times New Roman"/>
          <w:b w:val="false"/>
          <w:i w:val="false"/>
          <w:color w:val="000000"/>
          <w:sz w:val="28"/>
        </w:rPr>
        <w:t>
      4) көрсетілетін қызметті берушінің басшылығы шешім қабылдайды және мемлекеттік қызмет көрсету нәтижесі жобасына қол қояды және мемлекеттік қызмет көрсету нәтижесін көрсетілетін қызметті берушінің кеңсесіне береді, 1 сағат ішінде;</w:t>
      </w:r>
      <w:r>
        <w:br/>
      </w:r>
      <w:r>
        <w:rPr>
          <w:rFonts w:ascii="Times New Roman"/>
          <w:b w:val="false"/>
          <w:i w:val="false"/>
          <w:color w:val="000000"/>
          <w:sz w:val="28"/>
        </w:rPr>
        <w:t>
      5) көрсетілетін қызметті берушінің кеңсесі мемлекеттік қызмет көрсету нәтижесін көрсетілетін қызметті алушыға береді, 5 минут ішінде.</w:t>
      </w:r>
      <w:r>
        <w:br/>
      </w:r>
      <w:r>
        <w:rPr>
          <w:rFonts w:ascii="Times New Roman"/>
          <w:b w:val="false"/>
          <w:i w:val="false"/>
          <w:color w:val="000000"/>
          <w:sz w:val="28"/>
        </w:rPr>
        <w:t xml:space="preserve">
      Рәсімдердің (іс-әрекеттің) реттілігі осы мемлекеттік қызмет регламентіне </w:t>
      </w:r>
      <w:r>
        <w:rPr>
          <w:rFonts w:ascii="Times New Roman"/>
          <w:b w:val="false"/>
          <w:i w:val="false"/>
          <w:color w:val="000000"/>
          <w:sz w:val="28"/>
        </w:rPr>
        <w:t>қосымшаға</w:t>
      </w:r>
      <w:r>
        <w:rPr>
          <w:rFonts w:ascii="Times New Roman"/>
          <w:b w:val="false"/>
          <w:i w:val="false"/>
          <w:color w:val="000000"/>
          <w:sz w:val="28"/>
        </w:rPr>
        <w:t xml:space="preserve"> сәйкес, мемлекеттік қызмет көрсету бизнес-үдерісінің анықтамалығында көрсетілген.</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"Арнайы жалпы білім беретін оқу бағдарламалары</w:t>
            </w:r>
            <w:r>
              <w:br/>
            </w:r>
            <w:r>
              <w:rPr>
                <w:rFonts w:ascii="Times New Roman"/>
                <w:b w:val="false"/>
                <w:i w:val="false"/>
                <w:color w:val="000000"/>
                <w:sz w:val="20"/>
              </w:rPr>
              <w:t>бойынша оқыту үшін мүмкіндіктері шектеулі</w:t>
            </w:r>
            <w:r>
              <w:br/>
            </w:r>
            <w:r>
              <w:rPr>
                <w:rFonts w:ascii="Times New Roman"/>
                <w:b w:val="false"/>
                <w:i w:val="false"/>
                <w:color w:val="000000"/>
                <w:sz w:val="20"/>
              </w:rPr>
              <w:t>балалардың құжаттарын қабылдау және арнайы</w:t>
            </w:r>
            <w:r>
              <w:br/>
            </w:r>
            <w:r>
              <w:rPr>
                <w:rFonts w:ascii="Times New Roman"/>
                <w:b w:val="false"/>
                <w:i w:val="false"/>
                <w:color w:val="000000"/>
                <w:sz w:val="20"/>
              </w:rPr>
              <w:t>білім беру ұйымдарына қабылдау" мемлекеттік</w:t>
            </w:r>
            <w:r>
              <w:br/>
            </w:r>
            <w:r>
              <w:rPr>
                <w:rFonts w:ascii="Times New Roman"/>
                <w:b w:val="false"/>
                <w:i w:val="false"/>
                <w:color w:val="000000"/>
                <w:sz w:val="20"/>
              </w:rPr>
              <w:t>көрсетілетін қызмет регламентіне қосымша</w:t>
            </w:r>
          </w:p>
        </w:tc>
      </w:tr>
    </w:tbl>
    <w:p>
      <w:pPr>
        <w:spacing w:after="0"/>
        <w:ind w:left="0"/>
        <w:jc w:val="left"/>
      </w:pPr>
      <w:r>
        <w:rPr>
          <w:rFonts w:ascii="Times New Roman"/>
          <w:b/>
          <w:i w:val="false"/>
          <w:color w:val="000000"/>
        </w:rPr>
        <w:t xml:space="preserve"> Көрсетілетін қызметті берушінің кеңсесі арқылы мемлекеттік қызмет көрсету бизнес-үдерісінің анықтамалығы</w:t>
      </w:r>
    </w:p>
    <w:p>
      <w:pPr>
        <w:spacing w:after="0"/>
        <w:ind w:left="0"/>
        <w:jc w:val="left"/>
      </w:pPr>
      <w:r>
        <w:rPr>
          <w:rFonts w:ascii="Times New Roman"/>
          <w:b w:val="false"/>
          <w:i w:val="false"/>
          <w:color w:val="000000"/>
          <w:sz w:val="28"/>
        </w:rPr>
        <w:t>      </w:t>
      </w:r>
    </w:p>
    <w:p>
      <w:pPr>
        <w:spacing w:after="0"/>
        <w:ind w:left="0"/>
        <w:jc w:val="both"/>
      </w:pPr>
      <w:r>
        <w:drawing>
          <wp:inline distT="0" distB="0" distL="0" distR="0">
            <wp:extent cx="7810500" cy="548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7810500" cy="5486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w:t>
            </w:r>
            <w:r>
              <w:br/>
            </w:r>
            <w:r>
              <w:rPr>
                <w:rFonts w:ascii="Times New Roman"/>
                <w:b w:val="false"/>
                <w:i w:val="false"/>
                <w:color w:val="000000"/>
                <w:sz w:val="20"/>
              </w:rPr>
              <w:t>әкімдігінің 2014 жылғы 11 тамыздағы</w:t>
            </w:r>
            <w:r>
              <w:br/>
            </w:r>
            <w:r>
              <w:rPr>
                <w:rFonts w:ascii="Times New Roman"/>
                <w:b w:val="false"/>
                <w:i w:val="false"/>
                <w:color w:val="000000"/>
                <w:sz w:val="20"/>
              </w:rPr>
              <w:t>№ 286 қаулысымен бекітілген</w:t>
            </w:r>
          </w:p>
        </w:tc>
      </w:tr>
    </w:tbl>
    <w:bookmarkStart w:name="z66" w:id="14"/>
    <w:p>
      <w:pPr>
        <w:spacing w:after="0"/>
        <w:ind w:left="0"/>
        <w:jc w:val="left"/>
      </w:pPr>
      <w:r>
        <w:rPr>
          <w:rFonts w:ascii="Times New Roman"/>
          <w:b/>
          <w:i w:val="false"/>
          <w:color w:val="000000"/>
        </w:rPr>
        <w:t xml:space="preserve"> "Балаларға қосымша білім беру бойынша қосымша білім беру ұйымдарына құжаттар қабылдау және оқуға қабылдау" мемлекеттік көрсетілетін қызмет регламенті</w:t>
      </w:r>
      <w:r>
        <w:br/>
      </w:r>
      <w:r>
        <w:rPr>
          <w:rFonts w:ascii="Times New Roman"/>
          <w:b/>
          <w:i w:val="false"/>
          <w:color w:val="000000"/>
        </w:rPr>
        <w:t>1. Жалпы ережелер</w:t>
      </w:r>
    </w:p>
    <w:bookmarkEnd w:id="14"/>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1. "Балаларға қосымша білім беру бойынша қосымша білім беру ұйымдарына құжаттар қабылдау және оқуға қабылдау" мемлекеттік көрсетілетін қызметін (бұдан әрі – мемлекеттік көрсетілетін қызмет) "Мектепке дейінгі және орта білім беру саласындағы мемлекеттік көрсетілетін қызметтер стандарттарын бекіту туралы" Қазақстан Республикасы Үкіметінің 2014 жылғы 9 маусымдағы № 633 қаулысымен бекітілген "Балаларға қосымша білім беру бойынша қосымша білім беру ұйымдарына құжаттар қабылдау және оқуға қабылдау" мемлекеттік көрсетілетін қызмет </w:t>
      </w:r>
      <w:r>
        <w:rPr>
          <w:rFonts w:ascii="Times New Roman"/>
          <w:b w:val="false"/>
          <w:i w:val="false"/>
          <w:color w:val="000000"/>
          <w:sz w:val="28"/>
        </w:rPr>
        <w:t>стандартына</w:t>
      </w:r>
      <w:r>
        <w:rPr>
          <w:rFonts w:ascii="Times New Roman"/>
          <w:b w:val="false"/>
          <w:i w:val="false"/>
          <w:color w:val="000000"/>
          <w:sz w:val="28"/>
        </w:rPr>
        <w:t xml:space="preserve"> (бұдан әрі – Стандарт) сәйкес балаларға арналған қосымша білім беру ұйымдары, жалпы орта білім беру ұйымдары (бұдан әрі – көрсетілетін қызметті беруші) көрсетеді.</w:t>
      </w:r>
      <w:r>
        <w:br/>
      </w:r>
      <w:r>
        <w:rPr>
          <w:rFonts w:ascii="Times New Roman"/>
          <w:b w:val="false"/>
          <w:i w:val="false"/>
          <w:color w:val="000000"/>
          <w:sz w:val="28"/>
        </w:rPr>
        <w:t>
      Мемлекеттік қызметті көрсету үшін құжаттарды қабылдау және беру көрсетілетін қызметті берушінің кеңсесі арқылы жүзеге асырылады.</w:t>
      </w:r>
      <w:r>
        <w:br/>
      </w:r>
      <w:r>
        <w:rPr>
          <w:rFonts w:ascii="Times New Roman"/>
          <w:b w:val="false"/>
          <w:i w:val="false"/>
          <w:color w:val="000000"/>
          <w:sz w:val="28"/>
        </w:rPr>
        <w:t>
      </w:t>
      </w:r>
      <w:r>
        <w:rPr>
          <w:rFonts w:ascii="Times New Roman"/>
          <w:b w:val="false"/>
          <w:i w:val="false"/>
          <w:color w:val="000000"/>
          <w:sz w:val="28"/>
        </w:rPr>
        <w:t>2. Мемлекеттік қызметті көрсету нысаны: қағаз түрінде.</w:t>
      </w:r>
      <w:r>
        <w:br/>
      </w:r>
      <w:r>
        <w:rPr>
          <w:rFonts w:ascii="Times New Roman"/>
          <w:b w:val="false"/>
          <w:i w:val="false"/>
          <w:color w:val="000000"/>
          <w:sz w:val="28"/>
        </w:rPr>
        <w:t>
      </w:t>
      </w:r>
      <w:r>
        <w:rPr>
          <w:rFonts w:ascii="Times New Roman"/>
          <w:b w:val="false"/>
          <w:i w:val="false"/>
          <w:color w:val="000000"/>
          <w:sz w:val="28"/>
        </w:rPr>
        <w:t>3. Мемлекеттік қызметті көрсетудің нәтижесі: білім алушыны ата-анасының бірінің немесе заңды өкілінің өтініші негізінде балаларға қосымша білім беру бойынша қосымша білім беру ұйымына қабылдау.</w:t>
      </w:r>
      <w:r>
        <w:br/>
      </w:r>
      <w:r>
        <w:rPr>
          <w:rFonts w:ascii="Times New Roman"/>
          <w:b w:val="false"/>
          <w:i w:val="false"/>
          <w:color w:val="000000"/>
          <w:sz w:val="28"/>
        </w:rPr>
        <w:t>
      Мемлекеттік қызмет көрсету нәтижесін ұсыну нысаны: қағаз түрінде.</w:t>
      </w:r>
      <w:r>
        <w:br/>
      </w:r>
      <w:r>
        <w:rPr>
          <w:rFonts w:ascii="Times New Roman"/>
          <w:b w:val="false"/>
          <w:i w:val="false"/>
          <w:color w:val="000000"/>
          <w:sz w:val="28"/>
        </w:rPr>
        <w:t>
</w:t>
      </w:r>
    </w:p>
    <w:bookmarkStart w:name="z71" w:id="15"/>
    <w:p>
      <w:pPr>
        <w:spacing w:after="0"/>
        <w:ind w:left="0"/>
        <w:jc w:val="left"/>
      </w:pPr>
      <w:r>
        <w:rPr>
          <w:rFonts w:ascii="Times New Roman"/>
          <w:b/>
          <w:i w:val="false"/>
          <w:color w:val="000000"/>
        </w:rPr>
        <w:t xml:space="preserve"> 2. Мемлекеттік қызмет көрсету үдерісінде көрсетілетін қызметті берушінің құрылымдық бөлімшелерінің (қызметкерлерінің) іс-әрекеттері тәртібінің сипаттамасы</w:t>
      </w:r>
    </w:p>
    <w:bookmarkEnd w:id="15"/>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4. Көрсетілетін қызметті берушінің өтінішті және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тиісті құжаттарды (бұдан әрі – құжаттар топтамасы) алуы мемлекеттік қызмет көрсету бойынша рәсімді (іс-әрекетті) бастауға негіз болып табылады.</w:t>
      </w:r>
      <w:r>
        <w:br/>
      </w:r>
      <w:r>
        <w:rPr>
          <w:rFonts w:ascii="Times New Roman"/>
          <w:b w:val="false"/>
          <w:i w:val="false"/>
          <w:color w:val="000000"/>
          <w:sz w:val="28"/>
        </w:rPr>
        <w:t>
      </w:t>
      </w:r>
      <w:r>
        <w:rPr>
          <w:rFonts w:ascii="Times New Roman"/>
          <w:b w:val="false"/>
          <w:i w:val="false"/>
          <w:color w:val="000000"/>
          <w:sz w:val="28"/>
        </w:rPr>
        <w:t>5. Мемлекеттік қызмет көрсету үдерісінің құрамына кіретін әрбір рәсімнің (іс-әрекеттің) мазмұны, оны орындаудың ұзақтығы:</w:t>
      </w:r>
      <w:r>
        <w:br/>
      </w:r>
      <w:r>
        <w:rPr>
          <w:rFonts w:ascii="Times New Roman"/>
          <w:b w:val="false"/>
          <w:i w:val="false"/>
          <w:color w:val="000000"/>
          <w:sz w:val="28"/>
        </w:rPr>
        <w:t>
      1) көрсетілетін қызметті берушінің кеңсесі көрсетілетін қызметті алушы ұсынған құжаттар топтамасын қабылдауды жүзеге асырады, оларды тіркейді және көрсетілетін қызметті берушінің басшылығына береді, 10 минут ішінде;</w:t>
      </w:r>
      <w:r>
        <w:br/>
      </w:r>
      <w:r>
        <w:rPr>
          <w:rFonts w:ascii="Times New Roman"/>
          <w:b w:val="false"/>
          <w:i w:val="false"/>
          <w:color w:val="000000"/>
          <w:sz w:val="28"/>
        </w:rPr>
        <w:t>
      2) көрсетілетін қызметті берушінің басшылығы көрсетілетін қызметті берушінің жауапты орындаушысын айқындайды, тиісті бұрыштаманы қояды және көрсетілетін қызметті берушінің жауапты орындаушысына құжаттар топтамасын береді, 20 минут ішінде;</w:t>
      </w:r>
      <w:r>
        <w:br/>
      </w:r>
      <w:r>
        <w:rPr>
          <w:rFonts w:ascii="Times New Roman"/>
          <w:b w:val="false"/>
          <w:i w:val="false"/>
          <w:color w:val="000000"/>
          <w:sz w:val="28"/>
        </w:rPr>
        <w:t>
      3) көрсетілетін қызметті берушінің жауапты орындаушысы көрсетілетін қызметті алушының құжаттар топтамасын зерделейді, баланы қосымша білім беру ұйымына қабылдау туралы бұйрық жобасы түріндегі мемлекеттік қызметті көрсету нәтижесі жобасын дайындайды. Баланы қосымша білім беру ұйымына қабылдау туралы бұйрық жобасын көрсетілетін қызметті берушінің басшылығына береді, 2 сағат ішінде;</w:t>
      </w:r>
      <w:r>
        <w:br/>
      </w:r>
      <w:r>
        <w:rPr>
          <w:rFonts w:ascii="Times New Roman"/>
          <w:b w:val="false"/>
          <w:i w:val="false"/>
          <w:color w:val="000000"/>
          <w:sz w:val="28"/>
        </w:rPr>
        <w:t>
      4) көрсетілетін қызметті берушінің басшылығы шешім қабылдайды және баланы қосымша білім беру ұйымына қабылдау туралы бұйрық жобасына қол қояды және көрсетілетін қызметті берушінің кеңсесіне береді, 1 сағат ішінде;</w:t>
      </w:r>
      <w:r>
        <w:br/>
      </w:r>
      <w:r>
        <w:rPr>
          <w:rFonts w:ascii="Times New Roman"/>
          <w:b w:val="false"/>
          <w:i w:val="false"/>
          <w:color w:val="000000"/>
          <w:sz w:val="28"/>
        </w:rPr>
        <w:t>
      5) көрсетілетін қызметті берушінің кеңсесі баланы қосымша білім беру ұйымына қабылдау туралы бұйрық көшірмесін көрсетілетін қызметті алушыға береді, 10 минут ішінде.</w:t>
      </w:r>
      <w:r>
        <w:br/>
      </w:r>
      <w:r>
        <w:rPr>
          <w:rFonts w:ascii="Times New Roman"/>
          <w:b w:val="false"/>
          <w:i w:val="false"/>
          <w:color w:val="000000"/>
          <w:sz w:val="28"/>
        </w:rPr>
        <w:t>
      </w:t>
      </w:r>
      <w:r>
        <w:rPr>
          <w:rFonts w:ascii="Times New Roman"/>
          <w:b w:val="false"/>
          <w:i w:val="false"/>
          <w:color w:val="000000"/>
          <w:sz w:val="28"/>
        </w:rPr>
        <w:t>6. Келесі рәсімді (іс-әрекетті) орындауға негіз болатын мемлекеттік қызмет көрсету жөніндегі рәсімнің (іс-әрекеттің) нәтижесі:</w:t>
      </w:r>
      <w:r>
        <w:br/>
      </w:r>
      <w:r>
        <w:rPr>
          <w:rFonts w:ascii="Times New Roman"/>
          <w:b w:val="false"/>
          <w:i w:val="false"/>
          <w:color w:val="000000"/>
          <w:sz w:val="28"/>
        </w:rPr>
        <w:t>
      1) құжаттар топтамасын тіркеу;</w:t>
      </w:r>
      <w:r>
        <w:br/>
      </w:r>
      <w:r>
        <w:rPr>
          <w:rFonts w:ascii="Times New Roman"/>
          <w:b w:val="false"/>
          <w:i w:val="false"/>
          <w:color w:val="000000"/>
          <w:sz w:val="28"/>
        </w:rPr>
        <w:t>
      2) көрсетілетін қызметті беруші басшылығының бұрыштамасы;</w:t>
      </w:r>
      <w:r>
        <w:br/>
      </w:r>
      <w:r>
        <w:rPr>
          <w:rFonts w:ascii="Times New Roman"/>
          <w:b w:val="false"/>
          <w:i w:val="false"/>
          <w:color w:val="000000"/>
          <w:sz w:val="28"/>
        </w:rPr>
        <w:t>
      3) баланы қосымша білім беру ұйымына қабылдау туралы бұйрық жобасы;</w:t>
      </w:r>
      <w:r>
        <w:br/>
      </w:r>
      <w:r>
        <w:rPr>
          <w:rFonts w:ascii="Times New Roman"/>
          <w:b w:val="false"/>
          <w:i w:val="false"/>
          <w:color w:val="000000"/>
          <w:sz w:val="28"/>
        </w:rPr>
        <w:t>
      4) көрсетілетін қызметті беруші басшысының баланы қосымша білім беру ұйымына қабылдау туралы бұйрық жобасына қол қоюы;</w:t>
      </w:r>
      <w:r>
        <w:br/>
      </w:r>
      <w:r>
        <w:rPr>
          <w:rFonts w:ascii="Times New Roman"/>
          <w:b w:val="false"/>
          <w:i w:val="false"/>
          <w:color w:val="000000"/>
          <w:sz w:val="28"/>
        </w:rPr>
        <w:t>
      5) қол қойылған баланы қосымша білім беру ұйымына қабылдау туралы бұйрық жобасы, оның көшірмесін көрсетілетін қызметті алушыға беру.</w:t>
      </w:r>
      <w:r>
        <w:br/>
      </w:r>
      <w:r>
        <w:rPr>
          <w:rFonts w:ascii="Times New Roman"/>
          <w:b w:val="false"/>
          <w:i w:val="false"/>
          <w:color w:val="000000"/>
          <w:sz w:val="28"/>
        </w:rPr>
        <w:t>
</w:t>
      </w:r>
    </w:p>
    <w:bookmarkStart w:name="z75" w:id="16"/>
    <w:p>
      <w:pPr>
        <w:spacing w:after="0"/>
        <w:ind w:left="0"/>
        <w:jc w:val="left"/>
      </w:pPr>
      <w:r>
        <w:rPr>
          <w:rFonts w:ascii="Times New Roman"/>
          <w:b/>
          <w:i w:val="false"/>
          <w:color w:val="000000"/>
        </w:rPr>
        <w:t xml:space="preserve"> 3. Мемлекеттік қызмет көрсету үдерісінде көрсетілетін қызметті берушінің құрылымдық бөлімшелерінің (қызметкерлерінің) өзара іс-әрекеттері тәртібінің сипаттамасы</w:t>
      </w:r>
    </w:p>
    <w:bookmarkEnd w:id="16"/>
    <w:p>
      <w:pPr>
        <w:spacing w:after="0"/>
        <w:ind w:left="0"/>
        <w:jc w:val="left"/>
      </w:pPr>
      <w:r>
        <w:rPr>
          <w:rFonts w:ascii="Times New Roman"/>
          <w:b w:val="false"/>
          <w:i w:val="false"/>
          <w:color w:val="000000"/>
          <w:sz w:val="28"/>
        </w:rPr>
        <w:t>      </w:t>
      </w:r>
      <w:r>
        <w:rPr>
          <w:rFonts w:ascii="Times New Roman"/>
          <w:b w:val="false"/>
          <w:i w:val="false"/>
          <w:color w:val="000000"/>
          <w:sz w:val="28"/>
        </w:rPr>
        <w:t>7. Мемлекеттік қызмет көрсету үдерісіне қатысатын көрсетілетін қызметті берушінің құрылымдық бөлімшелерінің (қызметкерлерінің) тізбесі:</w:t>
      </w:r>
      <w:r>
        <w:br/>
      </w:r>
      <w:r>
        <w:rPr>
          <w:rFonts w:ascii="Times New Roman"/>
          <w:b w:val="false"/>
          <w:i w:val="false"/>
          <w:color w:val="000000"/>
          <w:sz w:val="28"/>
        </w:rPr>
        <w:t>
      1) көрсетілетін қызметті берушінің кеңсесі;</w:t>
      </w:r>
      <w:r>
        <w:br/>
      </w:r>
      <w:r>
        <w:rPr>
          <w:rFonts w:ascii="Times New Roman"/>
          <w:b w:val="false"/>
          <w:i w:val="false"/>
          <w:color w:val="000000"/>
          <w:sz w:val="28"/>
        </w:rPr>
        <w:t>
      2) көрсетілетін қызметті берушінің басшылығы;</w:t>
      </w:r>
      <w:r>
        <w:br/>
      </w:r>
      <w:r>
        <w:rPr>
          <w:rFonts w:ascii="Times New Roman"/>
          <w:b w:val="false"/>
          <w:i w:val="false"/>
          <w:color w:val="000000"/>
          <w:sz w:val="28"/>
        </w:rPr>
        <w:t>
      3) көрсетілетін қызметті берушінің жауапты орындаушысы.</w:t>
      </w:r>
      <w:r>
        <w:br/>
      </w:r>
      <w:r>
        <w:rPr>
          <w:rFonts w:ascii="Times New Roman"/>
          <w:b w:val="false"/>
          <w:i w:val="false"/>
          <w:color w:val="000000"/>
          <w:sz w:val="28"/>
        </w:rPr>
        <w:t>
      </w:t>
      </w:r>
      <w:r>
        <w:rPr>
          <w:rFonts w:ascii="Times New Roman"/>
          <w:b w:val="false"/>
          <w:i w:val="false"/>
          <w:color w:val="000000"/>
          <w:sz w:val="28"/>
        </w:rPr>
        <w:t>8. Құрылымдық бөлімшелер (қызметкерлер) арасындағы рәсімнің (іс-әрекеттің) реттілігінің сипаттамасы, әрбір рәсімнің (іс-әрекеттің) ұзақтығы:</w:t>
      </w:r>
      <w:r>
        <w:br/>
      </w:r>
      <w:r>
        <w:rPr>
          <w:rFonts w:ascii="Times New Roman"/>
          <w:b w:val="false"/>
          <w:i w:val="false"/>
          <w:color w:val="000000"/>
          <w:sz w:val="28"/>
        </w:rPr>
        <w:t>
      1) көрсетілетін қызметті берушінің кеңсесі көрсетілетін қызметті алушы ұсынған құжаттар топтамасын қабылдауды жүзеге асырады, оларды тіркейді және көрсетілетін қызметті берушінің басшылығына береді, 10 минут ішінде;</w:t>
      </w:r>
      <w:r>
        <w:br/>
      </w:r>
      <w:r>
        <w:rPr>
          <w:rFonts w:ascii="Times New Roman"/>
          <w:b w:val="false"/>
          <w:i w:val="false"/>
          <w:color w:val="000000"/>
          <w:sz w:val="28"/>
        </w:rPr>
        <w:t>
      2) көрсетілетін қызметті берушінің басшылығы көрсетілетін қызметті берушінің жауапты орындаушысын айқындайды, тиісті бұрыштаманы қояды және көрсетілетін қызметті берушінің жауапты орындаушысына құжаттар топтамасын береді, 20 минут ішінде;</w:t>
      </w:r>
      <w:r>
        <w:br/>
      </w:r>
      <w:r>
        <w:rPr>
          <w:rFonts w:ascii="Times New Roman"/>
          <w:b w:val="false"/>
          <w:i w:val="false"/>
          <w:color w:val="000000"/>
          <w:sz w:val="28"/>
        </w:rPr>
        <w:t>
      3) көрсетілетін қызметті берушінің жауапты орындаушысы көрсетілетін қызметті алушының құжаттар топтамасын зерделейді, баланы қосымша білім беру ұйымына қабылдау туралы бұйрық жобасы түріндегі мемлекеттік қызметті көрсету нәтижесі жобасын дайындайды. Баланы қосымша білім беру ұйымына қабылдау туралы бұйрық жобасын көрсетілетін қызметті берушінің басшылығына береді, 2 сағат ішінде;</w:t>
      </w:r>
      <w:r>
        <w:br/>
      </w:r>
      <w:r>
        <w:rPr>
          <w:rFonts w:ascii="Times New Roman"/>
          <w:b w:val="false"/>
          <w:i w:val="false"/>
          <w:color w:val="000000"/>
          <w:sz w:val="28"/>
        </w:rPr>
        <w:t>
      4) көрсетілетін қызметті берушінің басшылығы шешім қабылдайды және баланы қосымша білім беру ұйымына қабылдау туралы бұйрық жобасына қол қояды және көрсетілетін қызметті берушінің кеңсесіне береді, 1 сағат ішінде;</w:t>
      </w:r>
      <w:r>
        <w:br/>
      </w:r>
      <w:r>
        <w:rPr>
          <w:rFonts w:ascii="Times New Roman"/>
          <w:b w:val="false"/>
          <w:i w:val="false"/>
          <w:color w:val="000000"/>
          <w:sz w:val="28"/>
        </w:rPr>
        <w:t>
      5) көрсетілетін қызметті берушінің кеңсесі баланы қосымша білім беру ұйымына қабылдау туралы бұйрық көшірмесін көрсетілетін қызметті алушыға береді, 10 минут ішінде.</w:t>
      </w:r>
      <w:r>
        <w:br/>
      </w:r>
      <w:r>
        <w:rPr>
          <w:rFonts w:ascii="Times New Roman"/>
          <w:b w:val="false"/>
          <w:i w:val="false"/>
          <w:color w:val="000000"/>
          <w:sz w:val="28"/>
        </w:rPr>
        <w:t xml:space="preserve">
      Рәсімдердің (іс-әрекеттің) реттілігі осы мемлекеттік қызмет регламентіне </w:t>
      </w:r>
      <w:r>
        <w:rPr>
          <w:rFonts w:ascii="Times New Roman"/>
          <w:b w:val="false"/>
          <w:i w:val="false"/>
          <w:color w:val="000000"/>
          <w:sz w:val="28"/>
        </w:rPr>
        <w:t>қосымшаға</w:t>
      </w:r>
      <w:r>
        <w:rPr>
          <w:rFonts w:ascii="Times New Roman"/>
          <w:b w:val="false"/>
          <w:i w:val="false"/>
          <w:color w:val="000000"/>
          <w:sz w:val="28"/>
        </w:rPr>
        <w:t xml:space="preserve"> сәйкес, мемлекеттік қызмет көрсету бизнес-үдерістерінің анықтамалығында көрсетілген.</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"Балаларға қосымша білім беру бойынша</w:t>
            </w:r>
            <w:r>
              <w:br/>
            </w:r>
            <w:r>
              <w:rPr>
                <w:rFonts w:ascii="Times New Roman"/>
                <w:b w:val="false"/>
                <w:i w:val="false"/>
                <w:color w:val="000000"/>
                <w:sz w:val="20"/>
              </w:rPr>
              <w:t>қосымша білім беру ұйымдарына құжаттар</w:t>
            </w:r>
            <w:r>
              <w:br/>
            </w:r>
            <w:r>
              <w:rPr>
                <w:rFonts w:ascii="Times New Roman"/>
                <w:b w:val="false"/>
                <w:i w:val="false"/>
                <w:color w:val="000000"/>
                <w:sz w:val="20"/>
              </w:rPr>
              <w:t>қабылдау және оқуға қабылдау" мемлекеттік</w:t>
            </w:r>
            <w:r>
              <w:br/>
            </w:r>
            <w:r>
              <w:rPr>
                <w:rFonts w:ascii="Times New Roman"/>
                <w:b w:val="false"/>
                <w:i w:val="false"/>
                <w:color w:val="000000"/>
                <w:sz w:val="20"/>
              </w:rPr>
              <w:t>көрсетілетін қызмет регламентіне қосымша</w:t>
            </w:r>
          </w:p>
        </w:tc>
      </w:tr>
    </w:tbl>
    <w:p>
      <w:pPr>
        <w:spacing w:after="0"/>
        <w:ind w:left="0"/>
        <w:jc w:val="left"/>
      </w:pPr>
      <w:r>
        <w:rPr>
          <w:rFonts w:ascii="Times New Roman"/>
          <w:b/>
          <w:i w:val="false"/>
          <w:color w:val="000000"/>
        </w:rPr>
        <w:t xml:space="preserve"> Көрсетілетін қызметті берушінің кеңсесі арқылы мемлекеттік қызмет көрсету бизнес-үдерістерінің анықтамалығы</w:t>
      </w:r>
    </w:p>
    <w:p>
      <w:pPr>
        <w:spacing w:after="0"/>
        <w:ind w:left="0"/>
        <w:jc w:val="left"/>
      </w:pPr>
      <w:r>
        <w:rPr>
          <w:rFonts w:ascii="Times New Roman"/>
          <w:b w:val="false"/>
          <w:i w:val="false"/>
          <w:color w:val="000000"/>
          <w:sz w:val="28"/>
        </w:rPr>
        <w:t>      </w:t>
      </w:r>
    </w:p>
    <w:p>
      <w:pPr>
        <w:spacing w:after="0"/>
        <w:ind w:left="0"/>
        <w:jc w:val="both"/>
      </w:pPr>
      <w:r>
        <w:drawing>
          <wp:inline distT="0" distB="0" distL="0" distR="0">
            <wp:extent cx="7810500" cy="5638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7810500" cy="5638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w:t>
            </w:r>
            <w:r>
              <w:br/>
            </w:r>
            <w:r>
              <w:rPr>
                <w:rFonts w:ascii="Times New Roman"/>
                <w:b w:val="false"/>
                <w:i w:val="false"/>
                <w:color w:val="000000"/>
                <w:sz w:val="20"/>
              </w:rPr>
              <w:t>әкімдігінің 2014 жылғы 11 тамыздағы</w:t>
            </w:r>
            <w:r>
              <w:br/>
            </w:r>
            <w:r>
              <w:rPr>
                <w:rFonts w:ascii="Times New Roman"/>
                <w:b w:val="false"/>
                <w:i w:val="false"/>
                <w:color w:val="000000"/>
                <w:sz w:val="20"/>
              </w:rPr>
              <w:t>№ 286 қаулысымен бекітілген</w:t>
            </w:r>
          </w:p>
        </w:tc>
      </w:tr>
    </w:tbl>
    <w:bookmarkStart w:name="z80" w:id="17"/>
    <w:p>
      <w:pPr>
        <w:spacing w:after="0"/>
        <w:ind w:left="0"/>
        <w:jc w:val="left"/>
      </w:pPr>
      <w:r>
        <w:rPr>
          <w:rFonts w:ascii="Times New Roman"/>
          <w:b/>
          <w:i w:val="false"/>
          <w:color w:val="000000"/>
        </w:rPr>
        <w:t xml:space="preserve"> "Аз қамтылған отбасылардағы балалардың қала сыртындағы және мектеп жанындағы лагерьлерде демалуы үшін құжаттар қабылдау және жолдама беру" мемлекеттік көрсетілетін қызмет регламенті</w:t>
      </w:r>
      <w:r>
        <w:br/>
      </w:r>
      <w:r>
        <w:rPr>
          <w:rFonts w:ascii="Times New Roman"/>
          <w:b/>
          <w:i w:val="false"/>
          <w:color w:val="000000"/>
        </w:rPr>
        <w:t>1. Жалпы ережелер</w:t>
      </w:r>
    </w:p>
    <w:bookmarkEnd w:id="17"/>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1. "Аз қамтылған отбасылардағы балалардың қала сыртындағы және мектеп жанындағы лагерьлерде демалуы үшін құжаттар қабылдау және жолдама беру" мемлекеттік көрсетілетін қызметін (бұдан әрі – мемлекеттік көрсетілетін қызмет) "Мектепке дейінгі және орта білім беру саласындағы мемлекеттік көрсетілетін қызметтер стандарттарын бекіту туралы" Қазақстан Республикасы Үкіметінің 2014 жылғы 9 маусымдағы № 633 қаулысымен бекітілген "Аз қамтылған отбасылардағы балалардың қала сыртындағы және мектеп жанындағы лагерьлерде демалуы үшін құжаттар қабылдау және жолдама беру" мемлекеттік көрсетілетін қызмет </w:t>
      </w:r>
      <w:r>
        <w:rPr>
          <w:rFonts w:ascii="Times New Roman"/>
          <w:b w:val="false"/>
          <w:i w:val="false"/>
          <w:color w:val="000000"/>
          <w:sz w:val="28"/>
        </w:rPr>
        <w:t>стандартына</w:t>
      </w:r>
      <w:r>
        <w:rPr>
          <w:rFonts w:ascii="Times New Roman"/>
          <w:b w:val="false"/>
          <w:i w:val="false"/>
          <w:color w:val="000000"/>
          <w:sz w:val="28"/>
        </w:rPr>
        <w:t xml:space="preserve"> (бұдан әрі – Стандарт) сәйкес Солтүстік Қазақстан облысының білім басқармасы, аудандық, қалалық білім бөлімдері, білім беру ұйымдары (бұдан әрі – көрсетілетін қызметті беруші) көрсетеді.</w:t>
      </w:r>
      <w:r>
        <w:br/>
      </w:r>
      <w:r>
        <w:rPr>
          <w:rFonts w:ascii="Times New Roman"/>
          <w:b w:val="false"/>
          <w:i w:val="false"/>
          <w:color w:val="000000"/>
          <w:sz w:val="28"/>
        </w:rPr>
        <w:t>
      Мемлекеттік қызметті көрсету үшін құжаттарды қабылдау және беру көрсетілетін қызметті берушінің кеңсесі арқылы жүзеге асырылады.</w:t>
      </w:r>
      <w:r>
        <w:br/>
      </w:r>
      <w:r>
        <w:rPr>
          <w:rFonts w:ascii="Times New Roman"/>
          <w:b w:val="false"/>
          <w:i w:val="false"/>
          <w:color w:val="000000"/>
          <w:sz w:val="28"/>
        </w:rPr>
        <w:t>
      </w:t>
      </w:r>
      <w:r>
        <w:rPr>
          <w:rFonts w:ascii="Times New Roman"/>
          <w:b w:val="false"/>
          <w:i w:val="false"/>
          <w:color w:val="000000"/>
          <w:sz w:val="28"/>
        </w:rPr>
        <w:t>2. Мемлекеттік қызметті көрсету нысаны: қағаз түрінде.</w:t>
      </w:r>
      <w:r>
        <w:br/>
      </w:r>
      <w:r>
        <w:rPr>
          <w:rFonts w:ascii="Times New Roman"/>
          <w:b w:val="false"/>
          <w:i w:val="false"/>
          <w:color w:val="000000"/>
          <w:sz w:val="28"/>
        </w:rPr>
        <w:t>
      </w:t>
      </w:r>
      <w:r>
        <w:rPr>
          <w:rFonts w:ascii="Times New Roman"/>
          <w:b w:val="false"/>
          <w:i w:val="false"/>
          <w:color w:val="000000"/>
          <w:sz w:val="28"/>
        </w:rPr>
        <w:t>3. Мемлекеттік қызмет көрсетудің нәтижесі: қала сыртындағы және мектеп жанындағы лагерьлерге жолдама.</w:t>
      </w:r>
      <w:r>
        <w:br/>
      </w:r>
      <w:r>
        <w:rPr>
          <w:rFonts w:ascii="Times New Roman"/>
          <w:b w:val="false"/>
          <w:i w:val="false"/>
          <w:color w:val="000000"/>
          <w:sz w:val="28"/>
        </w:rPr>
        <w:t>
      Мемлекеттік көрсетілетін қызмет құнын "Білім туралы" Қазақстан Республикасының 2007 жылғы 27 шілдедегі Заңына сәйкес көрсетілетін қызметті беруші айқындайды және облыстардың, республикалық маңызы бар қаланың, астананың жергілікті атқарушы органдарының интернет-ресурстарында орналастырылады.</w:t>
      </w:r>
      <w:r>
        <w:br/>
      </w:r>
      <w:r>
        <w:rPr>
          <w:rFonts w:ascii="Times New Roman"/>
          <w:b w:val="false"/>
          <w:i w:val="false"/>
          <w:color w:val="000000"/>
          <w:sz w:val="28"/>
        </w:rPr>
        <w:t>
      Мемлекеттік қызмет көрсету нәтижесін ұсыну нысаны: қағаз түрінде.</w:t>
      </w:r>
      <w:r>
        <w:br/>
      </w:r>
      <w:r>
        <w:rPr>
          <w:rFonts w:ascii="Times New Roman"/>
          <w:b w:val="false"/>
          <w:i w:val="false"/>
          <w:color w:val="000000"/>
          <w:sz w:val="28"/>
        </w:rPr>
        <w:t>
</w:t>
      </w:r>
    </w:p>
    <w:bookmarkStart w:name="z85" w:id="18"/>
    <w:p>
      <w:pPr>
        <w:spacing w:after="0"/>
        <w:ind w:left="0"/>
        <w:jc w:val="left"/>
      </w:pPr>
      <w:r>
        <w:rPr>
          <w:rFonts w:ascii="Times New Roman"/>
          <w:b/>
          <w:i w:val="false"/>
          <w:color w:val="000000"/>
        </w:rPr>
        <w:t xml:space="preserve"> 2. Мемлекеттік қызмет көрсету үдерісінде көрсетілетін қызметті берушінің құрылымдық бөлімшелерінің (қызметкерлерінің) іс-әрекеттері тәртібінің сипаттамасы</w:t>
      </w:r>
    </w:p>
    <w:bookmarkEnd w:id="18"/>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4. Көрсетілетін қызметті берушінің өтініші және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тиісті құжаттарды (бұдан әрі – құжаттар топтамасы) алуы мемлекеттік қызмет көрсету бойынша рәсімді (іс-әрекетті) бастауға негіз болып табылады.</w:t>
      </w:r>
      <w:r>
        <w:br/>
      </w:r>
      <w:r>
        <w:rPr>
          <w:rFonts w:ascii="Times New Roman"/>
          <w:b w:val="false"/>
          <w:i w:val="false"/>
          <w:color w:val="000000"/>
          <w:sz w:val="28"/>
        </w:rPr>
        <w:t>
      </w:t>
      </w:r>
      <w:r>
        <w:rPr>
          <w:rFonts w:ascii="Times New Roman"/>
          <w:b w:val="false"/>
          <w:i w:val="false"/>
          <w:color w:val="000000"/>
          <w:sz w:val="28"/>
        </w:rPr>
        <w:t>5. Мемлекеттік қызмет көрсету үдерісінің құрамына кіретін әрбір рәсімнің (іс-әрекеттің) мазмұны, оны орындаудың ұзақтығы:</w:t>
      </w:r>
      <w:r>
        <w:br/>
      </w:r>
      <w:r>
        <w:rPr>
          <w:rFonts w:ascii="Times New Roman"/>
          <w:b w:val="false"/>
          <w:i w:val="false"/>
          <w:color w:val="000000"/>
          <w:sz w:val="28"/>
        </w:rPr>
        <w:t>
      1) көрсетілетін қызметті берушінің кеңсесі көрсетілетін қызметті алушы ұсынған құжаттар топтамасын қабылдауды жүзеге асырады, оларды тіркейді және көрсетілетін қызметті берушінің басшылығына береді, 15 минут ішінде;</w:t>
      </w:r>
      <w:r>
        <w:br/>
      </w:r>
      <w:r>
        <w:rPr>
          <w:rFonts w:ascii="Times New Roman"/>
          <w:b w:val="false"/>
          <w:i w:val="false"/>
          <w:color w:val="000000"/>
          <w:sz w:val="28"/>
        </w:rPr>
        <w:t>
      2) көрсетілетін қызметті берушінің басшылығы көрсетілетін қызметті берушінің жауапты орындаушысын айқындайды, тиісті бұрыштаманы қояды және көрсетілетін қызметті берушінің жауапты орындаушысына құжаттар топтамасын береді, 3 сағат ішінде;</w:t>
      </w:r>
      <w:r>
        <w:br/>
      </w:r>
      <w:r>
        <w:rPr>
          <w:rFonts w:ascii="Times New Roman"/>
          <w:b w:val="false"/>
          <w:i w:val="false"/>
          <w:color w:val="000000"/>
          <w:sz w:val="28"/>
        </w:rPr>
        <w:t>
      3) көрсетілетін қызметті берушінің жауапты орындаушысы көрсетілетін қызметті алушының құжаттар топтамасын зерделейді, мемлекеттік қызмет көрсету нәтижесі жобасын дайындайды және көрсетілетін қызметті берушінің басшылығына береді, 10 жұмыс күні ішінде;</w:t>
      </w:r>
      <w:r>
        <w:br/>
      </w:r>
      <w:r>
        <w:rPr>
          <w:rFonts w:ascii="Times New Roman"/>
          <w:b w:val="false"/>
          <w:i w:val="false"/>
          <w:color w:val="000000"/>
          <w:sz w:val="28"/>
        </w:rPr>
        <w:t>
      4) көрсетілетін қызметті берушінің басшылығы шешім қабылдайды және мемлекеттік қызмет көрсету нәтижесі жобасына қол қояды және көрсетілетін қызметті берушінің кеңсесіне береді, 1 сағат ішінде;</w:t>
      </w:r>
      <w:r>
        <w:br/>
      </w:r>
      <w:r>
        <w:rPr>
          <w:rFonts w:ascii="Times New Roman"/>
          <w:b w:val="false"/>
          <w:i w:val="false"/>
          <w:color w:val="000000"/>
          <w:sz w:val="28"/>
        </w:rPr>
        <w:t>
      5) көрсетілетін қызметті берушінің кеңсесі мемлекеттік қызмет көрсету нәтижесін көрсетілетін қызметті алушыға береді, 10 минут ішінде.</w:t>
      </w:r>
      <w:r>
        <w:br/>
      </w:r>
      <w:r>
        <w:rPr>
          <w:rFonts w:ascii="Times New Roman"/>
          <w:b w:val="false"/>
          <w:i w:val="false"/>
          <w:color w:val="000000"/>
          <w:sz w:val="28"/>
        </w:rPr>
        <w:t>
      </w:t>
      </w:r>
      <w:r>
        <w:rPr>
          <w:rFonts w:ascii="Times New Roman"/>
          <w:b w:val="false"/>
          <w:i w:val="false"/>
          <w:color w:val="000000"/>
          <w:sz w:val="28"/>
        </w:rPr>
        <w:t>6. Келесі рәсімді (іс-әрекетті) орындауға негіз болатын мемлекеттік қызмет көрсету жөніндегі рәсімнің (іс-әрекеттің) нәтижесі:</w:t>
      </w:r>
      <w:r>
        <w:br/>
      </w:r>
      <w:r>
        <w:rPr>
          <w:rFonts w:ascii="Times New Roman"/>
          <w:b w:val="false"/>
          <w:i w:val="false"/>
          <w:color w:val="000000"/>
          <w:sz w:val="28"/>
        </w:rPr>
        <w:t>
      1) құжаттар топтамасын тіркеу;</w:t>
      </w:r>
      <w:r>
        <w:br/>
      </w:r>
      <w:r>
        <w:rPr>
          <w:rFonts w:ascii="Times New Roman"/>
          <w:b w:val="false"/>
          <w:i w:val="false"/>
          <w:color w:val="000000"/>
          <w:sz w:val="28"/>
        </w:rPr>
        <w:t>
      2) көрсетілетін қызметті беруші басшылығының бұрыштамасы;</w:t>
      </w:r>
      <w:r>
        <w:br/>
      </w:r>
      <w:r>
        <w:rPr>
          <w:rFonts w:ascii="Times New Roman"/>
          <w:b w:val="false"/>
          <w:i w:val="false"/>
          <w:color w:val="000000"/>
          <w:sz w:val="28"/>
        </w:rPr>
        <w:t>
      3 мемлекеттік қызмет көрсету нәтижесінің жобасы;</w:t>
      </w:r>
      <w:r>
        <w:br/>
      </w:r>
      <w:r>
        <w:rPr>
          <w:rFonts w:ascii="Times New Roman"/>
          <w:b w:val="false"/>
          <w:i w:val="false"/>
          <w:color w:val="000000"/>
          <w:sz w:val="28"/>
        </w:rPr>
        <w:t>
      4) көрсетілетін қызметті беруші басшысының мемлекеттік қызмет көрсету нәтижесі жобасына қол қоюы;</w:t>
      </w:r>
      <w:r>
        <w:br/>
      </w:r>
      <w:r>
        <w:rPr>
          <w:rFonts w:ascii="Times New Roman"/>
          <w:b w:val="false"/>
          <w:i w:val="false"/>
          <w:color w:val="000000"/>
          <w:sz w:val="28"/>
        </w:rPr>
        <w:t>
      5) қол қойылған мемлекеттік қызмет көрсету нәтижесі.</w:t>
      </w:r>
      <w:r>
        <w:br/>
      </w:r>
      <w:r>
        <w:rPr>
          <w:rFonts w:ascii="Times New Roman"/>
          <w:b w:val="false"/>
          <w:i w:val="false"/>
          <w:color w:val="000000"/>
          <w:sz w:val="28"/>
        </w:rPr>
        <w:t>
</w:t>
      </w:r>
    </w:p>
    <w:bookmarkStart w:name="z89" w:id="19"/>
    <w:p>
      <w:pPr>
        <w:spacing w:after="0"/>
        <w:ind w:left="0"/>
        <w:jc w:val="left"/>
      </w:pPr>
      <w:r>
        <w:rPr>
          <w:rFonts w:ascii="Times New Roman"/>
          <w:b/>
          <w:i w:val="false"/>
          <w:color w:val="000000"/>
        </w:rPr>
        <w:t xml:space="preserve"> 3. Мемлекеттік қызмет көрсету үдерісінде көрсетілетін қызметті берушінің құрылымдық бөлімшелерінің (қызметкерлерінің) өзара іс-әрекеттері тәртібінің сипаттамасы</w:t>
      </w:r>
    </w:p>
    <w:bookmarkEnd w:id="19"/>
    <w:p>
      <w:pPr>
        <w:spacing w:after="0"/>
        <w:ind w:left="0"/>
        <w:jc w:val="left"/>
      </w:pPr>
      <w:r>
        <w:rPr>
          <w:rFonts w:ascii="Times New Roman"/>
          <w:b w:val="false"/>
          <w:i w:val="false"/>
          <w:color w:val="000000"/>
          <w:sz w:val="28"/>
        </w:rPr>
        <w:t>      </w:t>
      </w:r>
      <w:r>
        <w:rPr>
          <w:rFonts w:ascii="Times New Roman"/>
          <w:b w:val="false"/>
          <w:i w:val="false"/>
          <w:color w:val="000000"/>
          <w:sz w:val="28"/>
        </w:rPr>
        <w:t>7. Мемлекеттік қызмет көрсету үдерісіне қатысатын көрсетілетін қызметті берушінің құрылымдық бөлімшелерінің (қызметкерлерінің) тізбесі:</w:t>
      </w:r>
      <w:r>
        <w:br/>
      </w:r>
      <w:r>
        <w:rPr>
          <w:rFonts w:ascii="Times New Roman"/>
          <w:b w:val="false"/>
          <w:i w:val="false"/>
          <w:color w:val="000000"/>
          <w:sz w:val="28"/>
        </w:rPr>
        <w:t>
      1) көрсетілетін қызметті берушінің кеңсесі;</w:t>
      </w:r>
      <w:r>
        <w:br/>
      </w:r>
      <w:r>
        <w:rPr>
          <w:rFonts w:ascii="Times New Roman"/>
          <w:b w:val="false"/>
          <w:i w:val="false"/>
          <w:color w:val="000000"/>
          <w:sz w:val="28"/>
        </w:rPr>
        <w:t>
      2) көрсетілетін қызметті берушінің басшылығы;</w:t>
      </w:r>
      <w:r>
        <w:br/>
      </w:r>
      <w:r>
        <w:rPr>
          <w:rFonts w:ascii="Times New Roman"/>
          <w:b w:val="false"/>
          <w:i w:val="false"/>
          <w:color w:val="000000"/>
          <w:sz w:val="28"/>
        </w:rPr>
        <w:t>
      3) көрсетілетін қызметті берушінің жауапты орындаушысы.</w:t>
      </w:r>
      <w:r>
        <w:br/>
      </w:r>
      <w:r>
        <w:rPr>
          <w:rFonts w:ascii="Times New Roman"/>
          <w:b w:val="false"/>
          <w:i w:val="false"/>
          <w:color w:val="000000"/>
          <w:sz w:val="28"/>
        </w:rPr>
        <w:t>
      </w:t>
      </w:r>
      <w:r>
        <w:rPr>
          <w:rFonts w:ascii="Times New Roman"/>
          <w:b w:val="false"/>
          <w:i w:val="false"/>
          <w:color w:val="000000"/>
          <w:sz w:val="28"/>
        </w:rPr>
        <w:t>8. Құрылымдық бөлімшелер (қызметкерлер) арасындағы рәсімнің (іс-әрекеттің) реттілігінің сипаттамасы, әрбір рәсімнің (іс-әрекеттің) ұзақтығы:</w:t>
      </w:r>
      <w:r>
        <w:br/>
      </w:r>
      <w:r>
        <w:rPr>
          <w:rFonts w:ascii="Times New Roman"/>
          <w:b w:val="false"/>
          <w:i w:val="false"/>
          <w:color w:val="000000"/>
          <w:sz w:val="28"/>
        </w:rPr>
        <w:t>
      1) көрсетілетін қызметті берушінің кеңсесі көрсетілетін қызметті алушы ұсынған құжаттар топтамасын қабылдауды жүзеге асырады, оларды тіркейді және көрсетілетін қызметті берушінің басшылығына береді, 15 минут ішінде;</w:t>
      </w:r>
      <w:r>
        <w:br/>
      </w:r>
      <w:r>
        <w:rPr>
          <w:rFonts w:ascii="Times New Roman"/>
          <w:b w:val="false"/>
          <w:i w:val="false"/>
          <w:color w:val="000000"/>
          <w:sz w:val="28"/>
        </w:rPr>
        <w:t>
      2) көрсетілетін қызметті берушінің басшылығы көрсетілетін қызметті берушінің жауапты орындаушысын айқындайды, тиісті бұрыштаманы қояды және көрсетілетін қызметті берушінің жауапты орындаушысына құжаттар топтамасын береді, 3 сағат ішінде;</w:t>
      </w:r>
      <w:r>
        <w:br/>
      </w:r>
      <w:r>
        <w:rPr>
          <w:rFonts w:ascii="Times New Roman"/>
          <w:b w:val="false"/>
          <w:i w:val="false"/>
          <w:color w:val="000000"/>
          <w:sz w:val="28"/>
        </w:rPr>
        <w:t>
      3) көрсетілетін қызметті берушінің жауапты орындаушысы көрсетілетін қызметті алушының құжаттар топтамасын зерделейді, мемлекеттік қызмет көрсету нәтижесі жобасын дайындайды және көрсетілетін қызметті берушінің басшылығына береді, 10 жұмыс күні ішінде;</w:t>
      </w:r>
      <w:r>
        <w:br/>
      </w:r>
      <w:r>
        <w:rPr>
          <w:rFonts w:ascii="Times New Roman"/>
          <w:b w:val="false"/>
          <w:i w:val="false"/>
          <w:color w:val="000000"/>
          <w:sz w:val="28"/>
        </w:rPr>
        <w:t>
      4) көрсетілетін қызметті берушінің басшылығы шешім қабылдайды және мемлекеттік қызмет көрсету нәтижесі жобасына қол қояды және көрсетілетін қызметті берушінің кеңсесіне береді, 1 сағат ішінде;</w:t>
      </w:r>
      <w:r>
        <w:br/>
      </w:r>
      <w:r>
        <w:rPr>
          <w:rFonts w:ascii="Times New Roman"/>
          <w:b w:val="false"/>
          <w:i w:val="false"/>
          <w:color w:val="000000"/>
          <w:sz w:val="28"/>
        </w:rPr>
        <w:t>
      5) көрсетілетін қызметті берушінің кеңсесі мемлекеттік қызмет көрсету нәтижесін көрсетілетін қызметті алушыға береді, 10 минут ішінде.</w:t>
      </w:r>
      <w:r>
        <w:br/>
      </w:r>
      <w:r>
        <w:rPr>
          <w:rFonts w:ascii="Times New Roman"/>
          <w:b w:val="false"/>
          <w:i w:val="false"/>
          <w:color w:val="000000"/>
          <w:sz w:val="28"/>
        </w:rPr>
        <w:t xml:space="preserve">
      Рәсімдердің (іс-әрекеттің) реттілігі осы мемлекеттік қызмет регламентіне </w:t>
      </w:r>
      <w:r>
        <w:rPr>
          <w:rFonts w:ascii="Times New Roman"/>
          <w:b w:val="false"/>
          <w:i w:val="false"/>
          <w:color w:val="000000"/>
          <w:sz w:val="28"/>
        </w:rPr>
        <w:t>қосымшаға</w:t>
      </w:r>
      <w:r>
        <w:rPr>
          <w:rFonts w:ascii="Times New Roman"/>
          <w:b w:val="false"/>
          <w:i w:val="false"/>
          <w:color w:val="000000"/>
          <w:sz w:val="28"/>
        </w:rPr>
        <w:t xml:space="preserve"> сәйкес, мемлекеттік қызмет көрсету бизнес-үдерістерінің анықтамалығында көрсетілген.</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"Аз қамтылған отбасылардағы балалардың</w:t>
            </w:r>
            <w:r>
              <w:br/>
            </w:r>
            <w:r>
              <w:rPr>
                <w:rFonts w:ascii="Times New Roman"/>
                <w:b w:val="false"/>
                <w:i w:val="false"/>
                <w:color w:val="000000"/>
                <w:sz w:val="20"/>
              </w:rPr>
              <w:t>қала сыртындағы және мектеп жанындағы</w:t>
            </w:r>
            <w:r>
              <w:br/>
            </w:r>
            <w:r>
              <w:rPr>
                <w:rFonts w:ascii="Times New Roman"/>
                <w:b w:val="false"/>
                <w:i w:val="false"/>
                <w:color w:val="000000"/>
                <w:sz w:val="20"/>
              </w:rPr>
              <w:t>лагерьлерде демалуы үшін құжаттар қабылдау</w:t>
            </w:r>
            <w:r>
              <w:br/>
            </w:r>
            <w:r>
              <w:rPr>
                <w:rFonts w:ascii="Times New Roman"/>
                <w:b w:val="false"/>
                <w:i w:val="false"/>
                <w:color w:val="000000"/>
                <w:sz w:val="20"/>
              </w:rPr>
              <w:t>және жолдама беру" мемлекеттік көрсетілетін</w:t>
            </w:r>
            <w:r>
              <w:br/>
            </w:r>
            <w:r>
              <w:rPr>
                <w:rFonts w:ascii="Times New Roman"/>
                <w:b w:val="false"/>
                <w:i w:val="false"/>
                <w:color w:val="000000"/>
                <w:sz w:val="20"/>
              </w:rPr>
              <w:t>қызмет регламентіне қосымша</w:t>
            </w:r>
          </w:p>
        </w:tc>
      </w:tr>
    </w:tbl>
    <w:p>
      <w:pPr>
        <w:spacing w:after="0"/>
        <w:ind w:left="0"/>
        <w:jc w:val="left"/>
      </w:pPr>
      <w:r>
        <w:rPr>
          <w:rFonts w:ascii="Times New Roman"/>
          <w:b/>
          <w:i w:val="false"/>
          <w:color w:val="000000"/>
        </w:rPr>
        <w:t xml:space="preserve"> Көрсетілетін қызметті берушінің кеңсесі арқылы мемлекеттік қызмет көрсету бизнес-үдерістерінің анықтамалығында</w:t>
      </w:r>
    </w:p>
    <w:p>
      <w:pPr>
        <w:spacing w:after="0"/>
        <w:ind w:left="0"/>
        <w:jc w:val="left"/>
      </w:pPr>
      <w:r>
        <w:rPr>
          <w:rFonts w:ascii="Times New Roman"/>
          <w:b w:val="false"/>
          <w:i w:val="false"/>
          <w:color w:val="000000"/>
          <w:sz w:val="28"/>
        </w:rPr>
        <w:t>      </w:t>
      </w:r>
    </w:p>
    <w:p>
      <w:pPr>
        <w:spacing w:after="0"/>
        <w:ind w:left="0"/>
        <w:jc w:val="both"/>
      </w:pPr>
      <w:r>
        <w:drawing>
          <wp:inline distT="0" distB="0" distL="0" distR="0">
            <wp:extent cx="7810500" cy="549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7810500" cy="5499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11"/>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header.xml" Type="http://schemas.openxmlformats.org/officeDocument/2006/relationships/header" Id="rId11"/></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