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f79f5d" w14:textId="ff79f5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Халықты әлеуметтік қорғау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2014 жылғы 21 тамыздағы N 298 қаулысы. Солтүстік Қазақстан облысының Әділет департаментінде 2014 жылғы 29 тамызда N 2924 болып тіркелді. Күші жойылды – Солтүстік Қазақстан облысы әкімдігінің 2015 жылғы 20 тамыздағы N 309 қаулысымен</w:t>
      </w:r>
    </w:p>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Күші жойылды – Солтүстік Қазақстан облысы әкімдігінің 20.08.2015 </w:t>
      </w:r>
      <w:r>
        <w:rPr>
          <w:rFonts w:ascii="Times New Roman"/>
          <w:b w:val="false"/>
          <w:i w:val="false"/>
          <w:color w:val="ff0000"/>
          <w:sz w:val="28"/>
        </w:rPr>
        <w:t>N 309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Солтүстік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1) "Жұмыссыз азаматтарды тіркеу және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2) "Жұмыссыз азаматтарға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3) "Адамдарға жұмыспен қамтуға жәрдемдесудің белсенді нысандарына қатысуға жолдамалар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4)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5)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6)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7)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8) "Үйде оқитын мүгедек балаларға материалдық қамсыздандыруды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9)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10)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11) "Мүгедектерге протездік-ортопедиялық көмек ұсыну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12)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13)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14) "Мүгедектерге кресло-арбалар беру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15) "Мүгедектерді санаторий-курорттық емдеумен қамтамасыз ету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16) "Медициналық-әлеуметтік мекемелерде (ұйымдарда) арнаулы әлеуметтік қызметтер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17) "Үйде күтім көрсету жағдайында арнаулы әлеуметтік қызметтер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18)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19) "Оралман мәртебесін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20) "Тұрғын үй көмегін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Солтүстік Қазақстан облысы әкімінің жетекшілік ететін орынбасарына жүктелсін.</w:t>
      </w:r>
      <w:r>
        <w:br/>
      </w:r>
      <w:r>
        <w:rPr>
          <w:rFonts w:ascii="Times New Roman"/>
          <w:b w:val="false"/>
          <w:i w:val="false"/>
          <w:color w:val="000000"/>
          <w:sz w:val="28"/>
        </w:rPr>
        <w:t>
      </w:t>
      </w:r>
      <w:r>
        <w:rPr>
          <w:rFonts w:ascii="Times New Roman"/>
          <w:b w:val="false"/>
          <w:i w:val="false"/>
          <w:color w:val="000000"/>
          <w:sz w:val="28"/>
        </w:rPr>
        <w:t>3. 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Солтүстік Қазақстан облысының </w:t>
            </w:r>
            <w:r>
              <w:br/>
            </w:r>
            <w:r>
              <w:rPr>
                <w:rFonts w:ascii="Times New Roman"/>
                <w:b w:val="false"/>
                <w:i/>
                <w:color w:val="000000"/>
                <w:sz w:val="20"/>
              </w:rPr>
              <w:t>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Сұлтанов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2014 жылғы 21 тамыздағы</w:t>
            </w:r>
            <w:r>
              <w:br/>
            </w:r>
            <w:r>
              <w:rPr>
                <w:rFonts w:ascii="Times New Roman"/>
                <w:b w:val="false"/>
                <w:i w:val="false"/>
                <w:color w:val="000000"/>
                <w:sz w:val="20"/>
              </w:rPr>
              <w:t xml:space="preserve">№ 298 қаулысымен </w:t>
            </w:r>
            <w:r>
              <w:br/>
            </w:r>
            <w:r>
              <w:rPr>
                <w:rFonts w:ascii="Times New Roman"/>
                <w:b w:val="false"/>
                <w:i w:val="false"/>
                <w:color w:val="000000"/>
                <w:sz w:val="20"/>
              </w:rPr>
              <w:t xml:space="preserve">бекітілген </w:t>
            </w:r>
          </w:p>
        </w:tc>
      </w:tr>
    </w:tbl>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регламенті</w:t>
      </w:r>
    </w:p>
    <w:bookmarkStart w:name="z6" w:id="0"/>
    <w:p>
      <w:pPr>
        <w:spacing w:after="0"/>
        <w:ind w:left="0"/>
        <w:jc w:val="left"/>
      </w:pPr>
      <w:r>
        <w:rPr>
          <w:rFonts w:ascii="Times New Roman"/>
          <w:b/>
          <w:i w:val="false"/>
          <w:color w:val="000000"/>
        </w:rPr>
        <w:t xml:space="preserve"> 1. Жалпы ережелер</w:t>
      </w:r>
    </w:p>
    <w:bookmarkEnd w:id="0"/>
    <w:p>
      <w:pPr>
        <w:spacing w:after="0"/>
        <w:ind w:left="0"/>
        <w:jc w:val="left"/>
      </w:pPr>
      <w:r>
        <w:rPr>
          <w:rFonts w:ascii="Times New Roman"/>
          <w:b w:val="false"/>
          <w:i w:val="false"/>
          <w:color w:val="000000"/>
          <w:sz w:val="28"/>
        </w:rPr>
        <w:t>      1. "Жұмыссыз азаматтарды тіркеу және есепке қою" мемлекеттік көрсетілетін қызметін (бұдан әрі – мемлекеттік көрсетілетін қызмет) аудандар мен Петропавл қаласының жұмыспен қамту және әлеуметтік бағдарламалар бөлімдері (бұдан әрі – көрсетілетін қызметті беруші) жеке тұлғаларға (бұдан әрі - көрсетілетін қызметті алушы) көрсетеді.</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xml:space="preserve">
      1) "Жұмыссыз азаматтарды тіркеу және есепке қою"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3) www.egov.kz "электрондық үкіметтің" веб-порталы (бұдан әрі – портал) арқылы жүзеге асырылады.</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қағаз немесе электрондық түрде жұмыссыз ретінде тіркеу және есепке қою туралы хабарлама.</w:t>
      </w:r>
      <w:r>
        <w:br/>
      </w:r>
      <w:r>
        <w:rPr>
          <w:rFonts w:ascii="Times New Roman"/>
          <w:b w:val="false"/>
          <w:i w:val="false"/>
          <w:color w:val="000000"/>
          <w:sz w:val="28"/>
        </w:rPr>
        <w:t>
      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w:t>
      </w:r>
    </w:p>
    <w:bookmarkStart w:name="z7" w:id="1"/>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1"/>
    <w:p>
      <w:pPr>
        <w:spacing w:after="0"/>
        <w:ind w:left="0"/>
        <w:jc w:val="left"/>
      </w:pPr>
      <w:r>
        <w:rPr>
          <w:rFonts w:ascii="Times New Roman"/>
          <w:b w:val="false"/>
          <w:i w:val="false"/>
          <w:color w:val="000000"/>
          <w:sz w:val="28"/>
        </w:rPr>
        <w:t xml:space="preserve">      4. Көрсетілетін қызметті алушының "Халықты әлеуметтік қорғау саласындағы мемлекеттік қөрсетілетін қызметтер стандарттарын бекіту туралы" Қазақстан Республикасы Үкіметінің 2014 жылғы 11 наурыздағы № 217 қаулысымен бекітілген "Жұмыссыз азаматтарды тіркеу және есепке қою"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қоса бере отырып, өтініш беруі не көрсетілетін қызметті алушының электрондық цифрлық қолтаңбасымен (бұдан әрі – ЭЦҚ) куәландырылған электрондық құжат нысанындағы сұрау салуы мемлекеттік қызметті көрсету бойынша рәсімнің (іс-әрекеттің) басталуына негіз болып табылады.</w:t>
      </w:r>
      <w:r>
        <w:br/>
      </w: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 орындау ұзақтығы:</w:t>
      </w:r>
      <w:r>
        <w:br/>
      </w:r>
      <w:r>
        <w:rPr>
          <w:rFonts w:ascii="Times New Roman"/>
          <w:b w:val="false"/>
          <w:i w:val="false"/>
          <w:color w:val="000000"/>
          <w:sz w:val="28"/>
        </w:rPr>
        <w:t>
      1) көрсетілетін қызметті берушінің қызметкері көрсетілетін қызметті алушы, орталық не портал арқылы ұсынылған құжаттарды қабылдайды, оларды тіркеуді жүзеге асырады не тапсырылған құжаттардың тізіліміне құжаттарды алғандығы туралы белгі қояды (көрсетілетін қызметті берушіге орталық арқылы жүгінген кезде), көрсетілетін қызметті алушының дербес деректерін автоматтандырылған ақпараттық жүйеге электрондық құжат нысанында енгізеді,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10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2 сағат;</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1 жұмыс күні;</w:t>
      </w:r>
      <w:r>
        <w:br/>
      </w: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2 жұмыс күні (құжаттар орталықтан келіп түскен жағдайда, 1 жұмыс күні);</w:t>
      </w:r>
      <w:r>
        <w:br/>
      </w: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нәтижесінің жобасына қол қояды, 1 жұмыс күні;</w:t>
      </w:r>
      <w:r>
        <w:br/>
      </w:r>
      <w:r>
        <w:rPr>
          <w:rFonts w:ascii="Times New Roman"/>
          <w:b w:val="false"/>
          <w:i w:val="false"/>
          <w:color w:val="000000"/>
          <w:sz w:val="28"/>
        </w:rPr>
        <w:t>
      5) көрсетілетін қызметті берушінің жауапты орындаушысы орталыққа не немесе көрсетілетін қызметті алушының "жеке кабинетіне" көрсетілетін қызметті беруші басшысының ЭЦҚ-мен қол қойылған электрондық құжат нысанында мемлекеттік қызметті көрсету нәтижесін жібереді, 10 минуттан аспайды.</w:t>
      </w:r>
      <w:r>
        <w:br/>
      </w:r>
      <w:r>
        <w:rPr>
          <w:rFonts w:ascii="Times New Roman"/>
          <w:b w:val="false"/>
          <w:i w:val="false"/>
          <w:color w:val="000000"/>
          <w:sz w:val="28"/>
        </w:rPr>
        <w:t>
      6. Мемлекеттік қызмет көрсету рәсімінің (әрекетінің) нәтижесі, ол келесі рәсімді (әрекетті) орындауды бастау үшін негіз болады:</w:t>
      </w:r>
      <w:r>
        <w:br/>
      </w:r>
      <w:r>
        <w:rPr>
          <w:rFonts w:ascii="Times New Roman"/>
          <w:b w:val="false"/>
          <w:i w:val="false"/>
          <w:color w:val="000000"/>
          <w:sz w:val="28"/>
        </w:rPr>
        <w:t>
      1) рәсімнің нәтижесі – құжаттарды тіркеу не тапсырылған құжаттардың тізіліміне құжаттарды алғандығы туралы белгі қою;</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мемлекеттік қызметті көрсету нәтижесінің жобасы;</w:t>
      </w:r>
      <w:r>
        <w:br/>
      </w:r>
      <w:r>
        <w:rPr>
          <w:rFonts w:ascii="Times New Roman"/>
          <w:b w:val="false"/>
          <w:i w:val="false"/>
          <w:color w:val="000000"/>
          <w:sz w:val="28"/>
        </w:rPr>
        <w:t>
      4) рәсімнің нәтижесі - мемлекеттік қызметті көрсетудің қол қойылған нәтижесі;</w:t>
      </w:r>
      <w:r>
        <w:br/>
      </w:r>
      <w:r>
        <w:rPr>
          <w:rFonts w:ascii="Times New Roman"/>
          <w:b w:val="false"/>
          <w:i w:val="false"/>
          <w:color w:val="000000"/>
          <w:sz w:val="28"/>
        </w:rPr>
        <w:t>
      5) рәсімнің нәтижесі - көрсетілетін қызметті алушыға берілген не орталыққа не көрсетілетін қызметті алушының "жеке кабинетіне" жіберілген мемлекеттік қызметті көрсету нәтижесі.</w:t>
      </w:r>
      <w:r>
        <w:br/>
      </w:r>
      <w:r>
        <w:rPr>
          <w:rFonts w:ascii="Times New Roman"/>
          <w:b w:val="false"/>
          <w:i w:val="false"/>
          <w:color w:val="000000"/>
          <w:sz w:val="28"/>
        </w:rPr>
        <w:t>
</w:t>
      </w:r>
    </w:p>
    <w:bookmarkStart w:name="z8" w:id="2"/>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іс-әрекеті тәртібінің сипаттамасы</w:t>
      </w:r>
    </w:p>
    <w:bookmarkEnd w:id="2"/>
    <w:p>
      <w:pPr>
        <w:spacing w:after="0"/>
        <w:ind w:left="0"/>
        <w:jc w:val="left"/>
      </w:pPr>
      <w:r>
        <w:rPr>
          <w:rFonts w:ascii="Times New Roman"/>
          <w:b w:val="false"/>
          <w:i w:val="false"/>
          <w:color w:val="000000"/>
          <w:sz w:val="28"/>
        </w:rPr>
        <w:t>      7. Мемлекеттік қызметті көрсету үдерісіне қатысатын көрсетілетін қызметті беруші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8. Құрылымдық бөлімшелер (қызметкерлер) арасындағы рәсімдер (іс-әрекеттер) реттілігінің сипаттамасы, әрбір рәсімнің (іс-әрекеттің) ұзақтығы:</w:t>
      </w:r>
      <w:r>
        <w:br/>
      </w:r>
      <w:r>
        <w:rPr>
          <w:rFonts w:ascii="Times New Roman"/>
          <w:b w:val="false"/>
          <w:i w:val="false"/>
          <w:color w:val="000000"/>
          <w:sz w:val="28"/>
        </w:rPr>
        <w:t>
      1) 1-рәсім - көрсетілетін қызметті берушінің қызметкері орталықтан құжаттарды не электрондық құжат нысанында сұрау салуды қабылдауды, құжаттарды тіркеуді жүзеге асырады, 10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жіберу жүзеге асырылады, 2 сағат.</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1 жұмыс күні.</w:t>
      </w:r>
      <w:r>
        <w:br/>
      </w:r>
      <w:r>
        <w:rPr>
          <w:rFonts w:ascii="Times New Roman"/>
          <w:b w:val="false"/>
          <w:i w:val="false"/>
          <w:color w:val="000000"/>
          <w:sz w:val="28"/>
        </w:rPr>
        <w:t>
      3) 3-рәсім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шешім қабылдауға жібереді, 2 жұмыс күні (құжаттар орталық арқылы келіп түскен жағдайда, 1 жұмыс күні);</w:t>
      </w:r>
      <w:r>
        <w:br/>
      </w:r>
      <w:r>
        <w:rPr>
          <w:rFonts w:ascii="Times New Roman"/>
          <w:b w:val="false"/>
          <w:i w:val="false"/>
          <w:color w:val="000000"/>
          <w:sz w:val="28"/>
        </w:rPr>
        <w:t>
      4) 4-рәсім - көрсетілетін қызметті берушінің басшысы шешім қабылдайды және мемлекеттік қызметті көрсету нәтижесінің жобасына қол қояды, оны көрсетілетін қызметті берушінің жауапты орындаушысына береді, 1 жұмыс күні;</w:t>
      </w:r>
      <w:r>
        <w:br/>
      </w:r>
      <w:r>
        <w:rPr>
          <w:rFonts w:ascii="Times New Roman"/>
          <w:b w:val="false"/>
          <w:i w:val="false"/>
          <w:color w:val="000000"/>
          <w:sz w:val="28"/>
        </w:rPr>
        <w:t>
      5) 5-рәсім - көрсетілетін қызметті берушінің жауапты орындаушысы орталыққа не немесе көрсетілетін қызметті алушының "жеке кабинетіне" көрсетілетін қызметті беруші басшысының ЭЦҚ-мен қол қойылған электрондық құжат нысанында мемлекеттік қызметті көрсету нәтижесін жібереді, 10 минуттан аспайды.</w:t>
      </w:r>
      <w:r>
        <w:br/>
      </w:r>
      <w:r>
        <w:rPr>
          <w:rFonts w:ascii="Times New Roman"/>
          <w:b w:val="false"/>
          <w:i w:val="false"/>
          <w:color w:val="000000"/>
          <w:sz w:val="28"/>
        </w:rPr>
        <w:t xml:space="preserve">
      Мемлекеттік қызметті көрсету бизнес үдерісінің анықтамалығы "Жұмыссыз азаматтарды тіркеу және есепке қою"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9" w:id="3"/>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іс-әрекеті тәртібінің, сондай-ақ мемлекеттік қызмет көрсету үдерісінде ақпараттық жүйелерді пайдалану тәртібінің сипаттамасы</w:t>
      </w:r>
    </w:p>
    <w:bookmarkEnd w:id="3"/>
    <w:p>
      <w:pPr>
        <w:spacing w:after="0"/>
        <w:ind w:left="0"/>
        <w:jc w:val="left"/>
      </w:pPr>
      <w:r>
        <w:rPr>
          <w:rFonts w:ascii="Times New Roman"/>
          <w:b w:val="false"/>
          <w:i w:val="false"/>
          <w:color w:val="000000"/>
          <w:sz w:val="28"/>
        </w:rPr>
        <w:t>      9. Орталыққа жүгіну тәртібінің сипаттамасы, көрсетілетін қызметті алушының сұратуын өңдеу ұзақтығы:</w:t>
      </w:r>
      <w:r>
        <w:br/>
      </w:r>
      <w:r>
        <w:rPr>
          <w:rFonts w:ascii="Times New Roman"/>
          <w:b w:val="false"/>
          <w:i w:val="false"/>
          <w:color w:val="000000"/>
          <w:sz w:val="28"/>
        </w:rPr>
        <w:t>
      1) көрсетілетін қызметті алушы мемлекеттік көрсетілетін қызметті алу үшін орталыққа жүгінеді;</w:t>
      </w:r>
      <w:r>
        <w:br/>
      </w:r>
      <w:r>
        <w:rPr>
          <w:rFonts w:ascii="Times New Roman"/>
          <w:b w:val="false"/>
          <w:i w:val="false"/>
          <w:color w:val="000000"/>
          <w:sz w:val="28"/>
        </w:rPr>
        <w:t>
      2) орталық қызметкері өтініштің дұрыс толтырылуын және ұсынылған құжаттардың толықтығын тексереді, 5 минуттан аспайды;</w:t>
      </w:r>
      <w:r>
        <w:br/>
      </w:r>
      <w:r>
        <w:rPr>
          <w:rFonts w:ascii="Times New Roman"/>
          <w:b w:val="false"/>
          <w:i w:val="false"/>
          <w:color w:val="000000"/>
          <w:sz w:val="28"/>
        </w:rPr>
        <w:t>
      Көрсетілетін қызметті алушы құжаттардың толық топтамасын ұсынбаған жағдайда, орталық қызметкері құжаттарды қабылдаудан бас тарту туралы қолхат береді.</w:t>
      </w:r>
      <w:r>
        <w:br/>
      </w:r>
      <w:r>
        <w:rPr>
          <w:rFonts w:ascii="Times New Roman"/>
          <w:b w:val="false"/>
          <w:i w:val="false"/>
          <w:color w:val="000000"/>
          <w:sz w:val="28"/>
        </w:rPr>
        <w:t>
      3) орталық қызметкері өтінішті "Халыққа қызмет көрсету орталықтарына арналған ықпалдастырылған ақпараттық жүйе" ақпараттық жүйесінде тіркейді және тіркеу күні мен мемлекеттік қызметті алу күні, құжаттарды қабылдаған адамның тегі мен аты-жөні көрсетілген қолхатты көрсетілетін қызметті алушыға береді, 10 минуттан аспайды;</w:t>
      </w:r>
      <w:r>
        <w:br/>
      </w:r>
      <w:r>
        <w:rPr>
          <w:rFonts w:ascii="Times New Roman"/>
          <w:b w:val="false"/>
          <w:i w:val="false"/>
          <w:color w:val="000000"/>
          <w:sz w:val="28"/>
        </w:rPr>
        <w:t>
      4) орталық қызметкері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5 минуттан аспайды;</w:t>
      </w:r>
      <w:r>
        <w:br/>
      </w:r>
      <w:r>
        <w:rPr>
          <w:rFonts w:ascii="Times New Roman"/>
          <w:b w:val="false"/>
          <w:i w:val="false"/>
          <w:color w:val="000000"/>
          <w:sz w:val="28"/>
        </w:rPr>
        <w:t>
      5) орталық қызметкері құжаттарды дайындайды және оларды курьерлік және осыған өкілеттік берілген өзге де байланыс арқылы көрсетілетін қызметті берушіге жібереді, 1 жұмыс күні ішінде;</w:t>
      </w:r>
      <w:r>
        <w:br/>
      </w:r>
      <w:r>
        <w:rPr>
          <w:rFonts w:ascii="Times New Roman"/>
          <w:b w:val="false"/>
          <w:i w:val="false"/>
          <w:color w:val="000000"/>
          <w:sz w:val="28"/>
        </w:rPr>
        <w:t>
      6) орталық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15 минуттан аспайды.</w:t>
      </w:r>
      <w:r>
        <w:br/>
      </w:r>
      <w:r>
        <w:rPr>
          <w:rFonts w:ascii="Times New Roman"/>
          <w:b w:val="false"/>
          <w:i w:val="false"/>
          <w:color w:val="000000"/>
          <w:sz w:val="28"/>
        </w:rPr>
        <w:t>
      Ақпараттық жүйелердің функционалдық өзара іс-әрекетінің диаграммасы "Жұмыссыз азаматтарды тіркеу және есепке қою" мемлекеттік көрсетілетін қызмет регламентіне 2-қосымшада көрсетілген.</w:t>
      </w:r>
      <w:r>
        <w:br/>
      </w:r>
      <w:r>
        <w:rPr>
          <w:rFonts w:ascii="Times New Roman"/>
          <w:b w:val="false"/>
          <w:i w:val="false"/>
          <w:color w:val="000000"/>
          <w:sz w:val="28"/>
        </w:rPr>
        <w:t>
      10. Көрсетілетін қызметті алушы мемлекеттік қызмет көрсету үшін жүгінген кезде қажетті құжаттардың тізбесі:</w:t>
      </w:r>
      <w:r>
        <w:br/>
      </w:r>
      <w:r>
        <w:rPr>
          <w:rFonts w:ascii="Times New Roman"/>
          <w:b w:val="false"/>
          <w:i w:val="false"/>
          <w:color w:val="000000"/>
          <w:sz w:val="28"/>
        </w:rPr>
        <w:t>
      1) көрсетілетін қызметті алушының жеке басын куәландыратын құжат (Қазақстан Республикасы азаматының жеке куәлігі немесе паспорты, шетелдіктің Қазақстан Республикасында тұруға ықтиярхаты, азаматтығы жоқ адамның куәлігі), сондай-ақ оралмандар үшін – оралман куәлігі (сәйкестендіру үшін).</w:t>
      </w:r>
      <w:r>
        <w:br/>
      </w:r>
      <w:r>
        <w:rPr>
          <w:rFonts w:ascii="Times New Roman"/>
          <w:b w:val="false"/>
          <w:i w:val="false"/>
          <w:color w:val="000000"/>
          <w:sz w:val="28"/>
        </w:rPr>
        <w:t>
      Салыстырып тексеру үшін құжаттың түпнұсқасы беріледі, содан кейін құжаттың түпнұсқасы көрсетілетін қызметті алушыға қайтарылады.</w:t>
      </w:r>
      <w:r>
        <w:br/>
      </w:r>
      <w:r>
        <w:rPr>
          <w:rFonts w:ascii="Times New Roman"/>
          <w:b w:val="false"/>
          <w:i w:val="false"/>
          <w:color w:val="000000"/>
          <w:sz w:val="28"/>
        </w:rPr>
        <w:t>
      11. Орталық арқылы мемлекеттік қызметті көрсету нәтижесін алу көрсетілетін қызмет алушының өзі баруы арқылы жүзеге асырылады, 15 минуттан аспайды.</w:t>
      </w:r>
      <w:r>
        <w:br/>
      </w:r>
      <w:r>
        <w:rPr>
          <w:rFonts w:ascii="Times New Roman"/>
          <w:b w:val="false"/>
          <w:i w:val="false"/>
          <w:color w:val="000000"/>
          <w:sz w:val="28"/>
        </w:rPr>
        <w:t>
      12. Портал арқылы мемлекеттік қызмет көрсету кезінде жүгіну тәртібінің және көрсетілетін қызметті беруші мен көрсетілетін қызметті алушының арасындағы рәсімдер (іс-әрекеттер) реттілігінің сипаттамасы:</w:t>
      </w:r>
      <w:r>
        <w:br/>
      </w:r>
      <w:r>
        <w:rPr>
          <w:rFonts w:ascii="Times New Roman"/>
          <w:b w:val="false"/>
          <w:i w:val="false"/>
          <w:color w:val="000000"/>
          <w:sz w:val="28"/>
        </w:rPr>
        <w:t>
      1) көрсетілетін қызметті алушы жеке сәйкестендіру нөмірі, ЭЦҚ арқылы порталда тіркелуді, авторландырылуды жүзеге асырады;</w:t>
      </w:r>
      <w:r>
        <w:br/>
      </w:r>
      <w:r>
        <w:rPr>
          <w:rFonts w:ascii="Times New Roman"/>
          <w:b w:val="false"/>
          <w:i w:val="false"/>
          <w:color w:val="000000"/>
          <w:sz w:val="28"/>
        </w:rPr>
        <w:t>
      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r>
        <w:br/>
      </w:r>
      <w:r>
        <w:rPr>
          <w:rFonts w:ascii="Times New Roman"/>
          <w:b w:val="false"/>
          <w:i w:val="false"/>
          <w:color w:val="000000"/>
          <w:sz w:val="28"/>
        </w:rPr>
        <w:t>
      3) электрондық мемлекеттік қызмет көрсету үшін көрсетілетін қызметті алушының ЭЦҚ-сы арқылы электрондық сұрау салуды куәландыру;</w:t>
      </w:r>
      <w:r>
        <w:br/>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5) көрсетілетін қызмет алушының электрондық сұрау салу мәртебесі және көрсетілетін қызмет алушының "жеке кабинетінде" мемлекеттік қызметті көрсету мерзімі туралы хабарлама алуы;</w:t>
      </w:r>
      <w:r>
        <w:br/>
      </w:r>
      <w:r>
        <w:rPr>
          <w:rFonts w:ascii="Times New Roman"/>
          <w:b w:val="false"/>
          <w:i w:val="false"/>
          <w:color w:val="000000"/>
          <w:sz w:val="28"/>
        </w:rPr>
        <w:t>
      6) көрсетілетін қызметті берушінің электрондық құжаттар нысанында мемлекеттік қызметті көрсету нәтижесін көрсетілетін қызметті алушының "жеке кабинетіне" жіберуі;</w:t>
      </w:r>
      <w:r>
        <w:br/>
      </w:r>
      <w:r>
        <w:rPr>
          <w:rFonts w:ascii="Times New Roman"/>
          <w:b w:val="false"/>
          <w:i w:val="false"/>
          <w:color w:val="000000"/>
          <w:sz w:val="28"/>
        </w:rPr>
        <w:t>
      7) көрсетілетін қызметті алушының портал арқылы көрсетілетін қызметті алушының "жеке кабинетінде" мемлекеттік қызметті көрсету нәтижесін алуы.</w:t>
      </w:r>
      <w:r>
        <w:br/>
      </w:r>
      <w:r>
        <w:rPr>
          <w:rFonts w:ascii="Times New Roman"/>
          <w:b w:val="false"/>
          <w:i w:val="false"/>
          <w:color w:val="000000"/>
          <w:sz w:val="28"/>
        </w:rPr>
        <w:t xml:space="preserve">
      Ақпараттық жүйелердің функционалдық өзара іс-әрекетінің диаграммасы "Жұмыссыз азаматтарды тіркеу және есепке қою" мемлекеттік көрсетілетін қызмет регламентіне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w:t>
            </w:r>
            <w:r>
              <w:br/>
            </w:r>
            <w:r>
              <w:rPr>
                <w:rFonts w:ascii="Times New Roman"/>
                <w:b w:val="false"/>
                <w:i w:val="false"/>
                <w:color w:val="000000"/>
                <w:sz w:val="20"/>
              </w:rPr>
              <w:t>тіркеу және есепке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Көрсетілетін қызметті берушілердің мекенжайы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1"/>
        <w:gridCol w:w="2348"/>
        <w:gridCol w:w="5248"/>
        <w:gridCol w:w="4083"/>
      </w:tblGrid>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 электрондық пошта мекенжайы</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33-2-13-62</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46-2-14-49</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32-2-12-65</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43-2-19-99</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44-2-13-38</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Кереев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31-2-19-22</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 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38-2-16-50</w:t>
            </w:r>
            <w:r>
              <w:br/>
            </w:r>
            <w:r>
              <w:rPr>
                <w:rFonts w:ascii="Times New Roman"/>
                <w:b w:val="false"/>
                <w:i w:val="false"/>
                <w:color w:val="000000"/>
                <w:sz w:val="20"/>
              </w:rPr>
              <w:t>
50-06-17</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41-2-13-75</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w:t>
            </w:r>
            <w:r>
              <w:br/>
            </w:r>
            <w:r>
              <w:rPr>
                <w:rFonts w:ascii="Times New Roman"/>
                <w:b w:val="false"/>
                <w:i w:val="false"/>
                <w:color w:val="000000"/>
                <w:sz w:val="20"/>
              </w:rPr>
              <w:t>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Ленин көшесі, 2</w:t>
            </w:r>
            <w:r>
              <w:br/>
            </w:r>
            <w:r>
              <w:rPr>
                <w:rFonts w:ascii="Times New Roman"/>
                <w:b w:val="false"/>
                <w:i w:val="false"/>
                <w:color w:val="000000"/>
                <w:sz w:val="20"/>
              </w:rPr>
              <w:t>
ozsp-gm@sko.kz</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35-2-24-17</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көшесі, 2</w:t>
            </w:r>
            <w:r>
              <w:br/>
            </w:r>
            <w:r>
              <w:rPr>
                <w:rFonts w:ascii="Times New Roman"/>
                <w:b w:val="false"/>
                <w:i w:val="false"/>
                <w:color w:val="000000"/>
                <w:sz w:val="20"/>
              </w:rPr>
              <w:t>
ozsp-tsh@sko.kz</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36-2-10-22</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 ауылы,</w:t>
            </w:r>
            <w:r>
              <w:br/>
            </w:r>
            <w:r>
              <w:rPr>
                <w:rFonts w:ascii="Times New Roman"/>
                <w:b w:val="false"/>
                <w:i w:val="false"/>
                <w:color w:val="000000"/>
                <w:sz w:val="20"/>
              </w:rPr>
              <w:t>
Ш.Уәлиханов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37-2-16-49</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азаматтарды</w:t>
            </w:r>
            <w:r>
              <w:br/>
            </w:r>
            <w:r>
              <w:rPr>
                <w:rFonts w:ascii="Times New Roman"/>
                <w:b w:val="false"/>
                <w:i w:val="false"/>
                <w:color w:val="000000"/>
                <w:sz w:val="20"/>
              </w:rPr>
              <w:t>тіркеу және есепке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2-қосымша </w:t>
            </w:r>
          </w:p>
        </w:tc>
      </w:tr>
    </w:tbl>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қызметі бизнес үдерісінің анықтамалығы А. Көрсетілетін қызметті беруші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 Орталық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В. Портал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42"/>
        <w:gridCol w:w="3158"/>
      </w:tblGrid>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652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652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көрсетілген мемлекеттік қызметінің басталуы немесе аяқталуы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50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50900" cy="723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көрсетілетін қызметті алушының немесе ҚФБ іс-әрекеттің атауы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219200" cy="83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таңдаудың варианты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1430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келесі рәсімге (іс-әрекетке) өту</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азаматтарды</w:t>
            </w:r>
            <w:r>
              <w:br/>
            </w:r>
            <w:r>
              <w:rPr>
                <w:rFonts w:ascii="Times New Roman"/>
                <w:b w:val="false"/>
                <w:i w:val="false"/>
                <w:color w:val="000000"/>
                <w:sz w:val="20"/>
              </w:rPr>
              <w:t>тіркеу және есепке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3-қосымша </w:t>
            </w:r>
          </w:p>
        </w:tc>
      </w:tr>
    </w:tbl>
    <w:p>
      <w:pPr>
        <w:spacing w:after="0"/>
        <w:ind w:left="0"/>
        <w:jc w:val="left"/>
      </w:pPr>
      <w:r>
        <w:rPr>
          <w:rFonts w:ascii="Times New Roman"/>
          <w:b/>
          <w:i w:val="false"/>
          <w:color w:val="000000"/>
        </w:rPr>
        <w:t xml:space="preserve"> "Электрондық үкіметтің" порталы арқылы "ішінара автоматтандырылған" электрондық мемлекеттік қызмет көрсетуге тартылған ақпараттық жүйелердің функционалдық өзара іс-әрекетінің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2014 жылғы 21 тамыздағы</w:t>
            </w:r>
            <w:r>
              <w:br/>
            </w:r>
            <w:r>
              <w:rPr>
                <w:rFonts w:ascii="Times New Roman"/>
                <w:b w:val="false"/>
                <w:i w:val="false"/>
                <w:color w:val="000000"/>
                <w:sz w:val="20"/>
              </w:rPr>
              <w:t xml:space="preserve">№ 298 қаулысымен </w:t>
            </w:r>
            <w:r>
              <w:br/>
            </w:r>
            <w:r>
              <w:rPr>
                <w:rFonts w:ascii="Times New Roman"/>
                <w:b w:val="false"/>
                <w:i w:val="false"/>
                <w:color w:val="000000"/>
                <w:sz w:val="20"/>
              </w:rPr>
              <w:t xml:space="preserve">бекітілген </w:t>
            </w:r>
          </w:p>
        </w:tc>
      </w:tr>
    </w:tbl>
    <w:p>
      <w:pPr>
        <w:spacing w:after="0"/>
        <w:ind w:left="0"/>
        <w:jc w:val="left"/>
      </w:pPr>
      <w:r>
        <w:rPr>
          <w:rFonts w:ascii="Times New Roman"/>
          <w:b/>
          <w:i w:val="false"/>
          <w:color w:val="000000"/>
        </w:rPr>
        <w:t xml:space="preserve"> "Жұмыссыз азаматтарға анықтамалар беру" мемлекеттік көрсетілетін қызмет регламенті</w:t>
      </w:r>
    </w:p>
    <w:bookmarkStart w:name="z14" w:id="4"/>
    <w:p>
      <w:pPr>
        <w:spacing w:after="0"/>
        <w:ind w:left="0"/>
        <w:jc w:val="left"/>
      </w:pPr>
      <w:r>
        <w:rPr>
          <w:rFonts w:ascii="Times New Roman"/>
          <w:b/>
          <w:i w:val="false"/>
          <w:color w:val="000000"/>
        </w:rPr>
        <w:t xml:space="preserve"> 1. Жалпы ережелер</w:t>
      </w:r>
    </w:p>
    <w:bookmarkEnd w:id="4"/>
    <w:p>
      <w:pPr>
        <w:spacing w:after="0"/>
        <w:ind w:left="0"/>
        <w:jc w:val="left"/>
      </w:pPr>
      <w:r>
        <w:rPr>
          <w:rFonts w:ascii="Times New Roman"/>
          <w:b w:val="false"/>
          <w:i w:val="false"/>
          <w:color w:val="000000"/>
          <w:sz w:val="28"/>
        </w:rPr>
        <w:t>      1. "Жұмыссыз азаматтарға анықтамалар беру" мемлекеттік көрсетілетін қызметін (бұдан әрі – мемлекеттік көрсетілетін қызмет) аудандар мен Петропавл қаласының жұмыспен қамту және әлеуметтік бағдарламалар бөлімдері (бұдан әрі – көрсетілетін қызметті беруші) жеке тұлғаларға (бұдан әрі - көрсетілетін қызметті алушы) көрсетеді.</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xml:space="preserve">
      1) "Жұмыссыз азаматтарға анықтамалар беру"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3) www.egov.kz "электрондық үкімет" веб-порталы (бұдан әрі – портал) арқылы жүзеге асырылады.</w:t>
      </w:r>
      <w:r>
        <w:br/>
      </w:r>
      <w:r>
        <w:rPr>
          <w:rFonts w:ascii="Times New Roman"/>
          <w:b w:val="false"/>
          <w:i w:val="false"/>
          <w:color w:val="000000"/>
          <w:sz w:val="28"/>
        </w:rPr>
        <w:t>
      2. Көрсетілетін мемлекеттік қызмет нысаны: электрондық (толық автоматтандырылған) және (немесе) қағаз түрінде.</w:t>
      </w:r>
      <w:r>
        <w:br/>
      </w:r>
      <w:r>
        <w:rPr>
          <w:rFonts w:ascii="Times New Roman"/>
          <w:b w:val="false"/>
          <w:i w:val="false"/>
          <w:color w:val="000000"/>
          <w:sz w:val="28"/>
        </w:rPr>
        <w:t>
      3. Мемлекеттік қызметті көрсету нәтижесі – жұмыссыз ретінде тіркеу туралы анықтама (бұдан әрі – анықтама).</w:t>
      </w:r>
      <w:r>
        <w:br/>
      </w:r>
      <w:r>
        <w:rPr>
          <w:rFonts w:ascii="Times New Roman"/>
          <w:b w:val="false"/>
          <w:i w:val="false"/>
          <w:color w:val="000000"/>
          <w:sz w:val="28"/>
        </w:rPr>
        <w:t>
      Мемлекеттік қызметті көрсету нәтижесін ұсыну нысаны – электрондық және (немесе) қағаз түрінде.</w:t>
      </w:r>
      <w:r>
        <w:br/>
      </w:r>
      <w:r>
        <w:rPr>
          <w:rFonts w:ascii="Times New Roman"/>
          <w:b w:val="false"/>
          <w:i w:val="false"/>
          <w:color w:val="000000"/>
          <w:sz w:val="28"/>
        </w:rPr>
        <w:t>
</w:t>
      </w:r>
    </w:p>
    <w:bookmarkStart w:name="z15" w:id="5"/>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5"/>
    <w:p>
      <w:pPr>
        <w:spacing w:after="0"/>
        <w:ind w:left="0"/>
        <w:jc w:val="left"/>
      </w:pPr>
      <w:r>
        <w:rPr>
          <w:rFonts w:ascii="Times New Roman"/>
          <w:b w:val="false"/>
          <w:i w:val="false"/>
          <w:color w:val="000000"/>
          <w:sz w:val="28"/>
        </w:rPr>
        <w:t xml:space="preserve">      4. Көрсетілетін қызметті алушының "Халықты әлеуметтік қорғау саласындағы мемлекеттік қөрсетілетін қызметтер стандарттарын бекіту туралы" Қазақстан Республикасы Үкіметінің 2014 жылғы 11 наурыздағы № 217 қаулысымен бекітілген "Жұмыссыз азаматтарға анықтамалар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қоса бере отырып, өтініш беруі не көрсетілетін қызметті алушының электрондық цифрлық қолтаңбасымен (бұдан әрі – ЭЦҚ) куәландырылған электрондық құжат нысанындағы сұрау салуы мемлекеттік қызметті көрсету бойынша рәсімнің (іс-әрекеттің) басталуына негіз болып табылады.</w:t>
      </w:r>
      <w:r>
        <w:br/>
      </w: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 орындау ұзақтығы:</w:t>
      </w:r>
      <w:r>
        <w:br/>
      </w:r>
      <w:r>
        <w:rPr>
          <w:rFonts w:ascii="Times New Roman"/>
          <w:b w:val="false"/>
          <w:i w:val="false"/>
          <w:color w:val="000000"/>
          <w:sz w:val="28"/>
        </w:rPr>
        <w:t>
      1) көрсетілетін қызметті берушінің қызметкері көрсетілетін қызметті алушы, орталық не портал арқылы ұсынылған құжаттарды қабылдайды, оларды тіркеуді жүзеге асырады не тапсырылған құжаттардың тізіліміне құжаттарды алғандығы туралы белгі қояды (көрсетілетін қызметті берушіге орталық арқылы жүгінген кезде),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2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1 минут ішінде;</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1 минут ішінде;</w:t>
      </w:r>
      <w:r>
        <w:br/>
      </w:r>
      <w:r>
        <w:rPr>
          <w:rFonts w:ascii="Times New Roman"/>
          <w:b w:val="false"/>
          <w:i w:val="false"/>
          <w:color w:val="000000"/>
          <w:sz w:val="28"/>
        </w:rPr>
        <w:t>
      3) көрсетілетін қызметті берушінің жауапты орындаушысы ұсынылған құжаттарды қарайды, анықтаманың жобасын дайындайды, 2 минут ішінде (құжаттар орталықтан келіп түскен жағдайда, 2 минут ішінде);</w:t>
      </w:r>
      <w:r>
        <w:br/>
      </w:r>
      <w:r>
        <w:rPr>
          <w:rFonts w:ascii="Times New Roman"/>
          <w:b w:val="false"/>
          <w:i w:val="false"/>
          <w:color w:val="000000"/>
          <w:sz w:val="28"/>
        </w:rPr>
        <w:t>
      4) көрсетілетін қызметті берушінің басшысы шешім қабылдайды және анықтаманың жобасына қол қояды, 1 минут ішінде;</w:t>
      </w:r>
      <w:r>
        <w:br/>
      </w:r>
      <w:r>
        <w:rPr>
          <w:rFonts w:ascii="Times New Roman"/>
          <w:b w:val="false"/>
          <w:i w:val="false"/>
          <w:color w:val="000000"/>
          <w:sz w:val="28"/>
        </w:rPr>
        <w:t>
      5) көрсетілетін қызметті берушінің жауапты орындаушысы көрсетілетін қызметті алушыға не орталыққа немесе көрсетілетін қызметті алушының "жеке кабинетіне" көрсетілетін қызметті беруші басшысының ЭЦҚ-мен қол қойылған электрондық құжат нысанында анықтаманы жібереді, 1 минуттан аспайды.</w:t>
      </w:r>
      <w:r>
        <w:br/>
      </w:r>
      <w:r>
        <w:rPr>
          <w:rFonts w:ascii="Times New Roman"/>
          <w:b w:val="false"/>
          <w:i w:val="false"/>
          <w:color w:val="000000"/>
          <w:sz w:val="28"/>
        </w:rPr>
        <w:t>
      6. Мемлекеттік қызмет көрсету рәсімінің (әрекетінің) нәтижесі, ол келесі рәсімді (әрекетті) орындауды бастау үшін негіз болады:</w:t>
      </w:r>
      <w:r>
        <w:br/>
      </w:r>
      <w:r>
        <w:rPr>
          <w:rFonts w:ascii="Times New Roman"/>
          <w:b w:val="false"/>
          <w:i w:val="false"/>
          <w:color w:val="000000"/>
          <w:sz w:val="28"/>
        </w:rPr>
        <w:t>
      1) рәсімнің нәтижесі – құжаттарды тіркеу не тапсырылған құжаттардың тізіліміне құжаттарды алғандығы туралы белгі қою;</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анықтаманың жобасы;</w:t>
      </w:r>
      <w:r>
        <w:br/>
      </w:r>
      <w:r>
        <w:rPr>
          <w:rFonts w:ascii="Times New Roman"/>
          <w:b w:val="false"/>
          <w:i w:val="false"/>
          <w:color w:val="000000"/>
          <w:sz w:val="28"/>
        </w:rPr>
        <w:t>
      4) рәсімнің нәтижесі - қол қойылған анықтама;</w:t>
      </w:r>
      <w:r>
        <w:br/>
      </w:r>
      <w:r>
        <w:rPr>
          <w:rFonts w:ascii="Times New Roman"/>
          <w:b w:val="false"/>
          <w:i w:val="false"/>
          <w:color w:val="000000"/>
          <w:sz w:val="28"/>
        </w:rPr>
        <w:t>
      5) рәсімнің нәтижесі - көрсетілетін қызметті алушыға берілген не орталыққа не көрсетілетін қызметті алушының "жеке кабинетіне" жіберілген анықтама.</w:t>
      </w:r>
      <w:r>
        <w:br/>
      </w:r>
      <w:r>
        <w:rPr>
          <w:rFonts w:ascii="Times New Roman"/>
          <w:b w:val="false"/>
          <w:i w:val="false"/>
          <w:color w:val="000000"/>
          <w:sz w:val="28"/>
        </w:rPr>
        <w:t>
</w:t>
      </w:r>
    </w:p>
    <w:bookmarkStart w:name="z16" w:id="6"/>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іс-әрекеті тәртібінің сипаттамасы</w:t>
      </w:r>
    </w:p>
    <w:bookmarkEnd w:id="6"/>
    <w:p>
      <w:pPr>
        <w:spacing w:after="0"/>
        <w:ind w:left="0"/>
        <w:jc w:val="left"/>
      </w:pPr>
      <w:r>
        <w:rPr>
          <w:rFonts w:ascii="Times New Roman"/>
          <w:b w:val="false"/>
          <w:i w:val="false"/>
          <w:color w:val="000000"/>
          <w:sz w:val="28"/>
        </w:rPr>
        <w:t>      7. Мемлекеттік қызметті көрсету үдерісіне қатысатын көрсетілетін қызметті беруші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Құрылымдық бөлімшелер (қызметкерлер) арасындағы рәсімдер (іс-әрекеттер) реттілігінің сипаттамасы, әрбір рәсімнің (іс-әрекеттің) ұзақтығы:</w:t>
      </w:r>
      <w:r>
        <w:br/>
      </w:r>
      <w:r>
        <w:rPr>
          <w:rFonts w:ascii="Times New Roman"/>
          <w:b w:val="false"/>
          <w:i w:val="false"/>
          <w:color w:val="000000"/>
          <w:sz w:val="28"/>
        </w:rPr>
        <w:t>
      1) 1-рәсім - көрсетілетін қызметті берушінің қызметкері орталықтан құжаттарды не электрондық құжат нысанында сұрау салуды қабылдауды, құжаттарды тіркеуді жүзеге асырады, 2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жіберу жүзеге асырылады, 1 минут ішінде.</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1 минут ішінде;</w:t>
      </w:r>
      <w:r>
        <w:br/>
      </w:r>
      <w:r>
        <w:rPr>
          <w:rFonts w:ascii="Times New Roman"/>
          <w:b w:val="false"/>
          <w:i w:val="false"/>
          <w:color w:val="000000"/>
          <w:sz w:val="28"/>
        </w:rPr>
        <w:t>
      3) 3-рәсім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шешім қабылдауға жібереді, 2 минут ішінде (құжаттар орталық арқылы келіп түскен жағдайда, 2 минут ішінде);</w:t>
      </w:r>
      <w:r>
        <w:br/>
      </w:r>
      <w:r>
        <w:rPr>
          <w:rFonts w:ascii="Times New Roman"/>
          <w:b w:val="false"/>
          <w:i w:val="false"/>
          <w:color w:val="000000"/>
          <w:sz w:val="28"/>
        </w:rPr>
        <w:t>
      4) 4-рәсім - көрсетілетін қызметті берушінің басшысы шешім қабылдайды және анықтаманың жобасына қол қояды, оны көрсетілетін қызметті берушінің жауапты орындаушысына береді, 3 минут ішінде;</w:t>
      </w:r>
      <w:r>
        <w:br/>
      </w:r>
      <w:r>
        <w:rPr>
          <w:rFonts w:ascii="Times New Roman"/>
          <w:b w:val="false"/>
          <w:i w:val="false"/>
          <w:color w:val="000000"/>
          <w:sz w:val="28"/>
        </w:rPr>
        <w:t>
      5) 5-рәсім - көрсетілетін қызметті берушінің жауапты орындаушысы анықтаманы көрсетілетін қызметті алушыға не орталыққа немесе көрсетілетін қызметті алушының "жеке кабинетіне" электрондық құжат нысанында жібереді, 2 минуттан аспайды.</w:t>
      </w:r>
      <w:r>
        <w:br/>
      </w:r>
      <w:r>
        <w:rPr>
          <w:rFonts w:ascii="Times New Roman"/>
          <w:b w:val="false"/>
          <w:i w:val="false"/>
          <w:color w:val="000000"/>
          <w:sz w:val="28"/>
        </w:rPr>
        <w:t xml:space="preserve">
      Мемлекеттік қызметті көрсету бизнес үдерісінің анықтамалығы "Жұмыссыз азаматтарға анықтамалар беру"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17" w:id="7"/>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іс-әрекеті тәртібінің, сондай-ақ мемлекеттік қызмет көрсету үдерісінде ақпараттық жүйелерді пайдалану тәртібінің сипаттамасы</w:t>
      </w:r>
    </w:p>
    <w:bookmarkEnd w:id="7"/>
    <w:p>
      <w:pPr>
        <w:spacing w:after="0"/>
        <w:ind w:left="0"/>
        <w:jc w:val="left"/>
      </w:pPr>
      <w:r>
        <w:rPr>
          <w:rFonts w:ascii="Times New Roman"/>
          <w:b w:val="false"/>
          <w:i w:val="false"/>
          <w:color w:val="000000"/>
          <w:sz w:val="28"/>
        </w:rPr>
        <w:t>      9. Орталыққа жүгіну тәртібінің сипаттамасы, көрсетілетін қызметті алушының сұратуын өңдеу ұзақтығы:</w:t>
      </w:r>
      <w:r>
        <w:br/>
      </w:r>
      <w:r>
        <w:rPr>
          <w:rFonts w:ascii="Times New Roman"/>
          <w:b w:val="false"/>
          <w:i w:val="false"/>
          <w:color w:val="000000"/>
          <w:sz w:val="28"/>
        </w:rPr>
        <w:t>
      1) көрсетілетін қызметті алушы мемлекеттік көрсетілетін қызметті алу үшін орталыққа жүгінеді;</w:t>
      </w:r>
      <w:r>
        <w:br/>
      </w:r>
      <w:r>
        <w:rPr>
          <w:rFonts w:ascii="Times New Roman"/>
          <w:b w:val="false"/>
          <w:i w:val="false"/>
          <w:color w:val="000000"/>
          <w:sz w:val="28"/>
        </w:rPr>
        <w:t>
      2) орталық қызметкері өтініштің дұрыс толтырылуын және ұсынылған құжаттардың толықтығын тексереді, 1 минуттан аспайды;</w:t>
      </w:r>
      <w:r>
        <w:br/>
      </w:r>
      <w:r>
        <w:rPr>
          <w:rFonts w:ascii="Times New Roman"/>
          <w:b w:val="false"/>
          <w:i w:val="false"/>
          <w:color w:val="000000"/>
          <w:sz w:val="28"/>
        </w:rPr>
        <w:t>
      Көрсетілетін қызметті алушы құжаттардың толық топтамасын ұсынбаған жағдайда, орталық қызметкері құжаттарды қабылдаудан бас тарту туралы қолхат береді.</w:t>
      </w:r>
      <w:r>
        <w:br/>
      </w:r>
      <w:r>
        <w:rPr>
          <w:rFonts w:ascii="Times New Roman"/>
          <w:b w:val="false"/>
          <w:i w:val="false"/>
          <w:color w:val="000000"/>
          <w:sz w:val="28"/>
        </w:rPr>
        <w:t>
      3) орталық қызметкері өтінішті "Халыққа қызмет көрсету орталықтарына арналған ықпалдастырылған ақпараттық жүйе" ақпараттық жүйесінде тіркейді және тіркеу күні мен мемлекеттік қызметті алу күні, құжаттарды қабылдаған адамның тегі мен аты-жөні көрсетілген қолхатты көрсетілетін қызметті алушыға береді, 1 минуттан аспайды;</w:t>
      </w:r>
      <w:r>
        <w:br/>
      </w:r>
      <w:r>
        <w:rPr>
          <w:rFonts w:ascii="Times New Roman"/>
          <w:b w:val="false"/>
          <w:i w:val="false"/>
          <w:color w:val="000000"/>
          <w:sz w:val="28"/>
        </w:rPr>
        <w:t>
      4) орталық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1 минуттан аспайды;</w:t>
      </w:r>
      <w:r>
        <w:br/>
      </w:r>
      <w:r>
        <w:rPr>
          <w:rFonts w:ascii="Times New Roman"/>
          <w:b w:val="false"/>
          <w:i w:val="false"/>
          <w:color w:val="000000"/>
          <w:sz w:val="28"/>
        </w:rPr>
        <w:t>
      5) орталық қызметкері құжаттарды дайындайды және оларды курьерлік және осыған өкілеттік берілген өзге де байланыс арқылы көрсетілетін қызметті берушіге жібереді, 1 минуттан аспайды;</w:t>
      </w:r>
      <w:r>
        <w:br/>
      </w:r>
      <w:r>
        <w:rPr>
          <w:rFonts w:ascii="Times New Roman"/>
          <w:b w:val="false"/>
          <w:i w:val="false"/>
          <w:color w:val="000000"/>
          <w:sz w:val="28"/>
        </w:rPr>
        <w:t>
      6) орталық қызметкері тиісті құжаттарды қабылдағаны туралы қолхатта көрсетілген мерзімде көрсетілетін қызметті алушыға анықтаманы береді, 1 минуттан аспайды.</w:t>
      </w:r>
      <w:r>
        <w:br/>
      </w:r>
      <w:r>
        <w:rPr>
          <w:rFonts w:ascii="Times New Roman"/>
          <w:b w:val="false"/>
          <w:i w:val="false"/>
          <w:color w:val="000000"/>
          <w:sz w:val="28"/>
        </w:rPr>
        <w:t xml:space="preserve">
      Ақпараттық жүйелердің функционалдық өзара іс-әрекетінің диаграммасы "Жұмыссыз азаматтарға анықтамалар беру" мемлекеттік көрсетілетін қызмет регламентіне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10. Портал арқылы мемлекеттік қызметті көрсеткен кезде көрсетілетін қызметті беруші мен көрсетілетін қызметті алушының жүгінуі тәртібінің және рәсімдер (іс-әрекеттер) реттілігінің сипаттамасы:</w:t>
      </w:r>
      <w:r>
        <w:br/>
      </w:r>
      <w:r>
        <w:rPr>
          <w:rFonts w:ascii="Times New Roman"/>
          <w:b w:val="false"/>
          <w:i w:val="false"/>
          <w:color w:val="000000"/>
          <w:sz w:val="28"/>
        </w:rPr>
        <w:t>
      1) көрсетілетін қызметті алушы жеке сәйкестендіру нөмірі, ЭЦҚ арқылы порталда тіркелуді, авторландырылуды жүзеге асырады;</w:t>
      </w:r>
      <w:r>
        <w:br/>
      </w:r>
      <w:r>
        <w:rPr>
          <w:rFonts w:ascii="Times New Roman"/>
          <w:b w:val="false"/>
          <w:i w:val="false"/>
          <w:color w:val="000000"/>
          <w:sz w:val="28"/>
        </w:rPr>
        <w:t>
      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r>
        <w:br/>
      </w:r>
      <w:r>
        <w:rPr>
          <w:rFonts w:ascii="Times New Roman"/>
          <w:b w:val="false"/>
          <w:i w:val="false"/>
          <w:color w:val="000000"/>
          <w:sz w:val="28"/>
        </w:rPr>
        <w:t>
      3) электрондық мемлекеттік қызмет көрсету үшін көрсетілетін қызметті алушының ЭЦҚ-сы арқылы электрондық сұрау салуды куәландыру;</w:t>
      </w:r>
      <w:r>
        <w:br/>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5) көрсетілетін қызмет алушының электрондық сұрау салу мәртебесі және көрсетілетін қызметті алушының "жеке кабинетінде" мемлекеттік қызметті көрсету мерзімі туралы хабарлама алуы;</w:t>
      </w:r>
      <w:r>
        <w:br/>
      </w:r>
      <w:r>
        <w:rPr>
          <w:rFonts w:ascii="Times New Roman"/>
          <w:b w:val="false"/>
          <w:i w:val="false"/>
          <w:color w:val="000000"/>
          <w:sz w:val="28"/>
        </w:rPr>
        <w:t>
      6) көрсетілетін қызметті берушінің электрондық құжат нысанында мемлекеттік қызметті көрсету нәтижесін көрсетілетін қызметті алушының "жеке кабинетіне" жіберуі;</w:t>
      </w:r>
      <w:r>
        <w:br/>
      </w:r>
      <w:r>
        <w:rPr>
          <w:rFonts w:ascii="Times New Roman"/>
          <w:b w:val="false"/>
          <w:i w:val="false"/>
          <w:color w:val="000000"/>
          <w:sz w:val="28"/>
        </w:rPr>
        <w:t>
      7) көрсетілетін қызметті алушының портал арқылы көрсетілетін қызметті алушының "жеке кабинетінде" анықтаманы алуы.</w:t>
      </w:r>
      <w:r>
        <w:br/>
      </w:r>
      <w:r>
        <w:rPr>
          <w:rFonts w:ascii="Times New Roman"/>
          <w:b w:val="false"/>
          <w:i w:val="false"/>
          <w:color w:val="000000"/>
          <w:sz w:val="28"/>
        </w:rPr>
        <w:t xml:space="preserve">
      Ақпараттық жүйелердің функционалдық өзара іс-әрекетінің диаграммасы "Жұмыссыз азаматтарға анықтамалар беру" мемлекеттік көрсетілетін қызмет регламентіне </w:t>
      </w:r>
      <w:r>
        <w:rPr>
          <w:rFonts w:ascii="Times New Roman"/>
          <w:b w:val="false"/>
          <w:i w:val="false"/>
          <w:color w:val="000000"/>
          <w:sz w:val="28"/>
        </w:rPr>
        <w:t>4-қосымшада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br/>
            </w:r>
            <w:r>
              <w:rPr>
                <w:rFonts w:ascii="Times New Roman"/>
                <w:b w:val="false"/>
                <w:i w:val="false"/>
                <w:color w:val="000000"/>
                <w:sz w:val="20"/>
              </w:rPr>
              <w:t xml:space="preserve">анықтамалар беру"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Көрсетілетін қызметті берушілердің мекенжайы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1"/>
        <w:gridCol w:w="2348"/>
        <w:gridCol w:w="5248"/>
        <w:gridCol w:w="4083"/>
      </w:tblGrid>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 электрондық пошта мекенжайы</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33-2-13-62</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Ақжар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46-2-14-49</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32-2-12-65</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43-2-19-99</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44-2-13-38</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Кереев көшесі, 15 mzh-ozsp@sko.kz</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31-2-19-22</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 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38-2-16-50</w:t>
            </w:r>
            <w:r>
              <w:br/>
            </w:r>
            <w:r>
              <w:rPr>
                <w:rFonts w:ascii="Times New Roman"/>
                <w:b w:val="false"/>
                <w:i w:val="false"/>
                <w:color w:val="000000"/>
                <w:sz w:val="20"/>
              </w:rPr>
              <w:t>
50-06-17</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Мамлют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41-2-13-75</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w:t>
            </w:r>
            <w:r>
              <w:br/>
            </w:r>
            <w:r>
              <w:rPr>
                <w:rFonts w:ascii="Times New Roman"/>
                <w:b w:val="false"/>
                <w:i w:val="false"/>
                <w:color w:val="000000"/>
                <w:sz w:val="20"/>
              </w:rPr>
              <w:t>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Ленин көшесі, 2</w:t>
            </w:r>
            <w:r>
              <w:br/>
            </w:r>
            <w:r>
              <w:rPr>
                <w:rFonts w:ascii="Times New Roman"/>
                <w:b w:val="false"/>
                <w:i w:val="false"/>
                <w:color w:val="000000"/>
                <w:sz w:val="20"/>
              </w:rPr>
              <w:t>
ozsp-gm@sko.kz</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35-2-24-17</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көшесі, 2</w:t>
            </w:r>
            <w:r>
              <w:br/>
            </w:r>
            <w:r>
              <w:rPr>
                <w:rFonts w:ascii="Times New Roman"/>
                <w:b w:val="false"/>
                <w:i w:val="false"/>
                <w:color w:val="000000"/>
                <w:sz w:val="20"/>
              </w:rPr>
              <w:t>
ozsp-tsh@sko.kz</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36-2-10-22</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 ауылы,</w:t>
            </w:r>
            <w:r>
              <w:br/>
            </w:r>
            <w:r>
              <w:rPr>
                <w:rFonts w:ascii="Times New Roman"/>
                <w:b w:val="false"/>
                <w:i w:val="false"/>
                <w:color w:val="000000"/>
                <w:sz w:val="20"/>
              </w:rPr>
              <w:t>
Ш.Уәлиханов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37-2-16-49</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азаматтарға</w:t>
            </w:r>
            <w:r>
              <w:br/>
            </w:r>
            <w:r>
              <w:rPr>
                <w:rFonts w:ascii="Times New Roman"/>
                <w:b w:val="false"/>
                <w:i w:val="false"/>
                <w:color w:val="000000"/>
                <w:sz w:val="20"/>
              </w:rPr>
              <w:t xml:space="preserve">анықтамалар беру"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2-қосымша </w:t>
            </w:r>
          </w:p>
        </w:tc>
      </w:tr>
    </w:tbl>
    <w:p>
      <w:pPr>
        <w:spacing w:after="0"/>
        <w:ind w:left="0"/>
        <w:jc w:val="left"/>
      </w:pPr>
      <w:r>
        <w:rPr>
          <w:rFonts w:ascii="Times New Roman"/>
          <w:b/>
          <w:i w:val="false"/>
          <w:color w:val="000000"/>
        </w:rPr>
        <w:t xml:space="preserve"> "Жұмыссыз азаматтарға анықтамалар беру" мемлекеттік көрсетілетін қызметі бизнес үдерісінің анықтамалығы А. Көрсетілетін қызметті беруші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 Орталық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В. Портал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42"/>
        <w:gridCol w:w="3158"/>
      </w:tblGrid>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652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9652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көрсетілген мемлекеттік қызметінің басталуы немесе аяқталуы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50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50900" cy="723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көрсетілетін қызметті алушының немесе ҚФБ іс-әрекеттің атауы </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219200" cy="83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таңдаудың варианты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1430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келесі рәсімге (іс-әрекетке) өту</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азаматтарға</w:t>
            </w:r>
            <w:r>
              <w:br/>
            </w:r>
            <w:r>
              <w:rPr>
                <w:rFonts w:ascii="Times New Roman"/>
                <w:b w:val="false"/>
                <w:i w:val="false"/>
                <w:color w:val="000000"/>
                <w:sz w:val="20"/>
              </w:rPr>
              <w:t xml:space="preserve">анықтамалар беру"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3-қосымша </w:t>
            </w:r>
          </w:p>
        </w:tc>
      </w:tr>
    </w:tbl>
    <w:p>
      <w:pPr>
        <w:spacing w:after="0"/>
        <w:ind w:left="0"/>
        <w:jc w:val="left"/>
      </w:pPr>
      <w:r>
        <w:rPr>
          <w:rFonts w:ascii="Times New Roman"/>
          <w:b/>
          <w:i w:val="false"/>
          <w:color w:val="000000"/>
        </w:rPr>
        <w:t xml:space="preserve"> ХҚО АЖ арқылы ішінара автоматтандырылған электрондық мемлекеттік көрсетілетін қыметтерді көрсетуге тартылған ақпараттық жүйелердің функционалдық өзара іс-әрекетінің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br/>
            </w:r>
            <w:r>
              <w:rPr>
                <w:rFonts w:ascii="Times New Roman"/>
                <w:b w:val="false"/>
                <w:i w:val="false"/>
                <w:color w:val="000000"/>
                <w:sz w:val="20"/>
              </w:rPr>
              <w:t xml:space="preserve">анықтамалар беру"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4-қосымша </w:t>
            </w:r>
          </w:p>
        </w:tc>
      </w:tr>
    </w:tbl>
    <w:p>
      <w:pPr>
        <w:spacing w:after="0"/>
        <w:ind w:left="0"/>
        <w:jc w:val="left"/>
      </w:pPr>
      <w:r>
        <w:rPr>
          <w:rFonts w:ascii="Times New Roman"/>
          <w:b/>
          <w:i w:val="false"/>
          <w:color w:val="000000"/>
        </w:rPr>
        <w:t xml:space="preserve"> "Электрондық үкімет" порталы арқылы ішінара автоматтандырылған электрондық мемлекеттік көрсетілетін қыметтерді көрсетуге тартылған ақпараттық жүйелердің функционалдық өзара іс-әрекетінің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2014 жылғы 21 тамыздағы </w:t>
            </w:r>
            <w:r>
              <w:br/>
            </w:r>
            <w:r>
              <w:rPr>
                <w:rFonts w:ascii="Times New Roman"/>
                <w:b w:val="false"/>
                <w:i w:val="false"/>
                <w:color w:val="000000"/>
                <w:sz w:val="20"/>
              </w:rPr>
              <w:t>№ 298 қаулысымен бекітілген</w:t>
            </w:r>
          </w:p>
        </w:tc>
      </w:tr>
    </w:tbl>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көрсетілетін қызмет регламенті</w:t>
      </w:r>
    </w:p>
    <w:bookmarkStart w:name="z23" w:id="8"/>
    <w:p>
      <w:pPr>
        <w:spacing w:after="0"/>
        <w:ind w:left="0"/>
        <w:jc w:val="left"/>
      </w:pPr>
      <w:r>
        <w:rPr>
          <w:rFonts w:ascii="Times New Roman"/>
          <w:b/>
          <w:i w:val="false"/>
          <w:color w:val="000000"/>
        </w:rPr>
        <w:t xml:space="preserve"> 1. Жалпы ережелер</w:t>
      </w:r>
    </w:p>
    <w:bookmarkEnd w:id="8"/>
    <w:p>
      <w:pPr>
        <w:spacing w:after="0"/>
        <w:ind w:left="0"/>
        <w:jc w:val="left"/>
      </w:pPr>
      <w:r>
        <w:rPr>
          <w:rFonts w:ascii="Times New Roman"/>
          <w:b w:val="false"/>
          <w:i w:val="false"/>
          <w:color w:val="000000"/>
          <w:sz w:val="28"/>
        </w:rPr>
        <w:t>      1. "Адамдарға жұмыспен қамтуға жәрдемдесудің белсенді нысандарына қатысуға жолдамалар беру" мемлекеттік көрсетілетін қызметін (бұдан әрі – мемлекеттік көрсетілетін қызмет) аудандар мен Петропал қаласының жұмыспен қамту және әлеуметтік бағдарламалар бөлімдері (бұдан әрі – көрсетілетін қызметті беруші) жеке тұлғаларға (бұдан әрі - көрсетілетін қызметті алушы) көрсетеді.</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xml:space="preserve">
      1) "Адамдарға жұмыспен қамтуға жәрдемдесудің белсенді нысандарына қатысуға жолдамалар беру"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көрсетілетін қызметті беруші;</w:t>
      </w:r>
      <w:r>
        <w:br/>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адамдарға жұмыспен қамтуға жәрдемдесудің белсенді іс-шараларына қатысуға жолдама беру, онда мыналар қамтылады:</w:t>
      </w:r>
      <w:r>
        <w:br/>
      </w:r>
      <w:r>
        <w:rPr>
          <w:rFonts w:ascii="Times New Roman"/>
          <w:b w:val="false"/>
          <w:i w:val="false"/>
          <w:color w:val="000000"/>
          <w:sz w:val="28"/>
        </w:rPr>
        <w:t>
      1) жұмысқа орналасуға жолдама;</w:t>
      </w:r>
      <w:r>
        <w:br/>
      </w:r>
      <w:r>
        <w:rPr>
          <w:rFonts w:ascii="Times New Roman"/>
          <w:b w:val="false"/>
          <w:i w:val="false"/>
          <w:color w:val="000000"/>
          <w:sz w:val="28"/>
        </w:rPr>
        <w:t>
      2) қоғамдық жұмыстарға жолдама;</w:t>
      </w:r>
      <w:r>
        <w:br/>
      </w:r>
      <w:r>
        <w:rPr>
          <w:rFonts w:ascii="Times New Roman"/>
          <w:b w:val="false"/>
          <w:i w:val="false"/>
          <w:color w:val="000000"/>
          <w:sz w:val="28"/>
        </w:rPr>
        <w:t>
      3) адамдарға кәсіби даярлауға, қайта даярлауға және біліктілігін арттыруға жолдама;</w:t>
      </w:r>
      <w:r>
        <w:br/>
      </w:r>
      <w:r>
        <w:rPr>
          <w:rFonts w:ascii="Times New Roman"/>
          <w:b w:val="false"/>
          <w:i w:val="false"/>
          <w:color w:val="000000"/>
          <w:sz w:val="28"/>
        </w:rPr>
        <w:t>
      4) әлеуметтік жұмыс орындарына жұмысқа орналасуға жолдама;</w:t>
      </w:r>
      <w:r>
        <w:br/>
      </w:r>
      <w:r>
        <w:rPr>
          <w:rFonts w:ascii="Times New Roman"/>
          <w:b w:val="false"/>
          <w:i w:val="false"/>
          <w:color w:val="000000"/>
          <w:sz w:val="28"/>
        </w:rPr>
        <w:t>
      5) жастар практикасына жолдама;</w:t>
      </w:r>
      <w:r>
        <w:br/>
      </w:r>
      <w:r>
        <w:rPr>
          <w:rFonts w:ascii="Times New Roman"/>
          <w:b w:val="false"/>
          <w:i w:val="false"/>
          <w:color w:val="000000"/>
          <w:sz w:val="28"/>
        </w:rPr>
        <w:t>
      6) адамдарға кәсіби бағдарлануға тегін қызметтер көрсету.</w:t>
      </w:r>
      <w:r>
        <w:br/>
      </w:r>
      <w:r>
        <w:rPr>
          <w:rFonts w:ascii="Times New Roman"/>
          <w:b w:val="false"/>
          <w:i w:val="false"/>
          <w:color w:val="000000"/>
          <w:sz w:val="28"/>
        </w:rPr>
        <w:t>
      Мемлекеттік көрсетілетін қызмет нәтижесін беру нысаны: электрондық (ішінара автоматтандырылған) және (немесе) қағаз түрінде.</w:t>
      </w:r>
      <w:r>
        <w:br/>
      </w:r>
      <w:r>
        <w:rPr>
          <w:rFonts w:ascii="Times New Roman"/>
          <w:b w:val="false"/>
          <w:i w:val="false"/>
          <w:color w:val="000000"/>
          <w:sz w:val="28"/>
        </w:rPr>
        <w:t>
</w:t>
      </w:r>
    </w:p>
    <w:bookmarkStart w:name="z24" w:id="9"/>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9"/>
    <w:p>
      <w:pPr>
        <w:spacing w:after="0"/>
        <w:ind w:left="0"/>
        <w:jc w:val="left"/>
      </w:pPr>
      <w:r>
        <w:rPr>
          <w:rFonts w:ascii="Times New Roman"/>
          <w:b w:val="false"/>
          <w:i w:val="false"/>
          <w:color w:val="000000"/>
          <w:sz w:val="28"/>
        </w:rPr>
        <w:t xml:space="preserve">      4. Көрсетілетін қызметті алушының "Халықты әлеуметтік қорғау саласындағы мемлекеттік қөрсетілетін қызметтер стандарттарын бекіту туралы" Қазақстан Республикасы Үкіметінің 2014 жылғы 11 наурыздағы № 217 қаулысымен бекітілген "Адамдарға жұмыспен қамтуға жәрдемдесудің белсенді нысандарына қатысуға жолдамалар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қоса бере отырып, өтініш беруі не көрсетілетін қызметті алушының электрондық цифрлық қолтаңбасымен (бұдан әрі – ЭЦҚ) куәландырылған электрондық құжат нысанындағы сұрау салуы мемлекеттік қызметті көрсету бойынша рәсімнің (іс-әрекеттің) басталуына негіз болып табылады.</w:t>
      </w:r>
      <w:r>
        <w:br/>
      </w:r>
      <w:r>
        <w:rPr>
          <w:rFonts w:ascii="Times New Roman"/>
          <w:b w:val="false"/>
          <w:i w:val="false"/>
          <w:color w:val="000000"/>
          <w:sz w:val="28"/>
        </w:rPr>
        <w:t>
      5. Мемлекеттік қызметті көрсету үдерісінің құрамына келесі рәсімдер (іс-әрекеттер) кіреді, оны орындау ұзақтығы:</w:t>
      </w:r>
      <w:r>
        <w:br/>
      </w:r>
      <w:r>
        <w:rPr>
          <w:rFonts w:ascii="Times New Roman"/>
          <w:b w:val="false"/>
          <w:i w:val="false"/>
          <w:color w:val="000000"/>
          <w:sz w:val="28"/>
        </w:rPr>
        <w:t>
      1) көрсетілетін қызметті берушінің қызметкері көрсетілетін қызметті алушы ұсынған немесе портал арқылы жіберген құжаттарды қабылдайды, оларды тіркеуді жүзеге асырады, 30 минут.</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5 минут ішінде;</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5 минут;</w:t>
      </w:r>
      <w:r>
        <w:br/>
      </w: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15 минут;</w:t>
      </w:r>
      <w:r>
        <w:br/>
      </w: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нәтижесінің жобасына қол қояды, 5 минут;</w:t>
      </w:r>
      <w:r>
        <w:br/>
      </w: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береді немесе көрсетілетін қызметті беруші басшысының ЭЦҚ-мен қол қойылған электрондық құжаттар нысанында көрсетілетін қызметті алушының "жеке кабинетіне" жібереді, 30 минут.</w:t>
      </w:r>
      <w:r>
        <w:br/>
      </w:r>
      <w:r>
        <w:rPr>
          <w:rFonts w:ascii="Times New Roman"/>
          <w:b w:val="false"/>
          <w:i w:val="false"/>
          <w:color w:val="000000"/>
          <w:sz w:val="28"/>
        </w:rPr>
        <w:t>
      6. Мемлекеттік қызмет көрсету рәсімінің (әрекетінің) нәтижесі, ол келесі рәсімді (әрекетті) орындауды бастау үшін негіз болады:</w:t>
      </w:r>
      <w:r>
        <w:br/>
      </w:r>
      <w:r>
        <w:rPr>
          <w:rFonts w:ascii="Times New Roman"/>
          <w:b w:val="false"/>
          <w:i w:val="false"/>
          <w:color w:val="000000"/>
          <w:sz w:val="28"/>
        </w:rPr>
        <w:t>
      1) рәсімнің нәтижесі – құжаттарды тіркеу;</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мемлекеттік қызметті көрсету нәтижесінің жобасы;</w:t>
      </w:r>
      <w:r>
        <w:br/>
      </w:r>
      <w:r>
        <w:rPr>
          <w:rFonts w:ascii="Times New Roman"/>
          <w:b w:val="false"/>
          <w:i w:val="false"/>
          <w:color w:val="000000"/>
          <w:sz w:val="28"/>
        </w:rPr>
        <w:t>
      4) рәсімнің нәтижесі - мемлекеттік қызметті көрсетудің қол қойылған нәтижесі;</w:t>
      </w:r>
      <w:r>
        <w:br/>
      </w:r>
      <w:r>
        <w:rPr>
          <w:rFonts w:ascii="Times New Roman"/>
          <w:b w:val="false"/>
          <w:i w:val="false"/>
          <w:color w:val="000000"/>
          <w:sz w:val="28"/>
        </w:rPr>
        <w:t>
      5) рәсімнің нәтижесі - көрсетілетін қызметті алушыға берілген немесе көрсетілетін қызметті алушының "жеке кабинетіне" жіберілген мемлекеттік қызметті көрсету нәтижесі.</w:t>
      </w:r>
      <w:r>
        <w:br/>
      </w:r>
      <w:r>
        <w:rPr>
          <w:rFonts w:ascii="Times New Roman"/>
          <w:b w:val="false"/>
          <w:i w:val="false"/>
          <w:color w:val="000000"/>
          <w:sz w:val="28"/>
        </w:rPr>
        <w:t>
</w:t>
      </w:r>
    </w:p>
    <w:bookmarkStart w:name="z25" w:id="10"/>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іс-әрекеті тәртібінің сипаттамасы</w:t>
      </w:r>
    </w:p>
    <w:bookmarkEnd w:id="10"/>
    <w:p>
      <w:pPr>
        <w:spacing w:after="0"/>
        <w:ind w:left="0"/>
        <w:jc w:val="left"/>
      </w:pPr>
      <w:r>
        <w:rPr>
          <w:rFonts w:ascii="Times New Roman"/>
          <w:b w:val="false"/>
          <w:i w:val="false"/>
          <w:color w:val="000000"/>
          <w:sz w:val="28"/>
        </w:rPr>
        <w:t>      7. Мемлекеттік қызметті көрсету үдерісіне көрсетілетін қызметті берушінің келесі құрылымдық бөлімшелері (қызметкерлері) қатысады:</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Әрбір рәсімнің (іс-әрекеттің) ұзақтығы көрсетілген құрылымдық бөлімшелер (қызметкерлер) арасындағы рәсімдер (іс-әрекеттер) реттілігінің сипаттамасы:</w:t>
      </w:r>
      <w:r>
        <w:br/>
      </w:r>
      <w:r>
        <w:rPr>
          <w:rFonts w:ascii="Times New Roman"/>
          <w:b w:val="false"/>
          <w:i w:val="false"/>
          <w:color w:val="000000"/>
          <w:sz w:val="28"/>
        </w:rPr>
        <w:t>
      1) 1-рәсім - көрсетілетін қызметті берушінің қызметкері құжаттарды қабылдауды және оларды тіркеуді жүзеге асырады, 30 минут.</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жіберу жүзеге асырылады, 5 минут;</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5 минут;</w:t>
      </w:r>
      <w:r>
        <w:br/>
      </w:r>
      <w:r>
        <w:rPr>
          <w:rFonts w:ascii="Times New Roman"/>
          <w:b w:val="false"/>
          <w:i w:val="false"/>
          <w:color w:val="000000"/>
          <w:sz w:val="28"/>
        </w:rPr>
        <w:t>
      3) 3-рәсім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шешім қабылдауға береді, 15 минут;</w:t>
      </w:r>
      <w:r>
        <w:br/>
      </w:r>
      <w:r>
        <w:rPr>
          <w:rFonts w:ascii="Times New Roman"/>
          <w:b w:val="false"/>
          <w:i w:val="false"/>
          <w:color w:val="000000"/>
          <w:sz w:val="28"/>
        </w:rPr>
        <w:t>
      4) 4-рәсім - көрсетілетін қызметті берушінің басшысы шешім қабылдайды және мемлекеттік қызметті көрсету нәтижесінің жобасына қол қояды, оны көрсетілетін қызметті берушінің жауапты орындаушысына береді, 5 минут;</w:t>
      </w:r>
      <w:r>
        <w:br/>
      </w:r>
      <w:r>
        <w:rPr>
          <w:rFonts w:ascii="Times New Roman"/>
          <w:b w:val="false"/>
          <w:i w:val="false"/>
          <w:color w:val="000000"/>
          <w:sz w:val="28"/>
        </w:rPr>
        <w:t>
      5) 5-рәсім - көрсетілетін қызметті берушінің жауапты орындаушысы көрсетілетін қызметті алушыға мемлекеттік қызметті көрсету нәтижесін береді немесе электрондық құжаттар нысанында көрсетілетін қызметті алушының "жеке кабинетіне" жібереді, 30 минут.</w:t>
      </w:r>
      <w:r>
        <w:br/>
      </w:r>
      <w:r>
        <w:rPr>
          <w:rFonts w:ascii="Times New Roman"/>
          <w:b w:val="false"/>
          <w:i w:val="false"/>
          <w:color w:val="000000"/>
          <w:sz w:val="28"/>
        </w:rPr>
        <w:t xml:space="preserve">
      Мемлекеттік қызметті көрсету бизнес үдерісінің анықтамалығы "Адамдарға жұмыспен қамтуға жәрдемдесудің белсенді нысандарына қатысуға жолдамалар беру"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26" w:id="11"/>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іс-әрекет тәртібінің, сондай-ақ мемлекеттік қызмет көрсету үдерісінде ақпараттық жүйелерді пайдалану тәртібінің сипаттамасы</w:t>
      </w:r>
    </w:p>
    <w:bookmarkEnd w:id="11"/>
    <w:p>
      <w:pPr>
        <w:spacing w:after="0"/>
        <w:ind w:left="0"/>
        <w:jc w:val="left"/>
      </w:pPr>
      <w:r>
        <w:rPr>
          <w:rFonts w:ascii="Times New Roman"/>
          <w:b w:val="false"/>
          <w:i w:val="false"/>
          <w:color w:val="000000"/>
          <w:sz w:val="28"/>
        </w:rPr>
        <w:t>      9. Портал арқылы мемлекеттік қызметті көрсеткен кезде көрсетілетін қызметті беруші мен көрсетілетін қызметті алушының жүгінуі тәртібінің және рәсімдер (іс-әрекеттер) реттілігінің сипаттамасы:</w:t>
      </w:r>
      <w:r>
        <w:br/>
      </w:r>
      <w:r>
        <w:rPr>
          <w:rFonts w:ascii="Times New Roman"/>
          <w:b w:val="false"/>
          <w:i w:val="false"/>
          <w:color w:val="000000"/>
          <w:sz w:val="28"/>
        </w:rPr>
        <w:t>
      1) көрсетілетін қызметті алушы жеке сәйкестендіру нөмірі, ЭЦҚ арқылы порталда тіркелуді, авторландырылуды жүзеге асырады;</w:t>
      </w:r>
      <w:r>
        <w:br/>
      </w:r>
      <w:r>
        <w:rPr>
          <w:rFonts w:ascii="Times New Roman"/>
          <w:b w:val="false"/>
          <w:i w:val="false"/>
          <w:color w:val="000000"/>
          <w:sz w:val="28"/>
        </w:rPr>
        <w:t>
      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r>
        <w:br/>
      </w:r>
      <w:r>
        <w:rPr>
          <w:rFonts w:ascii="Times New Roman"/>
          <w:b w:val="false"/>
          <w:i w:val="false"/>
          <w:color w:val="000000"/>
          <w:sz w:val="28"/>
        </w:rPr>
        <w:t>
      3) электрондық мемлекеттік қызмет көрсету үшін көрсетілетін қызметті алушының ЭЦҚ-сы арқылы электрондық сұрау салуды куәландыру;</w:t>
      </w:r>
      <w:r>
        <w:br/>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5) көрсетілетін қызмет алушының электрондық сұрау салу мәртебесі және көрсетілетін қызметті алушының "жеке кабинетінде" мемлекеттік қызметті көрсету мерзімі туралы хабарлама алуы;</w:t>
      </w:r>
      <w:r>
        <w:br/>
      </w:r>
      <w:r>
        <w:rPr>
          <w:rFonts w:ascii="Times New Roman"/>
          <w:b w:val="false"/>
          <w:i w:val="false"/>
          <w:color w:val="000000"/>
          <w:sz w:val="28"/>
        </w:rPr>
        <w:t>
      6) көрсетілетін қызметті берушінің электрондық құжаттар нысанында мемлекеттік қызметті көрсету нәтижесін көрсетілетін қызметті алушының "жеке кабинетіне" жіберуі;</w:t>
      </w:r>
      <w:r>
        <w:br/>
      </w:r>
      <w:r>
        <w:rPr>
          <w:rFonts w:ascii="Times New Roman"/>
          <w:b w:val="false"/>
          <w:i w:val="false"/>
          <w:color w:val="000000"/>
          <w:sz w:val="28"/>
        </w:rPr>
        <w:t>
      7) көрсетілетін қызметті алушының портал арқылы көрсетілетін қызметті алушының "жеке кабинетінде" мемлекеттік қызметті көрсету нәтижесін алуы.</w:t>
      </w:r>
      <w:r>
        <w:br/>
      </w:r>
      <w:r>
        <w:rPr>
          <w:rFonts w:ascii="Times New Roman"/>
          <w:b w:val="false"/>
          <w:i w:val="false"/>
          <w:color w:val="000000"/>
          <w:sz w:val="28"/>
        </w:rPr>
        <w:t xml:space="preserve">
      Ақпараттық жүйелердің функционалдық өзара іс-әрекетінің диаграммасы "Адамдарға жұмыспен қамтуға жәрдемдесудің белсенді нысандарына қатысуға жолдамалар беру" мемлекеттік көрсетілетін қызмет регламентіне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"Адамдарға жұмыспен қамтуға </w:t>
            </w:r>
            <w:r>
              <w:br/>
            </w:r>
            <w:r>
              <w:rPr>
                <w:rFonts w:ascii="Times New Roman"/>
                <w:b w:val="false"/>
                <w:i w:val="false"/>
                <w:color w:val="000000"/>
                <w:sz w:val="20"/>
              </w:rPr>
              <w:t xml:space="preserve">жәрдемдесудің белсенді нысандарына </w:t>
            </w:r>
            <w:r>
              <w:br/>
            </w:r>
            <w:r>
              <w:rPr>
                <w:rFonts w:ascii="Times New Roman"/>
                <w:b w:val="false"/>
                <w:i w:val="false"/>
                <w:color w:val="000000"/>
                <w:sz w:val="20"/>
              </w:rPr>
              <w:t>қатысуға жолдамалар беру" мемлекеттік</w:t>
            </w:r>
            <w:r>
              <w:br/>
            </w:r>
            <w:r>
              <w:rPr>
                <w:rFonts w:ascii="Times New Roman"/>
                <w:b w:val="false"/>
                <w:i w:val="false"/>
                <w:color w:val="000000"/>
                <w:sz w:val="20"/>
              </w:rPr>
              <w:t xml:space="preserve">көрсетілетін қызмет регламентіне </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Көрсетілетін қызметті берушілердің мекенжайы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0"/>
        <w:gridCol w:w="2342"/>
        <w:gridCol w:w="5264"/>
        <w:gridCol w:w="4074"/>
      </w:tblGrid>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 электрондық пошта мекенжайы</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Телефондар нөмірлері</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с.,</w:t>
            </w:r>
            <w:r>
              <w:br/>
            </w:r>
            <w:r>
              <w:rPr>
                <w:rFonts w:ascii="Times New Roman"/>
                <w:b w:val="false"/>
                <w:i w:val="false"/>
                <w:color w:val="000000"/>
                <w:sz w:val="20"/>
              </w:rPr>
              <w:t>
Ш.Уәлиханов к-сі,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33-2-13-62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с.,</w:t>
            </w:r>
            <w:r>
              <w:br/>
            </w:r>
            <w:r>
              <w:rPr>
                <w:rFonts w:ascii="Times New Roman"/>
                <w:b w:val="false"/>
                <w:i w:val="false"/>
                <w:color w:val="000000"/>
                <w:sz w:val="20"/>
              </w:rPr>
              <w:t>
Целинный к-сі, 13</w:t>
            </w:r>
            <w:r>
              <w:br/>
            </w:r>
            <w:r>
              <w:rPr>
                <w:rFonts w:ascii="Times New Roman"/>
                <w:b w:val="false"/>
                <w:i w:val="false"/>
                <w:color w:val="000000"/>
                <w:sz w:val="20"/>
              </w:rPr>
              <w:t>
akzhar-social@sko.kz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46-2-14-49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 с.,</w:t>
            </w:r>
            <w:r>
              <w:br/>
            </w:r>
            <w:r>
              <w:rPr>
                <w:rFonts w:ascii="Times New Roman"/>
                <w:b w:val="false"/>
                <w:i w:val="false"/>
                <w:color w:val="000000"/>
                <w:sz w:val="20"/>
              </w:rPr>
              <w:t>
9 мамыр к-сі,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32-2-12-65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w:t>
            </w:r>
            <w:r>
              <w:br/>
            </w:r>
            <w:r>
              <w:rPr>
                <w:rFonts w:ascii="Times New Roman"/>
                <w:b w:val="false"/>
                <w:i w:val="false"/>
                <w:color w:val="000000"/>
                <w:sz w:val="20"/>
              </w:rPr>
              <w:t>
Явленка с.,</w:t>
            </w:r>
            <w:r>
              <w:br/>
            </w:r>
            <w:r>
              <w:rPr>
                <w:rFonts w:ascii="Times New Roman"/>
                <w:b w:val="false"/>
                <w:i w:val="false"/>
                <w:color w:val="000000"/>
                <w:sz w:val="20"/>
              </w:rPr>
              <w:t>
Ленин к-сі,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43-2-19-99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 с.,</w:t>
            </w:r>
            <w:r>
              <w:br/>
            </w:r>
            <w:r>
              <w:rPr>
                <w:rFonts w:ascii="Times New Roman"/>
                <w:b w:val="false"/>
                <w:i w:val="false"/>
                <w:color w:val="000000"/>
                <w:sz w:val="20"/>
              </w:rPr>
              <w:t>
Достық к-сі,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44-2-13-38</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Мағжана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Киреев к-сі,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31-2-19-22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w:t>
            </w:r>
            <w:r>
              <w:br/>
            </w:r>
            <w:r>
              <w:rPr>
                <w:rFonts w:ascii="Times New Roman"/>
                <w:b w:val="false"/>
                <w:i w:val="false"/>
                <w:color w:val="000000"/>
                <w:sz w:val="20"/>
              </w:rPr>
              <w:t>
Гагарин к-сі, 6 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38-2-16-50</w:t>
            </w:r>
            <w:r>
              <w:br/>
            </w:r>
            <w:r>
              <w:rPr>
                <w:rFonts w:ascii="Times New Roman"/>
                <w:b w:val="false"/>
                <w:i w:val="false"/>
                <w:color w:val="000000"/>
                <w:sz w:val="20"/>
              </w:rPr>
              <w:t>
50-06-17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 қ.,</w:t>
            </w:r>
            <w:r>
              <w:br/>
            </w:r>
            <w:r>
              <w:rPr>
                <w:rFonts w:ascii="Times New Roman"/>
                <w:b w:val="false"/>
                <w:i w:val="false"/>
                <w:color w:val="000000"/>
                <w:sz w:val="20"/>
              </w:rPr>
              <w:t>
Гуденко к-сі,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41-2-13-75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 атындағы аудан Новоишим с. Ленин к-сі, 2</w:t>
            </w:r>
            <w:r>
              <w:br/>
            </w:r>
            <w:r>
              <w:rPr>
                <w:rFonts w:ascii="Times New Roman"/>
                <w:b w:val="false"/>
                <w:i w:val="false"/>
                <w:color w:val="000000"/>
                <w:sz w:val="20"/>
              </w:rPr>
              <w:t>
ozsp-gm@sko.kz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35-2-24-17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Орталық бұрылыс к-сі, 2</w:t>
            </w:r>
            <w:r>
              <w:br/>
            </w:r>
            <w:r>
              <w:rPr>
                <w:rFonts w:ascii="Times New Roman"/>
                <w:b w:val="false"/>
                <w:i w:val="false"/>
                <w:color w:val="000000"/>
                <w:sz w:val="20"/>
              </w:rPr>
              <w:t>
ozsp-tsh@sko.kz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36-2-10-22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 с,</w:t>
            </w:r>
            <w:r>
              <w:br/>
            </w:r>
            <w:r>
              <w:rPr>
                <w:rFonts w:ascii="Times New Roman"/>
                <w:b w:val="false"/>
                <w:i w:val="false"/>
                <w:color w:val="000000"/>
                <w:sz w:val="20"/>
              </w:rPr>
              <w:t>
Ш.Уәлиханов к-сі,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37-2-16-49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с,</w:t>
            </w:r>
            <w:r>
              <w:br/>
            </w:r>
            <w:r>
              <w:rPr>
                <w:rFonts w:ascii="Times New Roman"/>
                <w:b w:val="false"/>
                <w:i w:val="false"/>
                <w:color w:val="000000"/>
                <w:sz w:val="20"/>
              </w:rPr>
              <w:t>
Уәлиханов к-сі,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42-2-19-43</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 қаласы,</w:t>
            </w:r>
            <w:r>
              <w:br/>
            </w:r>
            <w:r>
              <w:rPr>
                <w:rFonts w:ascii="Times New Roman"/>
                <w:b w:val="false"/>
                <w:i w:val="false"/>
                <w:color w:val="000000"/>
                <w:sz w:val="20"/>
              </w:rPr>
              <w:t>
Ыбраев к-сі, 50</w:t>
            </w:r>
            <w:r>
              <w:br/>
            </w:r>
            <w:r>
              <w:rPr>
                <w:rFonts w:ascii="Times New Roman"/>
                <w:b w:val="false"/>
                <w:i w:val="false"/>
                <w:color w:val="000000"/>
                <w:sz w:val="20"/>
              </w:rPr>
              <w:t>
shalakyn-ozsp@sko.kz</w:t>
            </w:r>
            <w:r>
              <w:br/>
            </w:r>
            <w:r>
              <w:rPr>
                <w:rFonts w:ascii="Times New Roman"/>
                <w:b w:val="false"/>
                <w:i w:val="false"/>
                <w:color w:val="000000"/>
                <w:sz w:val="20"/>
              </w:rPr>
              <w:t>
soczashita1@mail.ru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34-2-16-91</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53-07-84</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"Адамдарға жұмыспен қамтуға </w:t>
            </w:r>
            <w:r>
              <w:br/>
            </w:r>
            <w:r>
              <w:rPr>
                <w:rFonts w:ascii="Times New Roman"/>
                <w:b w:val="false"/>
                <w:i w:val="false"/>
                <w:color w:val="000000"/>
                <w:sz w:val="20"/>
              </w:rPr>
              <w:t xml:space="preserve">жәрдемдесудің белсенді нысандарына </w:t>
            </w:r>
            <w:r>
              <w:br/>
            </w:r>
            <w:r>
              <w:rPr>
                <w:rFonts w:ascii="Times New Roman"/>
                <w:b w:val="false"/>
                <w:i w:val="false"/>
                <w:color w:val="000000"/>
                <w:sz w:val="20"/>
              </w:rPr>
              <w:t>қатысуға жолдамалар беру" мемлекеттік</w:t>
            </w:r>
            <w:r>
              <w:br/>
            </w:r>
            <w:r>
              <w:rPr>
                <w:rFonts w:ascii="Times New Roman"/>
                <w:b w:val="false"/>
                <w:i w:val="false"/>
                <w:color w:val="000000"/>
                <w:sz w:val="20"/>
              </w:rPr>
              <w:t xml:space="preserve">көрсетілетін қызмет регламентіне </w:t>
            </w:r>
            <w:r>
              <w:br/>
            </w:r>
            <w:r>
              <w:rPr>
                <w:rFonts w:ascii="Times New Roman"/>
                <w:b w:val="false"/>
                <w:i w:val="false"/>
                <w:color w:val="000000"/>
                <w:sz w:val="20"/>
              </w:rPr>
              <w:t xml:space="preserve">2-қосымша </w:t>
            </w:r>
          </w:p>
        </w:tc>
      </w:tr>
    </w:tbl>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көрсетілетін қызметі бизнес үдерісі анықтамалығы А. Көрсетілетін қызметті беруші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 Портал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42"/>
        <w:gridCol w:w="3158"/>
      </w:tblGrid>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652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9652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көрсетілген мемлекеттік қызметінің басталуы немесе аяқталуы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50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50900" cy="723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көрсетілетін қызметті алушының немесе ҚФБ іс-әрекеттің атауы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219200" cy="83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таңдаудың варианты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1430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келесі рәсімге (іс-әрекетке) өту</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"Адамдарға жұмыспен қамтуға </w:t>
            </w:r>
            <w:r>
              <w:br/>
            </w:r>
            <w:r>
              <w:rPr>
                <w:rFonts w:ascii="Times New Roman"/>
                <w:b w:val="false"/>
                <w:i w:val="false"/>
                <w:color w:val="000000"/>
                <w:sz w:val="20"/>
              </w:rPr>
              <w:t xml:space="preserve">жәрдемдесудің белсенді нысандарына </w:t>
            </w:r>
            <w:r>
              <w:br/>
            </w:r>
            <w:r>
              <w:rPr>
                <w:rFonts w:ascii="Times New Roman"/>
                <w:b w:val="false"/>
                <w:i w:val="false"/>
                <w:color w:val="000000"/>
                <w:sz w:val="20"/>
              </w:rPr>
              <w:t>қатысуға жолдамалар беру" мемлекеттік</w:t>
            </w:r>
            <w:r>
              <w:br/>
            </w:r>
            <w:r>
              <w:rPr>
                <w:rFonts w:ascii="Times New Roman"/>
                <w:b w:val="false"/>
                <w:i w:val="false"/>
                <w:color w:val="000000"/>
                <w:sz w:val="20"/>
              </w:rPr>
              <w:t xml:space="preserve">көрсетілетін қызмет регламентіне </w:t>
            </w:r>
            <w:r>
              <w:br/>
            </w:r>
            <w:r>
              <w:rPr>
                <w:rFonts w:ascii="Times New Roman"/>
                <w:b w:val="false"/>
                <w:i w:val="false"/>
                <w:color w:val="000000"/>
                <w:sz w:val="20"/>
              </w:rPr>
              <w:t xml:space="preserve">3-қосымша </w:t>
            </w:r>
          </w:p>
        </w:tc>
      </w:tr>
    </w:tbl>
    <w:p>
      <w:pPr>
        <w:spacing w:after="0"/>
        <w:ind w:left="0"/>
        <w:jc w:val="left"/>
      </w:pPr>
      <w:r>
        <w:rPr>
          <w:rFonts w:ascii="Times New Roman"/>
          <w:b/>
          <w:i w:val="false"/>
          <w:color w:val="000000"/>
        </w:rPr>
        <w:t xml:space="preserve"> Мемлекеттік қызметті көрсетуде тартылған ақпараттық жүйелердің функционалдық өзара іс-әрекетінің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2014 жылғы 21 тамыздағы</w:t>
            </w:r>
            <w:r>
              <w:br/>
            </w:r>
            <w:r>
              <w:rPr>
                <w:rFonts w:ascii="Times New Roman"/>
                <w:b w:val="false"/>
                <w:i w:val="false"/>
                <w:color w:val="000000"/>
                <w:sz w:val="20"/>
              </w:rPr>
              <w:t xml:space="preserve">№ 298 қаулысымен </w:t>
            </w:r>
            <w:r>
              <w:br/>
            </w:r>
            <w:r>
              <w:rPr>
                <w:rFonts w:ascii="Times New Roman"/>
                <w:b w:val="false"/>
                <w:i w:val="false"/>
                <w:color w:val="000000"/>
                <w:sz w:val="20"/>
              </w:rPr>
              <w:t xml:space="preserve">бекітілген </w:t>
            </w:r>
          </w:p>
        </w:tc>
      </w:tr>
    </w:tbl>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регламенті</w:t>
      </w:r>
    </w:p>
    <w:bookmarkStart w:name="z31" w:id="12"/>
    <w:p>
      <w:pPr>
        <w:spacing w:after="0"/>
        <w:ind w:left="0"/>
        <w:jc w:val="left"/>
      </w:pPr>
      <w:r>
        <w:rPr>
          <w:rFonts w:ascii="Times New Roman"/>
          <w:b/>
          <w:i w:val="false"/>
          <w:color w:val="000000"/>
        </w:rPr>
        <w:t xml:space="preserve"> 1. Жалпы ережелер</w:t>
      </w:r>
    </w:p>
    <w:bookmarkEnd w:id="12"/>
    <w:p>
      <w:pPr>
        <w:spacing w:after="0"/>
        <w:ind w:left="0"/>
        <w:jc w:val="left"/>
      </w:pPr>
      <w:r>
        <w:rPr>
          <w:rFonts w:ascii="Times New Roman"/>
          <w:b w:val="false"/>
          <w:i w:val="false"/>
          <w:color w:val="000000"/>
          <w:sz w:val="28"/>
        </w:rPr>
        <w:t>      1. "Он сегіз жасқа дейінгі балаларға мемлекеттік жәрдемақы тағайындау" мемлекеттік көрсетілетін қызметін (бұдан әрі – мемлекеттік көрсетілетін қызмет) аудандар мен Петропавл қаласының жұмыспен қамту және әлеуметтік бағдарламалар бөлімдері (бұдан әрі – көрсетілетін қызметті беруші) жеке тұлғаларға (бұдан әрі - көрсетілетін қызметті алушы)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xml:space="preserve">
      1) "Он сегіз жасқа дейінгі балаларға мемлекеттік жәрдемақы тағайындау"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3) кент, ауыл, ауылдық округ әкімі (бұдан әрі – әкім)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xml:space="preserve">
      3. Мемлекеттік қызметті көрсету нәтижесі - тағайындау туралы хабарлама не "Халықты әлеуметтік қорғау саласындағы мемлекеттік қөрсетілетін қызметтер стандарттарын бекіту туралы" Қазақстан Республикасы Үкіметінің 2014 жылғы 11 наурыздағы № 217 қаулысымен бекітілген "Он сегіз жасқа дейінгі балаларға мемлекеттік жәрдемақы тағайындау"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w:t>
      </w:r>
      <w:r>
        <w:br/>
      </w:r>
      <w:r>
        <w:rPr>
          <w:rFonts w:ascii="Times New Roman"/>
          <w:b w:val="false"/>
          <w:i w:val="false"/>
          <w:color w:val="000000"/>
          <w:sz w:val="28"/>
        </w:rPr>
        <w:t>
      Мемлекеттік қызметті көрсету нәтижесін ұсыну нысаны: қағаз түрінде.</w:t>
      </w:r>
      <w:r>
        <w:br/>
      </w:r>
      <w:r>
        <w:rPr>
          <w:rFonts w:ascii="Times New Roman"/>
          <w:b w:val="false"/>
          <w:i w:val="false"/>
          <w:color w:val="000000"/>
          <w:sz w:val="28"/>
        </w:rPr>
        <w:t>
</w:t>
      </w:r>
    </w:p>
    <w:bookmarkStart w:name="z32" w:id="13"/>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13"/>
    <w:p>
      <w:pPr>
        <w:spacing w:after="0"/>
        <w:ind w:left="0"/>
        <w:jc w:val="left"/>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қоса бере отырып,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 беруі мемлекеттік қызметті көрсету бойынша рәсімнің (іс-әрекеттің) басталуына негіз болып табылады.</w:t>
      </w:r>
      <w:r>
        <w:br/>
      </w:r>
      <w:r>
        <w:rPr>
          <w:rFonts w:ascii="Times New Roman"/>
          <w:b w:val="false"/>
          <w:i w:val="false"/>
          <w:color w:val="000000"/>
          <w:sz w:val="28"/>
        </w:rPr>
        <w:t>
      5. Мемлекеттік қызметті көрсету үдерісінің құрамына келесі рәсімдер (іс-әрекеттер) кіреді:</w:t>
      </w:r>
      <w:r>
        <w:br/>
      </w:r>
      <w:r>
        <w:rPr>
          <w:rFonts w:ascii="Times New Roman"/>
          <w:b w:val="false"/>
          <w:i w:val="false"/>
          <w:color w:val="000000"/>
          <w:sz w:val="28"/>
        </w:rPr>
        <w:t>
      1) көрсетілетін қызметті берушінің қызметкері көрсетілетін қызметті алушы, орталық не әкім ұсынған құжаттарды қабылдайды, оларды тіркеуді жүзеге асырады, тіркелген және мемлекеттік қызметті алатын күні, құжаттарды қабылдаған адамның тегі мен аты-жөні көрсетілген өтініштің үзбелі талонын береді не тапсырылған құжаттардың тізіліміне құжаттарды алғандығы туралы белгі қояды (көрсетілетін қызметті берушіге орталық не әкім арқылы жүгінген кезде),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2 сағат ішінде;</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2 сағат ішінде;</w:t>
      </w:r>
      <w:r>
        <w:br/>
      </w:r>
      <w:r>
        <w:rPr>
          <w:rFonts w:ascii="Times New Roman"/>
          <w:b w:val="false"/>
          <w:i w:val="false"/>
          <w:color w:val="000000"/>
          <w:sz w:val="28"/>
        </w:rPr>
        <w:t>
      3) көрсетілетін қызметті берушінің жауапты орындаушысы құжаттарды учаскелік комиссияға жібереді, 2 жұмыс күні ішінде;</w:t>
      </w:r>
      <w:r>
        <w:br/>
      </w:r>
      <w:r>
        <w:rPr>
          <w:rFonts w:ascii="Times New Roman"/>
          <w:b w:val="false"/>
          <w:i w:val="false"/>
          <w:color w:val="000000"/>
          <w:sz w:val="28"/>
        </w:rPr>
        <w:t>
      4) учаскелік комиссия қорытынды береді, 3 жұмыс күні ішінде;</w:t>
      </w:r>
      <w:r>
        <w:br/>
      </w:r>
      <w:r>
        <w:rPr>
          <w:rFonts w:ascii="Times New Roman"/>
          <w:b w:val="false"/>
          <w:i w:val="false"/>
          <w:color w:val="000000"/>
          <w:sz w:val="28"/>
        </w:rPr>
        <w:t>
      5) көрсетілетін қызметті берушінің жауапты орындаушысы ұсынылған құжаттарды қарайды, мемлекеттік қызметті көрсету нәтижесінің жобасын дайындайды, 2 сағат ішінде;</w:t>
      </w:r>
      <w:r>
        <w:br/>
      </w:r>
      <w:r>
        <w:rPr>
          <w:rFonts w:ascii="Times New Roman"/>
          <w:b w:val="false"/>
          <w:i w:val="false"/>
          <w:color w:val="000000"/>
          <w:sz w:val="28"/>
        </w:rPr>
        <w:t>
      6) көрсетілетін қызметті берушінің басшысы шешім қабылдайды және мемлекеттік қызметті көрсету нәтижесінің жобасына қол қояды, 2 сағат ішінде;</w:t>
      </w:r>
      <w:r>
        <w:br/>
      </w:r>
      <w:r>
        <w:rPr>
          <w:rFonts w:ascii="Times New Roman"/>
          <w:b w:val="false"/>
          <w:i w:val="false"/>
          <w:color w:val="000000"/>
          <w:sz w:val="28"/>
        </w:rPr>
        <w:t>
      7) көрсетілетін қызметті берушінің жауапты орындаушысы көрсетілетін қызметті алушыға мемлекеттік қызметті көрсету нәтижесін береді немесе орталыққа не әкімге жібереді, 30 минуттан аспайды.</w:t>
      </w:r>
      <w:r>
        <w:br/>
      </w:r>
      <w:r>
        <w:rPr>
          <w:rFonts w:ascii="Times New Roman"/>
          <w:b w:val="false"/>
          <w:i w:val="false"/>
          <w:color w:val="000000"/>
          <w:sz w:val="28"/>
        </w:rPr>
        <w:t>
      6. Мемлекеттік қызмет көрсету рәсімінің (әрекетінің) нәтижесі, ол келесі рәсімді (әрекетті) орындауды бастау үшін негіз болады:</w:t>
      </w:r>
      <w:r>
        <w:br/>
      </w:r>
      <w:r>
        <w:rPr>
          <w:rFonts w:ascii="Times New Roman"/>
          <w:b w:val="false"/>
          <w:i w:val="false"/>
          <w:color w:val="000000"/>
          <w:sz w:val="28"/>
        </w:rPr>
        <w:t>
      1) рәсімнің нәтижесі - тіркелген және мемлекеттік қызметті алатын күні, құжаттарды қабылдаған адамның тегі мен аты-жөні көрсетілген өтініштің үзбелі талоны не тапсырылған құжаттардың тізіліміне құжаттарды алғандығы туралы белгі қою;</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құжаттарды учаскелік комиссияға жіберу;</w:t>
      </w:r>
      <w:r>
        <w:br/>
      </w:r>
      <w:r>
        <w:rPr>
          <w:rFonts w:ascii="Times New Roman"/>
          <w:b w:val="false"/>
          <w:i w:val="false"/>
          <w:color w:val="000000"/>
          <w:sz w:val="28"/>
        </w:rPr>
        <w:t>
      4) рәсімнің нәтижесі - учаскелік комиссияның қорытындысы;</w:t>
      </w:r>
      <w:r>
        <w:br/>
      </w:r>
      <w:r>
        <w:rPr>
          <w:rFonts w:ascii="Times New Roman"/>
          <w:b w:val="false"/>
          <w:i w:val="false"/>
          <w:color w:val="000000"/>
          <w:sz w:val="28"/>
        </w:rPr>
        <w:t>
      5) рәсімнің нәтижесі - мемлекеттік қызметті көрсету нәтижесінің жобасы;</w:t>
      </w:r>
      <w:r>
        <w:br/>
      </w:r>
      <w:r>
        <w:rPr>
          <w:rFonts w:ascii="Times New Roman"/>
          <w:b w:val="false"/>
          <w:i w:val="false"/>
          <w:color w:val="000000"/>
          <w:sz w:val="28"/>
        </w:rPr>
        <w:t>
      6) рәсімнің нәтижесі - мемлекеттік қызметті көрсетудің қол қойылған нәтижесі;</w:t>
      </w:r>
      <w:r>
        <w:br/>
      </w:r>
      <w:r>
        <w:rPr>
          <w:rFonts w:ascii="Times New Roman"/>
          <w:b w:val="false"/>
          <w:i w:val="false"/>
          <w:color w:val="000000"/>
          <w:sz w:val="28"/>
        </w:rPr>
        <w:t>
      7) рәсімнің нәтижесі - көрсетілетін қызметті алушыға берілген не орталыққа немесе әкімге жіберілген мемлекеттік қызметті көрсету нәтижесі.</w:t>
      </w:r>
      <w:r>
        <w:br/>
      </w:r>
      <w:r>
        <w:rPr>
          <w:rFonts w:ascii="Times New Roman"/>
          <w:b w:val="false"/>
          <w:i w:val="false"/>
          <w:color w:val="000000"/>
          <w:sz w:val="28"/>
        </w:rPr>
        <w:t>
</w:t>
      </w:r>
    </w:p>
    <w:bookmarkStart w:name="z33" w:id="14"/>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іс-әрекеті тәртібінің сипаттамасы</w:t>
      </w:r>
    </w:p>
    <w:bookmarkEnd w:id="14"/>
    <w:p>
      <w:pPr>
        <w:spacing w:after="0"/>
        <w:ind w:left="0"/>
        <w:jc w:val="left"/>
      </w:pPr>
      <w:r>
        <w:rPr>
          <w:rFonts w:ascii="Times New Roman"/>
          <w:b w:val="false"/>
          <w:i w:val="false"/>
          <w:color w:val="000000"/>
          <w:sz w:val="28"/>
        </w:rPr>
        <w:t>      7. Мемлекеттік қызметті көрсету үдерісіне көрсетілетін қызметті берушінің келесі құрылымдық бөлімшелері (қызметкерлері) қатысады:</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4) учаскелік комиссия.</w:t>
      </w:r>
      <w:r>
        <w:br/>
      </w:r>
      <w:r>
        <w:rPr>
          <w:rFonts w:ascii="Times New Roman"/>
          <w:b w:val="false"/>
          <w:i w:val="false"/>
          <w:color w:val="000000"/>
          <w:sz w:val="28"/>
        </w:rPr>
        <w:t>
      8. Әрбір рәсімнің (іс-әрекеттің) ұзақтығы көрсетілген құрылымдық бөлімшелер (қызметкерлер) арасындағы рәсімдер (іс-әрекеттер) реттілігінің сипаттамасы:</w:t>
      </w:r>
      <w:r>
        <w:br/>
      </w:r>
      <w:r>
        <w:rPr>
          <w:rFonts w:ascii="Times New Roman"/>
          <w:b w:val="false"/>
          <w:i w:val="false"/>
          <w:color w:val="000000"/>
          <w:sz w:val="28"/>
        </w:rPr>
        <w:t>
      1) 1-рәсім - көрсетілетін қызметті берушінің қызметкері құжаттарды қабылдауды және оларды тіркеуді жүзеге асырады,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жіберу жүзеге асырылады, 2 сағат ішінде;</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2 сағат ішінде;</w:t>
      </w:r>
      <w:r>
        <w:br/>
      </w:r>
      <w:r>
        <w:rPr>
          <w:rFonts w:ascii="Times New Roman"/>
          <w:b w:val="false"/>
          <w:i w:val="false"/>
          <w:color w:val="000000"/>
          <w:sz w:val="28"/>
        </w:rPr>
        <w:t>
      3) 3-рәсім - көрсетілетін қызметті берушінің жауапты орындаушысы құжаттарды учаскелік комиссияға жібереді, 2 жұмыс күні ішінде;</w:t>
      </w:r>
      <w:r>
        <w:br/>
      </w:r>
      <w:r>
        <w:rPr>
          <w:rFonts w:ascii="Times New Roman"/>
          <w:b w:val="false"/>
          <w:i w:val="false"/>
          <w:color w:val="000000"/>
          <w:sz w:val="28"/>
        </w:rPr>
        <w:t>
      4) 4-рәсім - учаскелік комиссия қорытынды береді, 3 жұмыс күні ішінде;</w:t>
      </w:r>
      <w:r>
        <w:br/>
      </w:r>
      <w:r>
        <w:rPr>
          <w:rFonts w:ascii="Times New Roman"/>
          <w:b w:val="false"/>
          <w:i w:val="false"/>
          <w:color w:val="000000"/>
          <w:sz w:val="28"/>
        </w:rPr>
        <w:t>
      5) 5-рәсім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шешім қабылдауға береді, 2 сағат ішінде;</w:t>
      </w:r>
      <w:r>
        <w:br/>
      </w:r>
      <w:r>
        <w:rPr>
          <w:rFonts w:ascii="Times New Roman"/>
          <w:b w:val="false"/>
          <w:i w:val="false"/>
          <w:color w:val="000000"/>
          <w:sz w:val="28"/>
        </w:rPr>
        <w:t>
      6) 6-рәсім - көрсетілетін қызметті берушінің басшысы шешім қабылдайды және мемлекеттік қызметті көрсету нәтижесінің жобасына қол қояды, оны көрсетілетін қызметті берушінің жауапты орындаушысына береді, 2 сағат ішінде;</w:t>
      </w:r>
      <w:r>
        <w:br/>
      </w:r>
      <w:r>
        <w:rPr>
          <w:rFonts w:ascii="Times New Roman"/>
          <w:b w:val="false"/>
          <w:i w:val="false"/>
          <w:color w:val="000000"/>
          <w:sz w:val="28"/>
        </w:rPr>
        <w:t>
      7) 7-рәсім - көрсетілетін қызметті берушінің жауапты орындаушысы көрсетілетін қызметті алушыға мемлекеттік қызметті көрсету нәтижесін береді не орталыққа немесе әкімге жібереді, 30 минуттан аспайды.</w:t>
      </w:r>
      <w:r>
        <w:br/>
      </w:r>
      <w:r>
        <w:rPr>
          <w:rFonts w:ascii="Times New Roman"/>
          <w:b w:val="false"/>
          <w:i w:val="false"/>
          <w:color w:val="000000"/>
          <w:sz w:val="28"/>
        </w:rPr>
        <w:t xml:space="preserve">
      Мемлекеттік қызметті көрсету бизнес үдерісінің анықтамалығы "Он сегіз жасқа дейінгі балаларға мемлекеттік жәрдемақы тағайындау"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34" w:id="15"/>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іс-әрекет тәртібінің, сондай-ақ мемлекеттік қызмет көрсету үдерісінде ақпараттық жүйелерді пайдалану тәртібінің сипаттамасы</w:t>
      </w:r>
    </w:p>
    <w:bookmarkEnd w:id="15"/>
    <w:p>
      <w:pPr>
        <w:spacing w:after="0"/>
        <w:ind w:left="0"/>
        <w:jc w:val="left"/>
      </w:pPr>
      <w:r>
        <w:rPr>
          <w:rFonts w:ascii="Times New Roman"/>
          <w:b w:val="false"/>
          <w:i w:val="false"/>
          <w:color w:val="000000"/>
          <w:sz w:val="28"/>
        </w:rPr>
        <w:t>      9. Орталыққа жүгіну тәртібінің сипаттамасы, көрсетілетін қызметті алушының сұрау салуын өңдеу ұзақтығы:</w:t>
      </w:r>
      <w:r>
        <w:br/>
      </w:r>
      <w:r>
        <w:rPr>
          <w:rFonts w:ascii="Times New Roman"/>
          <w:b w:val="false"/>
          <w:i w:val="false"/>
          <w:color w:val="000000"/>
          <w:sz w:val="28"/>
        </w:rPr>
        <w:t>
      1) көрсетілетін қызметті алушы мемлекеттік көрсетілетін қызметті алу үшін құжаттарымен бірге орталыққа жүгінеді;</w:t>
      </w:r>
      <w:r>
        <w:br/>
      </w:r>
      <w:r>
        <w:rPr>
          <w:rFonts w:ascii="Times New Roman"/>
          <w:b w:val="false"/>
          <w:i w:val="false"/>
          <w:color w:val="000000"/>
          <w:sz w:val="28"/>
        </w:rPr>
        <w:t>
      2) орталық қызметкері өтініштің дұрыс толтырылуын және ұсынылған құжаттардың толықтығын тексереді, 10 минуттан аспайды;</w:t>
      </w:r>
      <w:r>
        <w:br/>
      </w:r>
      <w:r>
        <w:rPr>
          <w:rFonts w:ascii="Times New Roman"/>
          <w:b w:val="false"/>
          <w:i w:val="false"/>
          <w:color w:val="000000"/>
          <w:sz w:val="28"/>
        </w:rPr>
        <w:t>
      3) орталық қызметкері өтінішті "Халыққа қызмет көрсету орталықтарына арналған ықпалдастырылған ақпараттық жүйе" ақпараттық жүйесінде тіркейді және көрсетілетін қызметті алушыға қолхат береді, 10 минуттан аспайды;</w:t>
      </w:r>
      <w:r>
        <w:br/>
      </w:r>
      <w:r>
        <w:rPr>
          <w:rFonts w:ascii="Times New Roman"/>
          <w:b w:val="false"/>
          <w:i w:val="false"/>
          <w:color w:val="000000"/>
          <w:sz w:val="28"/>
        </w:rPr>
        <w:t>
      Мыналар:</w:t>
      </w:r>
      <w:r>
        <w:br/>
      </w:r>
      <w:r>
        <w:rPr>
          <w:rFonts w:ascii="Times New Roman"/>
          <w:b w:val="false"/>
          <w:i w:val="false"/>
          <w:color w:val="000000"/>
          <w:sz w:val="28"/>
        </w:rPr>
        <w:t>
      өтініштің нөмірі мен қабылданған күні;</w:t>
      </w:r>
      <w:r>
        <w:br/>
      </w:r>
      <w:r>
        <w:rPr>
          <w:rFonts w:ascii="Times New Roman"/>
          <w:b w:val="false"/>
          <w:i w:val="false"/>
          <w:color w:val="000000"/>
          <w:sz w:val="28"/>
        </w:rPr>
        <w:t>
      сұрау салынған мемлекеттік көрсетілетін қызмет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құжаттардың берілетін күні (уақыты) мен орны;</w:t>
      </w:r>
      <w:r>
        <w:br/>
      </w:r>
      <w:r>
        <w:rPr>
          <w:rFonts w:ascii="Times New Roman"/>
          <w:b w:val="false"/>
          <w:i w:val="false"/>
          <w:color w:val="000000"/>
          <w:sz w:val="28"/>
        </w:rPr>
        <w:t>
      құжаттарды ресімдеуге өтінішті қабылдаған орталық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беріледі;</w:t>
      </w:r>
      <w:r>
        <w:br/>
      </w:r>
      <w:r>
        <w:rPr>
          <w:rFonts w:ascii="Times New Roman"/>
          <w:b w:val="false"/>
          <w:i w:val="false"/>
          <w:color w:val="000000"/>
          <w:sz w:val="28"/>
        </w:rPr>
        <w:t>
      4) орталық қызметкері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10 минуттан аспайды;</w:t>
      </w:r>
      <w:r>
        <w:br/>
      </w:r>
      <w:r>
        <w:rPr>
          <w:rFonts w:ascii="Times New Roman"/>
          <w:b w:val="false"/>
          <w:i w:val="false"/>
          <w:color w:val="000000"/>
          <w:sz w:val="28"/>
        </w:rPr>
        <w:t>
      5) орталық қызметкері құжаттарды дайындайды және оларды курьерлік және осыған өкілеттік берілген өзге де байланыс арқылы көрсетілетін қызметті берушіге жібереді, 1 жұмыс күні ішінде;</w:t>
      </w:r>
      <w:r>
        <w:br/>
      </w:r>
      <w:r>
        <w:rPr>
          <w:rFonts w:ascii="Times New Roman"/>
          <w:b w:val="false"/>
          <w:i w:val="false"/>
          <w:color w:val="000000"/>
          <w:sz w:val="28"/>
        </w:rPr>
        <w:t>
      6) орталық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30 минуттан аспайды.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"Он сегіз жасқа дейінгі </w:t>
            </w:r>
            <w:r>
              <w:br/>
            </w:r>
            <w:r>
              <w:rPr>
                <w:rFonts w:ascii="Times New Roman"/>
                <w:b w:val="false"/>
                <w:i w:val="false"/>
                <w:color w:val="000000"/>
                <w:sz w:val="20"/>
              </w:rPr>
              <w:t xml:space="preserve">балаларға мемлекеттік </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Көрсетілетін қызметті берушілердің мекенжайы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0"/>
        <w:gridCol w:w="2342"/>
        <w:gridCol w:w="5264"/>
        <w:gridCol w:w="4074"/>
      </w:tblGrid>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 электрондық пошта мекенжайы</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33-2-13-62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46-2-14-49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32-2-12-65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43-2-19-99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44-2-13-38</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Кереев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31-2-19-22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 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38-2-16-50</w:t>
            </w:r>
            <w:r>
              <w:br/>
            </w:r>
            <w:r>
              <w:rPr>
                <w:rFonts w:ascii="Times New Roman"/>
                <w:b w:val="false"/>
                <w:i w:val="false"/>
                <w:color w:val="000000"/>
                <w:sz w:val="20"/>
              </w:rPr>
              <w:t>
50-06-17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41-2-13-75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 атындағы аудан Новоишим ауылы,</w:t>
            </w:r>
            <w:r>
              <w:br/>
            </w:r>
            <w:r>
              <w:rPr>
                <w:rFonts w:ascii="Times New Roman"/>
                <w:b w:val="false"/>
                <w:i w:val="false"/>
                <w:color w:val="000000"/>
                <w:sz w:val="20"/>
              </w:rPr>
              <w:t>
Ленин көшесі, 2</w:t>
            </w:r>
            <w:r>
              <w:br/>
            </w:r>
            <w:r>
              <w:rPr>
                <w:rFonts w:ascii="Times New Roman"/>
                <w:b w:val="false"/>
                <w:i w:val="false"/>
                <w:color w:val="000000"/>
                <w:sz w:val="20"/>
              </w:rPr>
              <w:t>
ozsp-gm@sko.kz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35-2-24-17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көшесі, 2</w:t>
            </w:r>
            <w:r>
              <w:br/>
            </w:r>
            <w:r>
              <w:rPr>
                <w:rFonts w:ascii="Times New Roman"/>
                <w:b w:val="false"/>
                <w:i w:val="false"/>
                <w:color w:val="000000"/>
                <w:sz w:val="20"/>
              </w:rPr>
              <w:t>
ozsp-tsh@sko.kz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36-2-10-22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37-2-16-49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42-2-19-43</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Сергеевка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soczashita1@mail.ru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34-2-16-91</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53-07-84</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"Он сегіз жасқа дейінгі </w:t>
            </w:r>
            <w:r>
              <w:br/>
            </w:r>
            <w:r>
              <w:rPr>
                <w:rFonts w:ascii="Times New Roman"/>
                <w:b w:val="false"/>
                <w:i w:val="false"/>
                <w:color w:val="000000"/>
                <w:sz w:val="20"/>
              </w:rPr>
              <w:t xml:space="preserve">балаларға мемлекеттік </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2-қосымша </w:t>
            </w:r>
          </w:p>
        </w:tc>
      </w:tr>
    </w:tbl>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қызметі бизнес үдерісінің анықтамалығы А. Көрсетілетін қызметті беруші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 Орталық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42"/>
        <w:gridCol w:w="3158"/>
      </w:tblGrid>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652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9652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көрсетілген мемлекеттік қызметінің басталуы немесе аяқталуы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50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50900" cy="723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көрсетілетін қызметті алушының немесе ҚФБ іс-әрекеттің атауы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219200" cy="83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таңдаудың варианты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1430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келесі рәсімге (іс-әрекетке) өту</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2014 жылғы 21 тамыздағы</w:t>
            </w:r>
            <w:r>
              <w:br/>
            </w:r>
            <w:r>
              <w:rPr>
                <w:rFonts w:ascii="Times New Roman"/>
                <w:b w:val="false"/>
                <w:i w:val="false"/>
                <w:color w:val="000000"/>
                <w:sz w:val="20"/>
              </w:rPr>
              <w:t xml:space="preserve">№ 298 қаулысымен </w:t>
            </w:r>
            <w:r>
              <w:br/>
            </w:r>
            <w:r>
              <w:rPr>
                <w:rFonts w:ascii="Times New Roman"/>
                <w:b w:val="false"/>
                <w:i w:val="false"/>
                <w:color w:val="000000"/>
                <w:sz w:val="20"/>
              </w:rPr>
              <w:t xml:space="preserve">бекітілген </w:t>
            </w:r>
          </w:p>
        </w:tc>
      </w:tr>
    </w:tbl>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w:t>
      </w:r>
    </w:p>
    <w:bookmarkStart w:name="z38" w:id="16"/>
    <w:p>
      <w:pPr>
        <w:spacing w:after="0"/>
        <w:ind w:left="0"/>
        <w:jc w:val="left"/>
      </w:pPr>
      <w:r>
        <w:rPr>
          <w:rFonts w:ascii="Times New Roman"/>
          <w:b/>
          <w:i w:val="false"/>
          <w:color w:val="000000"/>
        </w:rPr>
        <w:t xml:space="preserve"> 1. Жалпы ережелер</w:t>
      </w:r>
    </w:p>
    <w:bookmarkEnd w:id="16"/>
    <w:p>
      <w:pPr>
        <w:spacing w:after="0"/>
        <w:ind w:left="0"/>
        <w:jc w:val="left"/>
      </w:pPr>
      <w:r>
        <w:rPr>
          <w:rFonts w:ascii="Times New Roman"/>
          <w:b w:val="false"/>
          <w:i w:val="false"/>
          <w:color w:val="000000"/>
          <w:sz w:val="28"/>
        </w:rPr>
        <w:t>      1. "Мемлекеттік атаулы әлеуметтік көмек тағайындау" мемлекеттік көрсетілетін қызметін (бұдан әрі – мемлекеттік көрсетілетін қызмет) аудандар мен Петропавл қаласының жұмыспен қамту және әлеуметтік бағдарламалар бөлімдері (бұдан әрі – көрсетілетін қызметті беруші) жеке тұлғаларға (бұдан әрі - көрсетілетін қызметті алушы)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xml:space="preserve">
      1) "Мемлекеттік атаулы әлеуметтік көмек тағайындау"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3) кент, ауыл, ауылдық округ әкімі (бұдан әрі – әкім)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xml:space="preserve">
      3. Мемлекеттік қызметті көрсету нәтижесі - мемлекеттік атаулы әлеуметтік көмек тағайындау туралы хабарлама не "Халықты әлеуметтік қорғау саласындағы мемлекеттік қөрсетілетін қызметтер стандарттарын бекіту туралы" Қазақстан Республикасы Үкіметінің 2014 жылғы 11 наурыздағы № 217 қаулысымен бектілген "Мемлекеттік атаулы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w:t>
      </w:r>
      <w:r>
        <w:br/>
      </w:r>
      <w:r>
        <w:rPr>
          <w:rFonts w:ascii="Times New Roman"/>
          <w:b w:val="false"/>
          <w:i w:val="false"/>
          <w:color w:val="000000"/>
          <w:sz w:val="28"/>
        </w:rPr>
        <w:t>
      4. Мемлекеттік қызметті көрсету нәтижесін беру нысаны: қағаз түрінде.</w:t>
      </w:r>
      <w:r>
        <w:br/>
      </w:r>
      <w:r>
        <w:rPr>
          <w:rFonts w:ascii="Times New Roman"/>
          <w:b w:val="false"/>
          <w:i w:val="false"/>
          <w:color w:val="000000"/>
          <w:sz w:val="28"/>
        </w:rPr>
        <w:t>
</w:t>
      </w:r>
    </w:p>
    <w:bookmarkStart w:name="z39" w:id="17"/>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17"/>
    <w:p>
      <w:pPr>
        <w:spacing w:after="0"/>
        <w:ind w:left="0"/>
        <w:jc w:val="left"/>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қоса бере отырып,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 беруі мемлекеттік қызметті көрсету бойынша рәсімнің (іс-әрекеттің) басталуына негіз болып табылады.</w:t>
      </w:r>
      <w:r>
        <w:br/>
      </w: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 орындау ұзақтығы:</w:t>
      </w:r>
      <w:r>
        <w:br/>
      </w:r>
      <w:r>
        <w:rPr>
          <w:rFonts w:ascii="Times New Roman"/>
          <w:b w:val="false"/>
          <w:i w:val="false"/>
          <w:color w:val="000000"/>
          <w:sz w:val="28"/>
        </w:rPr>
        <w:t>
      1) көрсетілетін қызметті берушінің қызметкері көрсетілетін қызметті алушы, орталық не әкім ұсынған құжаттарды қабылдайды, оларды тіркеуді жүзеге асырады, тіркелген және мемлекеттік қызметті алатын күні, құжаттарды қабылдаған адамның тегі мен аты-жөні көрсетілген өтініштің үзбелі талонын береді не тапсырылған құжаттардың тізіліміне құжаттарды алғандығы туралы белгі (көрсетілетін қызметті берушіге орталық не әкім арқылы жүгінген кезде) қояды,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15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2 сағат;</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2 сағат;</w:t>
      </w:r>
      <w:r>
        <w:br/>
      </w:r>
      <w:r>
        <w:rPr>
          <w:rFonts w:ascii="Times New Roman"/>
          <w:b w:val="false"/>
          <w:i w:val="false"/>
          <w:color w:val="000000"/>
          <w:sz w:val="28"/>
        </w:rPr>
        <w:t>
      3) көрсетілетін қызметті берушінің жауапты орындаушысы құжаттарды учаскелік комиссияға жібереді, 2 жұмыс күні;</w:t>
      </w:r>
      <w:r>
        <w:br/>
      </w:r>
      <w:r>
        <w:rPr>
          <w:rFonts w:ascii="Times New Roman"/>
          <w:b w:val="false"/>
          <w:i w:val="false"/>
          <w:color w:val="000000"/>
          <w:sz w:val="28"/>
        </w:rPr>
        <w:t>
      4) учаскелік комиссия қорытынды береді, 3 жұмыс күні ішінде;</w:t>
      </w:r>
      <w:r>
        <w:br/>
      </w:r>
      <w:r>
        <w:rPr>
          <w:rFonts w:ascii="Times New Roman"/>
          <w:b w:val="false"/>
          <w:i w:val="false"/>
          <w:color w:val="000000"/>
          <w:sz w:val="28"/>
        </w:rPr>
        <w:t>
      5) көрсетілетін қызметті берушінің жауапты орындаушысы ұсынылған құжаттарды қарайды, мемлекеттік қызметті көрсету нәтижесінің жобасын дайындайды, 2 сағат;</w:t>
      </w:r>
      <w:r>
        <w:br/>
      </w:r>
      <w:r>
        <w:rPr>
          <w:rFonts w:ascii="Times New Roman"/>
          <w:b w:val="false"/>
          <w:i w:val="false"/>
          <w:color w:val="000000"/>
          <w:sz w:val="28"/>
        </w:rPr>
        <w:t>
      6) көрсетілетін қызметті берушінің басшысы шешім қабылдайды және мемлекеттік қызметті көрсету нәтижесінің жобасына қол қояды, 2 сағат;</w:t>
      </w:r>
      <w:r>
        <w:br/>
      </w:r>
      <w:r>
        <w:rPr>
          <w:rFonts w:ascii="Times New Roman"/>
          <w:b w:val="false"/>
          <w:i w:val="false"/>
          <w:color w:val="000000"/>
          <w:sz w:val="28"/>
        </w:rPr>
        <w:t>
      7) көрсетілетін қызметті берушінің жауапты орындаушысы көрсетілетін қызметті алушыға мемлекеттік қызметті көрсету нәтижесін береді немесе орталыққа не әкімге жібереді, 15 минуттан аспайды.</w:t>
      </w:r>
      <w:r>
        <w:br/>
      </w:r>
      <w:r>
        <w:rPr>
          <w:rFonts w:ascii="Times New Roman"/>
          <w:b w:val="false"/>
          <w:i w:val="false"/>
          <w:color w:val="000000"/>
          <w:sz w:val="28"/>
        </w:rPr>
        <w:t>
      6. Мемлекеттік қызмет көрсету рәсімінің (әрекетінің) нәтижесі, ол келесі рәсімді (әрекетті) орындауды бастау үшін негіз болады:</w:t>
      </w:r>
      <w:r>
        <w:br/>
      </w:r>
      <w:r>
        <w:rPr>
          <w:rFonts w:ascii="Times New Roman"/>
          <w:b w:val="false"/>
          <w:i w:val="false"/>
          <w:color w:val="000000"/>
          <w:sz w:val="28"/>
        </w:rPr>
        <w:t>
      1) рәсімнің нәтижесі - тіркелген күні мен мемлекеттік қызметті алатын күні, құжаттарды қабылдаған адамның тегі мен аты-жөні көрсетілген өтініштің үзбелі талоны не тапсырылған құжаттардың тізіліміне құжаттарды алғандығы туралы белгі қою;</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құжаттарды учаскелік комиссияға жіберу;</w:t>
      </w:r>
      <w:r>
        <w:br/>
      </w:r>
      <w:r>
        <w:rPr>
          <w:rFonts w:ascii="Times New Roman"/>
          <w:b w:val="false"/>
          <w:i w:val="false"/>
          <w:color w:val="000000"/>
          <w:sz w:val="28"/>
        </w:rPr>
        <w:t>
      4) рәсімнің нәтижесі - учаскелік комиссияның қорытындысы;</w:t>
      </w:r>
      <w:r>
        <w:br/>
      </w:r>
      <w:r>
        <w:rPr>
          <w:rFonts w:ascii="Times New Roman"/>
          <w:b w:val="false"/>
          <w:i w:val="false"/>
          <w:color w:val="000000"/>
          <w:sz w:val="28"/>
        </w:rPr>
        <w:t>
      5) рәсімнің нәтижесі - мемлекеттік қызметті көрсету нәтижесінің жобасы;</w:t>
      </w:r>
      <w:r>
        <w:br/>
      </w:r>
      <w:r>
        <w:rPr>
          <w:rFonts w:ascii="Times New Roman"/>
          <w:b w:val="false"/>
          <w:i w:val="false"/>
          <w:color w:val="000000"/>
          <w:sz w:val="28"/>
        </w:rPr>
        <w:t>
      6) рәсімнің нәтижесі - мемлекеттік қызметті көрсетудің қол қойылған нәтижесі;</w:t>
      </w:r>
      <w:r>
        <w:br/>
      </w:r>
      <w:r>
        <w:rPr>
          <w:rFonts w:ascii="Times New Roman"/>
          <w:b w:val="false"/>
          <w:i w:val="false"/>
          <w:color w:val="000000"/>
          <w:sz w:val="28"/>
        </w:rPr>
        <w:t>
      7) рәсімнің нәтижесі - көрсетілетін қызметті алушыға берілген не орталыққа немесе әкімге жіберілген мемлекеттік қызметті көрсету нәтижесі.</w:t>
      </w:r>
      <w:r>
        <w:br/>
      </w:r>
      <w:r>
        <w:rPr>
          <w:rFonts w:ascii="Times New Roman"/>
          <w:b w:val="false"/>
          <w:i w:val="false"/>
          <w:color w:val="000000"/>
          <w:sz w:val="28"/>
        </w:rPr>
        <w:t>
</w:t>
      </w:r>
    </w:p>
    <w:bookmarkStart w:name="z40" w:id="18"/>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іс-әрекеті тәртібінің сипаттамасы</w:t>
      </w:r>
    </w:p>
    <w:bookmarkEnd w:id="18"/>
    <w:p>
      <w:pPr>
        <w:spacing w:after="0"/>
        <w:ind w:left="0"/>
        <w:jc w:val="left"/>
      </w:pPr>
      <w:r>
        <w:rPr>
          <w:rFonts w:ascii="Times New Roman"/>
          <w:b w:val="false"/>
          <w:i w:val="false"/>
          <w:color w:val="000000"/>
          <w:sz w:val="28"/>
        </w:rPr>
        <w:t>      7. Мемлекеттік қызметті көрсету үдерісіне қатысатын көрсетілетін қызметті беруші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4) учаскелік комиссия.</w:t>
      </w:r>
      <w:r>
        <w:br/>
      </w:r>
      <w:r>
        <w:rPr>
          <w:rFonts w:ascii="Times New Roman"/>
          <w:b w:val="false"/>
          <w:i w:val="false"/>
          <w:color w:val="000000"/>
          <w:sz w:val="28"/>
        </w:rPr>
        <w:t>
      8. Әрбір рәсімнің (іс-әрекеттің) ұзақтығы көрсетілген құрылымдық бөлімшелер (қызметкерлер) арасындағы рәсімдер (іс-әрекеттер) реттілігінің сипаттамасы:</w:t>
      </w:r>
      <w:r>
        <w:br/>
      </w:r>
      <w:r>
        <w:rPr>
          <w:rFonts w:ascii="Times New Roman"/>
          <w:b w:val="false"/>
          <w:i w:val="false"/>
          <w:color w:val="000000"/>
          <w:sz w:val="28"/>
        </w:rPr>
        <w:t>
      1) 1-рәсім - көрсетілетін қызметті берушінің қызметкері құжаттарды қабылдауды және оларды тіркеуді жүзеге асырады, 15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жіберу жүзеге асырылады, 2 сағат ішінде;</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2 сағат;</w:t>
      </w:r>
      <w:r>
        <w:br/>
      </w:r>
      <w:r>
        <w:rPr>
          <w:rFonts w:ascii="Times New Roman"/>
          <w:b w:val="false"/>
          <w:i w:val="false"/>
          <w:color w:val="000000"/>
          <w:sz w:val="28"/>
        </w:rPr>
        <w:t>
      3) 3-рәсім - көрсетілетін қызметті берушінің жауапты орындаушысы құжаттарды учаскелік комиссияға жібереді, 2 жұмыс күні ішінде;</w:t>
      </w:r>
      <w:r>
        <w:br/>
      </w:r>
      <w:r>
        <w:rPr>
          <w:rFonts w:ascii="Times New Roman"/>
          <w:b w:val="false"/>
          <w:i w:val="false"/>
          <w:color w:val="000000"/>
          <w:sz w:val="28"/>
        </w:rPr>
        <w:t>
      4) 4-рәсім - учаскелік комиссия қорытынды береді, 3 жұмыс күні ішінде;</w:t>
      </w:r>
      <w:r>
        <w:br/>
      </w:r>
      <w:r>
        <w:rPr>
          <w:rFonts w:ascii="Times New Roman"/>
          <w:b w:val="false"/>
          <w:i w:val="false"/>
          <w:color w:val="000000"/>
          <w:sz w:val="28"/>
        </w:rPr>
        <w:t>
      5) 5-рәсім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шешім қабылдауға береді, 2 сағат ішінде;</w:t>
      </w:r>
      <w:r>
        <w:br/>
      </w:r>
      <w:r>
        <w:rPr>
          <w:rFonts w:ascii="Times New Roman"/>
          <w:b w:val="false"/>
          <w:i w:val="false"/>
          <w:color w:val="000000"/>
          <w:sz w:val="28"/>
        </w:rPr>
        <w:t>
      6) 6-рәсім - көрсетілетін қызметті берушінің басшысы шешім қабылдайды және мемлекеттік қызметті көрсету нәтижесінің жобасына қол қояды, оны көрсетілетін қызметті берушінің жауапты орындаушысына береді, 2 сағат;</w:t>
      </w:r>
      <w:r>
        <w:br/>
      </w:r>
      <w:r>
        <w:rPr>
          <w:rFonts w:ascii="Times New Roman"/>
          <w:b w:val="false"/>
          <w:i w:val="false"/>
          <w:color w:val="000000"/>
          <w:sz w:val="28"/>
        </w:rPr>
        <w:t>
      7) 7-рәсім - көрсетілетін қызметті берушінің жауапты орындаушысы көрсетілетін қызметті алушыға мемлекеттік қызметті көрсету нәтижесін береді не орталыққа немесе әкімге жібереді, 15 минуттан аспайды.</w:t>
      </w:r>
      <w:r>
        <w:br/>
      </w:r>
      <w:r>
        <w:rPr>
          <w:rFonts w:ascii="Times New Roman"/>
          <w:b w:val="false"/>
          <w:i w:val="false"/>
          <w:color w:val="000000"/>
          <w:sz w:val="28"/>
        </w:rPr>
        <w:t xml:space="preserve">
      Мемлекеттік қызметті көрсету бизнес үдерісінің анықтамалығы "Мемлекеттік атаулы әлеуметтік көмек тағайындау"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41" w:id="19"/>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іс-әрекет тәртібінің, сондай-ақ мемлекеттік қызмет көрсету үдерісінде ақпараттық жүйелерді пайдалану тәртібінің сипаттамасы</w:t>
      </w:r>
    </w:p>
    <w:bookmarkEnd w:id="19"/>
    <w:p>
      <w:pPr>
        <w:spacing w:after="0"/>
        <w:ind w:left="0"/>
        <w:jc w:val="left"/>
      </w:pPr>
      <w:r>
        <w:rPr>
          <w:rFonts w:ascii="Times New Roman"/>
          <w:b w:val="false"/>
          <w:i w:val="false"/>
          <w:color w:val="000000"/>
          <w:sz w:val="28"/>
        </w:rPr>
        <w:t>      9. Орталыққа жүгіну тәртібінің сипаттамасы, көрсетілетін қызметті алушының сұрау салуын өңдеу ұзақтығы:</w:t>
      </w:r>
      <w:r>
        <w:br/>
      </w:r>
      <w:r>
        <w:rPr>
          <w:rFonts w:ascii="Times New Roman"/>
          <w:b w:val="false"/>
          <w:i w:val="false"/>
          <w:color w:val="000000"/>
          <w:sz w:val="28"/>
        </w:rPr>
        <w:t>
      1) көрсетілетін қызметті алушы мемлекеттік көрсетілетін қызметті алу үшін орталыққа жүгінеді;</w:t>
      </w:r>
      <w:r>
        <w:br/>
      </w:r>
      <w:r>
        <w:rPr>
          <w:rFonts w:ascii="Times New Roman"/>
          <w:b w:val="false"/>
          <w:i w:val="false"/>
          <w:color w:val="000000"/>
          <w:sz w:val="28"/>
        </w:rPr>
        <w:t>
      2) орталық қызметкері өтініштің дұрыс толтырылуын және ұсынылған құжаттардың толықтығын тексереді, 5 минуттан аспайды;</w:t>
      </w:r>
      <w:r>
        <w:br/>
      </w:r>
      <w:r>
        <w:rPr>
          <w:rFonts w:ascii="Times New Roman"/>
          <w:b w:val="false"/>
          <w:i w:val="false"/>
          <w:color w:val="000000"/>
          <w:sz w:val="28"/>
        </w:rPr>
        <w:t>
      Көрсетілетін қызметті алушы құжаттардың толық топтамасын ұсынбаған жағдайда, орталық ұызметкері құжаттарды қабылдаудан бас тарту туралы қолхат береді.</w:t>
      </w:r>
      <w:r>
        <w:br/>
      </w:r>
      <w:r>
        <w:rPr>
          <w:rFonts w:ascii="Times New Roman"/>
          <w:b w:val="false"/>
          <w:i w:val="false"/>
          <w:color w:val="000000"/>
          <w:sz w:val="28"/>
        </w:rPr>
        <w:t>
      3) орталық қызметкері өтінішті "Халыққа қызмет көрсету орталықтарына арналған ықпалдастырылған ақпараттық жүйе" ақпараттық жүйесінде тіркейді және көрсетілетін қызметті алушыға қолхат береді, 5 минуттан аспайды;</w:t>
      </w:r>
      <w:r>
        <w:br/>
      </w:r>
      <w:r>
        <w:rPr>
          <w:rFonts w:ascii="Times New Roman"/>
          <w:b w:val="false"/>
          <w:i w:val="false"/>
          <w:color w:val="000000"/>
          <w:sz w:val="28"/>
        </w:rPr>
        <w:t>
      Мыналар:</w:t>
      </w:r>
      <w:r>
        <w:br/>
      </w:r>
      <w:r>
        <w:rPr>
          <w:rFonts w:ascii="Times New Roman"/>
          <w:b w:val="false"/>
          <w:i w:val="false"/>
          <w:color w:val="000000"/>
          <w:sz w:val="28"/>
        </w:rPr>
        <w:t>
      өтініштің нөмірі мен қабылданған күні;</w:t>
      </w:r>
      <w:r>
        <w:br/>
      </w:r>
      <w:r>
        <w:rPr>
          <w:rFonts w:ascii="Times New Roman"/>
          <w:b w:val="false"/>
          <w:i w:val="false"/>
          <w:color w:val="000000"/>
          <w:sz w:val="28"/>
        </w:rPr>
        <w:t>
      сұрау салынған мемлекеттік көрсетілетін қызмет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құжаттардың берілетін күні (уақыты) мен орны;</w:t>
      </w:r>
      <w:r>
        <w:br/>
      </w:r>
      <w:r>
        <w:rPr>
          <w:rFonts w:ascii="Times New Roman"/>
          <w:b w:val="false"/>
          <w:i w:val="false"/>
          <w:color w:val="000000"/>
          <w:sz w:val="28"/>
        </w:rPr>
        <w:t>
      құжаттарды ресімдеуге өтінішті қабылдаған орталық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беріледі;</w:t>
      </w:r>
      <w:r>
        <w:br/>
      </w:r>
      <w:r>
        <w:rPr>
          <w:rFonts w:ascii="Times New Roman"/>
          <w:b w:val="false"/>
          <w:i w:val="false"/>
          <w:color w:val="000000"/>
          <w:sz w:val="28"/>
        </w:rPr>
        <w:t>
      4) орталық қызметкері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5 минуттан аспайды;</w:t>
      </w:r>
      <w:r>
        <w:br/>
      </w:r>
      <w:r>
        <w:rPr>
          <w:rFonts w:ascii="Times New Roman"/>
          <w:b w:val="false"/>
          <w:i w:val="false"/>
          <w:color w:val="000000"/>
          <w:sz w:val="28"/>
        </w:rPr>
        <w:t>
      5) орталық қызметкері құжаттарды дайындайды және оларды курьерлік және осыған өкілеттік берілген өзге де байланыс арқылы көрсетілетін қызметті берушіге жібереді, 1 жұмыс күні ішінде;</w:t>
      </w:r>
      <w:r>
        <w:br/>
      </w:r>
      <w:r>
        <w:rPr>
          <w:rFonts w:ascii="Times New Roman"/>
          <w:b w:val="false"/>
          <w:i w:val="false"/>
          <w:color w:val="000000"/>
          <w:sz w:val="28"/>
        </w:rPr>
        <w:t>
      6) орталық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15 минуттан аспайды.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атаулы </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Көрсетілетін қызметті берушілердің мекенжайы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0"/>
        <w:gridCol w:w="2342"/>
        <w:gridCol w:w="5264"/>
        <w:gridCol w:w="4074"/>
      </w:tblGrid>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 электрондық пошта мекенжайы</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33-2-13-62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46-2-14-49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32-2-12-65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43-2-19-99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44-2-13-38</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Кереев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31-2-19-22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 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38-2-16-50</w:t>
            </w:r>
            <w:r>
              <w:br/>
            </w:r>
            <w:r>
              <w:rPr>
                <w:rFonts w:ascii="Times New Roman"/>
                <w:b w:val="false"/>
                <w:i w:val="false"/>
                <w:color w:val="000000"/>
                <w:sz w:val="20"/>
              </w:rPr>
              <w:t>
50-06-17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41-2-13-75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 атындағы аудан Новоишим ауылы,</w:t>
            </w:r>
            <w:r>
              <w:br/>
            </w:r>
            <w:r>
              <w:rPr>
                <w:rFonts w:ascii="Times New Roman"/>
                <w:b w:val="false"/>
                <w:i w:val="false"/>
                <w:color w:val="000000"/>
                <w:sz w:val="20"/>
              </w:rPr>
              <w:t>
Ленин көшесі, 2</w:t>
            </w:r>
            <w:r>
              <w:br/>
            </w:r>
            <w:r>
              <w:rPr>
                <w:rFonts w:ascii="Times New Roman"/>
                <w:b w:val="false"/>
                <w:i w:val="false"/>
                <w:color w:val="000000"/>
                <w:sz w:val="20"/>
              </w:rPr>
              <w:t>
ozsp-gm@sko.kz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35-2-24-17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көшесі, 2</w:t>
            </w:r>
            <w:r>
              <w:br/>
            </w:r>
            <w:r>
              <w:rPr>
                <w:rFonts w:ascii="Times New Roman"/>
                <w:b w:val="false"/>
                <w:i w:val="false"/>
                <w:color w:val="000000"/>
                <w:sz w:val="20"/>
              </w:rPr>
              <w:t>
ozsp-tsh@sko.kz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36-2-10-22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37-2-16-49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42-2-19-43</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Сергеевка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soczashita1@mail.ru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34-2-16-91</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53-07-84</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атаулы әлеуметтік</w:t>
            </w:r>
            <w:r>
              <w:br/>
            </w:r>
            <w:r>
              <w:rPr>
                <w:rFonts w:ascii="Times New Roman"/>
                <w:b w:val="false"/>
                <w:i w:val="false"/>
                <w:color w:val="000000"/>
                <w:sz w:val="20"/>
              </w:rPr>
              <w:t xml:space="preserve">көмек тағайындау" </w:t>
            </w:r>
            <w:r>
              <w:br/>
            </w:r>
            <w:r>
              <w:rPr>
                <w:rFonts w:ascii="Times New Roman"/>
                <w:b w:val="false"/>
                <w:i w:val="false"/>
                <w:color w:val="000000"/>
                <w:sz w:val="20"/>
              </w:rPr>
              <w:t>мемлекеттік қызмет регламентіне</w:t>
            </w:r>
            <w:r>
              <w:br/>
            </w:r>
            <w:r>
              <w:rPr>
                <w:rFonts w:ascii="Times New Roman"/>
                <w:b w:val="false"/>
                <w:i w:val="false"/>
                <w:color w:val="000000"/>
                <w:sz w:val="20"/>
              </w:rPr>
              <w:t xml:space="preserve">2-қосымша </w:t>
            </w:r>
          </w:p>
        </w:tc>
      </w:tr>
    </w:tbl>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қызметі бизнес үдерісінің анықтамалығы А. Көрсетілетін қызметті беруші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 Орталық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42"/>
        <w:gridCol w:w="3158"/>
      </w:tblGrid>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652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9652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көрсетілген мемлекеттік қызметінің басталуы немесе аяқталуы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50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50900" cy="723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көрсетілетін қызметті алушының немесе ҚФБ іс-әрекеттің атауы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219200" cy="83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таңдаудың варианты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1430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келесі рәсімге (іс-әрекетке) өту</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2014 жылғы 21 тамыздағы</w:t>
            </w:r>
            <w:r>
              <w:br/>
            </w:r>
            <w:r>
              <w:rPr>
                <w:rFonts w:ascii="Times New Roman"/>
                <w:b w:val="false"/>
                <w:i w:val="false"/>
                <w:color w:val="000000"/>
                <w:sz w:val="20"/>
              </w:rPr>
              <w:t xml:space="preserve">№ 298 қаулысымен </w:t>
            </w:r>
            <w:r>
              <w:br/>
            </w:r>
            <w:r>
              <w:rPr>
                <w:rFonts w:ascii="Times New Roman"/>
                <w:b w:val="false"/>
                <w:i w:val="false"/>
                <w:color w:val="000000"/>
                <w:sz w:val="20"/>
              </w:rPr>
              <w:t xml:space="preserve">бекітілген </w:t>
            </w:r>
          </w:p>
        </w:tc>
      </w:tr>
    </w:tbl>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w:t>
      </w:r>
    </w:p>
    <w:bookmarkStart w:name="z45" w:id="20"/>
    <w:p>
      <w:pPr>
        <w:spacing w:after="0"/>
        <w:ind w:left="0"/>
        <w:jc w:val="left"/>
      </w:pPr>
      <w:r>
        <w:rPr>
          <w:rFonts w:ascii="Times New Roman"/>
          <w:b/>
          <w:i w:val="false"/>
          <w:color w:val="000000"/>
        </w:rPr>
        <w:t xml:space="preserve"> 1. Жалпы ережелер</w:t>
      </w:r>
    </w:p>
    <w:bookmarkEnd w:id="20"/>
    <w:p>
      <w:pPr>
        <w:spacing w:after="0"/>
        <w:ind w:left="0"/>
        <w:jc w:val="left"/>
      </w:pPr>
      <w:r>
        <w:rPr>
          <w:rFonts w:ascii="Times New Roman"/>
          <w:b w:val="false"/>
          <w:i w:val="false"/>
          <w:color w:val="000000"/>
          <w:sz w:val="28"/>
        </w:rPr>
        <w:t>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қызметін (бұдан әрі – мемлекеттік көрсетілетін қызмет) аудандар мен Петропавл қаласының жұмыспен қамту және әлеуметтік бағдарламалар бөлімдері (бұдан әрі – көрсетілетін қызметті беруші) жеке тұлғаларға (бұдан әрі - көрсетілетін қызметті алушы) көрсетеді.</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xml:space="preserve">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көрсетілетін қызметті беруші;</w:t>
      </w:r>
      <w:r>
        <w:br/>
      </w:r>
      <w:r>
        <w:rPr>
          <w:rFonts w:ascii="Times New Roman"/>
          <w:b w:val="false"/>
          <w:i w:val="false"/>
          <w:color w:val="000000"/>
          <w:sz w:val="28"/>
        </w:rPr>
        <w:t>
      2) кенттің, ауылдың, ауылдық округтің әкімі (бұдан әрі – әкім);</w:t>
      </w:r>
      <w:r>
        <w:br/>
      </w:r>
      <w:r>
        <w:rPr>
          <w:rFonts w:ascii="Times New Roman"/>
          <w:b w:val="false"/>
          <w:i w:val="false"/>
          <w:color w:val="000000"/>
          <w:sz w:val="28"/>
        </w:rPr>
        <w:t>
      3) www.egov.kz "электрондық үкімет" веб-порталы (бұдан әрі – портал) арқылы жүзеге асырылады.</w:t>
      </w:r>
      <w:r>
        <w:br/>
      </w:r>
      <w:r>
        <w:rPr>
          <w:rFonts w:ascii="Times New Roman"/>
          <w:b w:val="false"/>
          <w:i w:val="false"/>
          <w:color w:val="000000"/>
          <w:sz w:val="28"/>
        </w:rPr>
        <w:t>
      2. Көрсетілетін мемлекеттік қызмет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әлеуметтік көмек тағайындау туралы хабарлама.</w:t>
      </w:r>
      <w:r>
        <w:br/>
      </w:r>
      <w:r>
        <w:rPr>
          <w:rFonts w:ascii="Times New Roman"/>
          <w:b w:val="false"/>
          <w:i w:val="false"/>
          <w:color w:val="000000"/>
          <w:sz w:val="28"/>
        </w:rPr>
        <w:t>
      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w:t>
      </w:r>
    </w:p>
    <w:bookmarkStart w:name="z46" w:id="21"/>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21"/>
    <w:p>
      <w:pPr>
        <w:spacing w:after="0"/>
        <w:ind w:left="0"/>
        <w:jc w:val="left"/>
      </w:pPr>
      <w:r>
        <w:rPr>
          <w:rFonts w:ascii="Times New Roman"/>
          <w:b w:val="false"/>
          <w:i w:val="false"/>
          <w:color w:val="000000"/>
          <w:sz w:val="28"/>
        </w:rPr>
        <w:t xml:space="preserve">      4. Көрсетілетін қызметті алушының "Халықты әлеуметтік қорғау саласындағы мемлекеттік қөрсетілетін қызметтер стандарттарын бекіту туралы" Қазақстан Республикасы Үкіметінің 2014 жылғы 11 наурыздағы № 217 қаулысымен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қоса бере отырып, өтініш беруі не көрсетілетін қызметті алушының электрондық цифрлық қолтаңбасымен (бұдан әрі – ЭЦҚ) куәландырылған электрондық құжат нысанындағы сұрау салуы мемлекеттік қызметті көрсету бойынша рәсімнің (іс-әрекеттің) басталуына негіз болып табылады.</w:t>
      </w:r>
      <w:r>
        <w:br/>
      </w:r>
      <w:r>
        <w:rPr>
          <w:rFonts w:ascii="Times New Roman"/>
          <w:b w:val="false"/>
          <w:i w:val="false"/>
          <w:color w:val="000000"/>
          <w:sz w:val="28"/>
        </w:rPr>
        <w:t>
      5. Мемлекеттік қызметті көрсету үдерісінің құрамына келесі рәсімдер (іс-әрекеттер) кіреді:</w:t>
      </w:r>
      <w:r>
        <w:br/>
      </w:r>
      <w:r>
        <w:rPr>
          <w:rFonts w:ascii="Times New Roman"/>
          <w:b w:val="false"/>
          <w:i w:val="false"/>
          <w:color w:val="000000"/>
          <w:sz w:val="28"/>
        </w:rPr>
        <w:t>
      1) көрсетілетін қызметті берушінің қызметкері көрсетілетін қызметті алушы, әкім не портал арқылы ұсынылған құжаттарды қабылдайды, оларды тіркеуді жүзеге асырады, мемлекеттік қызметті тіркелген күні және мемлекеттік қызметті алатын күні, құжаттарды қабылдаған адамның тегі мен аты-жөні көрсетілген талон береді не тапсырылған құжаттардың тізіліміне құжаттарды алғандығы туралы белгі қояды (көрсетілетін қызметті берушіге әкім арқылы жүгінген кезде), 15 минут.</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2 сағат;</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1 жұмыс күні;</w:t>
      </w:r>
      <w:r>
        <w:br/>
      </w: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5 жұмыс күні (құжаттар әкім арқылы келіп түскен жағдайда, 4 жұмыс күні);</w:t>
      </w:r>
      <w:r>
        <w:br/>
      </w: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нәтижесінің жобасына қол қояды, 1 жұмыс күні;</w:t>
      </w:r>
      <w:r>
        <w:br/>
      </w: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береді не әкімге немесе көрсетілетін қызметті беруші басшысының ЭЦҚ-мен қол қойылған электрондық құжат түрінде көрсетілетін қызметті алушының "жеке кабинетіне" жібереді, 15 минуттан аспайды.</w:t>
      </w:r>
      <w:r>
        <w:br/>
      </w:r>
      <w:r>
        <w:rPr>
          <w:rFonts w:ascii="Times New Roman"/>
          <w:b w:val="false"/>
          <w:i w:val="false"/>
          <w:color w:val="000000"/>
          <w:sz w:val="28"/>
        </w:rPr>
        <w:t>
      Мемлекеттік қызметті көрсету мерзімі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күні ішінде.</w:t>
      </w:r>
      <w:r>
        <w:br/>
      </w:r>
      <w:r>
        <w:rPr>
          <w:rFonts w:ascii="Times New Roman"/>
          <w:b w:val="false"/>
          <w:i w:val="false"/>
          <w:color w:val="000000"/>
          <w:sz w:val="28"/>
        </w:rPr>
        <w:t>
      6. Мемлекеттік қызмет көрсету рәсімінің (әрекетінің) нәтижесі, ол келесі рәсімді (әрекетті) орындауды бастау үшін негіз болады:</w:t>
      </w:r>
      <w:r>
        <w:br/>
      </w:r>
      <w:r>
        <w:rPr>
          <w:rFonts w:ascii="Times New Roman"/>
          <w:b w:val="false"/>
          <w:i w:val="false"/>
          <w:color w:val="000000"/>
          <w:sz w:val="28"/>
        </w:rPr>
        <w:t>
      1) рәсімнің нәтижесі – тіркелген күні және мемлекеттік қызметті алатын күні, құжаттарды қабылдаған адамның тегі мен аты-жөні көрсетілген талон не тапсырылған құжаттардың тізіліміне құжаттарды алғандығы туралы белгі қою;</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мемлекеттік қызметті көрсету нәтижесінің жобасы;</w:t>
      </w:r>
      <w:r>
        <w:br/>
      </w:r>
      <w:r>
        <w:rPr>
          <w:rFonts w:ascii="Times New Roman"/>
          <w:b w:val="false"/>
          <w:i w:val="false"/>
          <w:color w:val="000000"/>
          <w:sz w:val="28"/>
        </w:rPr>
        <w:t>
      4) рәсімнің нәтижесі - мемлекеттік қызметті көрсетудің қол қойылған нәтижесі;</w:t>
      </w:r>
      <w:r>
        <w:br/>
      </w:r>
      <w:r>
        <w:rPr>
          <w:rFonts w:ascii="Times New Roman"/>
          <w:b w:val="false"/>
          <w:i w:val="false"/>
          <w:color w:val="000000"/>
          <w:sz w:val="28"/>
        </w:rPr>
        <w:t>
      5) рәсімнің нәтижесі - көрсетілетін қызметті алушыға берілген не әкімге не көрсетілетін қызметті алушының "жеке кабинетіне" жіберілген мемлекеттік қызметті көрсету нәтижесі.</w:t>
      </w:r>
      <w:r>
        <w:br/>
      </w:r>
      <w:r>
        <w:rPr>
          <w:rFonts w:ascii="Times New Roman"/>
          <w:b w:val="false"/>
          <w:i w:val="false"/>
          <w:color w:val="000000"/>
          <w:sz w:val="28"/>
        </w:rPr>
        <w:t>
</w:t>
      </w:r>
    </w:p>
    <w:bookmarkStart w:name="z47" w:id="22"/>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іс-әрекеті тәртібінің сипаттамасы</w:t>
      </w:r>
    </w:p>
    <w:bookmarkEnd w:id="22"/>
    <w:p>
      <w:pPr>
        <w:spacing w:after="0"/>
        <w:ind w:left="0"/>
        <w:jc w:val="left"/>
      </w:pPr>
      <w:r>
        <w:rPr>
          <w:rFonts w:ascii="Times New Roman"/>
          <w:b w:val="false"/>
          <w:i w:val="false"/>
          <w:color w:val="000000"/>
          <w:sz w:val="28"/>
        </w:rPr>
        <w:t>      7. Мемлекеттік қызметті көрсету үдерісіне көрсетілетін қызметті берушінің келесі құрылымдық бөлімшелері (қызметкерлері) қатысады:</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Әрбір рәсімнің (іс-әрекеттің) ұзақтығы көрсетілген құрылымдық бөлімшелер (қызметкерлер) арасындағы рәсімдер (іс-әрекеттер) реттілігінің сипаттамасы:</w:t>
      </w:r>
      <w:r>
        <w:br/>
      </w:r>
      <w:r>
        <w:rPr>
          <w:rFonts w:ascii="Times New Roman"/>
          <w:b w:val="false"/>
          <w:i w:val="false"/>
          <w:color w:val="000000"/>
          <w:sz w:val="28"/>
        </w:rPr>
        <w:t>
      1) 1-рәсім - көрсетілетін қызметті берушінің қызметкері құжаттарды қабылдауды және оларды тіркеуді жүзеге асырады, 15 минут.</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жіберу жүзеге асырылады, 2 сағат.</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1 жұмыс күні.</w:t>
      </w:r>
      <w:r>
        <w:br/>
      </w:r>
      <w:r>
        <w:rPr>
          <w:rFonts w:ascii="Times New Roman"/>
          <w:b w:val="false"/>
          <w:i w:val="false"/>
          <w:color w:val="000000"/>
          <w:sz w:val="28"/>
        </w:rPr>
        <w:t>
      3) 3-рәсім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шешім қабылдауға жібереді, 5 жұмыс күні (құжаттар әкім арқылы келіп түскен жағдайда, 4 жұмыс күні);</w:t>
      </w:r>
      <w:r>
        <w:br/>
      </w:r>
      <w:r>
        <w:rPr>
          <w:rFonts w:ascii="Times New Roman"/>
          <w:b w:val="false"/>
          <w:i w:val="false"/>
          <w:color w:val="000000"/>
          <w:sz w:val="28"/>
        </w:rPr>
        <w:t>
      4) 4-рәсім - көрсетілетін қызметті берушінің басшысы шешім қабылдайды және мемлекеттік қызметті көрсету нәтижесінің жобасына қол қояды, оны көрсетілетін қызметті берушінің жауапты орындаушысына береді, 1 жұмыс күні;</w:t>
      </w:r>
      <w:r>
        <w:br/>
      </w:r>
      <w:r>
        <w:rPr>
          <w:rFonts w:ascii="Times New Roman"/>
          <w:b w:val="false"/>
          <w:i w:val="false"/>
          <w:color w:val="000000"/>
          <w:sz w:val="28"/>
        </w:rPr>
        <w:t>
      5) 5-рәсім - көрсетілетін қызметті берушінің жауапты орындаушысы көрсетілетін қызметті алушыға мемлекеттік қызметті көрсету нәтижесін береді не әкімге немесе көрсетілетін қызметті беруші басшысының ЭЦҚ-мен қол қойылған электрондық құжат түрінде көрсетілетін қызметті алушының "жеке кабинетіне" жібереді, 15 минуттан аспайды.</w:t>
      </w:r>
      <w:r>
        <w:br/>
      </w:r>
      <w:r>
        <w:rPr>
          <w:rFonts w:ascii="Times New Roman"/>
          <w:b w:val="false"/>
          <w:i w:val="false"/>
          <w:color w:val="000000"/>
          <w:sz w:val="28"/>
        </w:rPr>
        <w:t xml:space="preserve">
      Мемлекеттік қызметті көрсету бизнес үдерісінің анықтамалығы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48" w:id="23"/>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іс-әрекет тәртібінің, сондай-ақ мемлекеттік қызмет көрсету үдерісінде ақпараттық жүйелерді пайдалану тәртібінің сипаттамасы</w:t>
      </w:r>
    </w:p>
    <w:bookmarkEnd w:id="23"/>
    <w:p>
      <w:pPr>
        <w:spacing w:after="0"/>
        <w:ind w:left="0"/>
        <w:jc w:val="left"/>
      </w:pPr>
      <w:r>
        <w:rPr>
          <w:rFonts w:ascii="Times New Roman"/>
          <w:b w:val="false"/>
          <w:i w:val="false"/>
          <w:color w:val="000000"/>
          <w:sz w:val="28"/>
        </w:rPr>
        <w:t>      9. Портал арқылы мемлекеттік қызмет көрсету кезінде жүгіну тәртібінің және көрсетілетін қызметті беруші мен көрсетілетін қызметті алушының арасындағы рәсімдер (іс-әрекеттер) реттілігінің сипаттамасы:</w:t>
      </w:r>
      <w:r>
        <w:br/>
      </w:r>
      <w:r>
        <w:rPr>
          <w:rFonts w:ascii="Times New Roman"/>
          <w:b w:val="false"/>
          <w:i w:val="false"/>
          <w:color w:val="000000"/>
          <w:sz w:val="28"/>
        </w:rPr>
        <w:t>
      1) көрсетілетін қызметті алушы жеке сәйкестендіру нөмірі, ЭЦҚ арқылы порталда тіркелуді, авторландырылуды жүзеге асырады;</w:t>
      </w:r>
      <w:r>
        <w:br/>
      </w:r>
      <w:r>
        <w:rPr>
          <w:rFonts w:ascii="Times New Roman"/>
          <w:b w:val="false"/>
          <w:i w:val="false"/>
          <w:color w:val="000000"/>
          <w:sz w:val="28"/>
        </w:rPr>
        <w:t>
      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r>
        <w:br/>
      </w:r>
      <w:r>
        <w:rPr>
          <w:rFonts w:ascii="Times New Roman"/>
          <w:b w:val="false"/>
          <w:i w:val="false"/>
          <w:color w:val="000000"/>
          <w:sz w:val="28"/>
        </w:rPr>
        <w:t>
      3) электрондық мемлекеттік қызмет көрсету үшін көрсетілетін қызметті алушының ЭЦҚ-сы арқылы электрондық сұрау салуды куәландыру;</w:t>
      </w:r>
      <w:r>
        <w:br/>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5) көрсетілетін қызмет алушының электрондық сұрау салу мәртебесі және көрсетілетін қызмет алушының "жеке кабинетінде" мемлекеттік қызметті көрсету мерзімі туралы хабарлама алуы;</w:t>
      </w:r>
      <w:r>
        <w:br/>
      </w:r>
      <w:r>
        <w:rPr>
          <w:rFonts w:ascii="Times New Roman"/>
          <w:b w:val="false"/>
          <w:i w:val="false"/>
          <w:color w:val="000000"/>
          <w:sz w:val="28"/>
        </w:rPr>
        <w:t>
      6) көрсетілетін қызметті берушінің электрондық құжаттар нысанында мемлекеттік қызметті көрсету нәтижесін көрсетілетін қызметті алушының "жеке кабинетіне" жіберуі;</w:t>
      </w:r>
      <w:r>
        <w:br/>
      </w:r>
      <w:r>
        <w:rPr>
          <w:rFonts w:ascii="Times New Roman"/>
          <w:b w:val="false"/>
          <w:i w:val="false"/>
          <w:color w:val="000000"/>
          <w:sz w:val="28"/>
        </w:rPr>
        <w:t>
      7) көрсетілетін қызметті алушының портал арқылы көрсетілетін қызметті алушының "жеке кабинетінде" мемлекеттік қызметті көрсету нәтижесін алуы.</w:t>
      </w:r>
      <w:r>
        <w:br/>
      </w:r>
      <w:r>
        <w:rPr>
          <w:rFonts w:ascii="Times New Roman"/>
          <w:b w:val="false"/>
          <w:i w:val="false"/>
          <w:color w:val="000000"/>
          <w:sz w:val="28"/>
        </w:rPr>
        <w:t xml:space="preserve">
      Ақпараттық жүйелердің функционалдық өзара іс-әрекетінің диаграммасы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"Жергілікті өкілді органдардың </w:t>
            </w:r>
            <w:r>
              <w:br/>
            </w:r>
            <w:r>
              <w:rPr>
                <w:rFonts w:ascii="Times New Roman"/>
                <w:b w:val="false"/>
                <w:i w:val="false"/>
                <w:color w:val="000000"/>
                <w:sz w:val="20"/>
              </w:rPr>
              <w:t xml:space="preserve">шешімдері бойынша мұқтаж </w:t>
            </w:r>
            <w:r>
              <w:br/>
            </w:r>
            <w:r>
              <w:rPr>
                <w:rFonts w:ascii="Times New Roman"/>
                <w:b w:val="false"/>
                <w:i w:val="false"/>
                <w:color w:val="000000"/>
                <w:sz w:val="20"/>
              </w:rPr>
              <w:t>азаматтардың жекелеген санаттарына</w:t>
            </w:r>
            <w:r>
              <w:br/>
            </w:r>
            <w:r>
              <w:rPr>
                <w:rFonts w:ascii="Times New Roman"/>
                <w:b w:val="false"/>
                <w:i w:val="false"/>
                <w:color w:val="000000"/>
                <w:sz w:val="20"/>
              </w:rPr>
              <w:t xml:space="preserve">әлеуметтік көмек тағайындау"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Көрсетілетін қызметті берушілердің мекенжайы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0"/>
        <w:gridCol w:w="2342"/>
        <w:gridCol w:w="5264"/>
        <w:gridCol w:w="4074"/>
      </w:tblGrid>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 электрондық пошта мекенжайы</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33-2-13-62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46-2-14-49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32-2-12-65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43-2-19-99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44-2-13-38</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Кереев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31-2-19-22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 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38-2-16-50</w:t>
            </w:r>
            <w:r>
              <w:br/>
            </w:r>
            <w:r>
              <w:rPr>
                <w:rFonts w:ascii="Times New Roman"/>
                <w:b w:val="false"/>
                <w:i w:val="false"/>
                <w:color w:val="000000"/>
                <w:sz w:val="20"/>
              </w:rPr>
              <w:t>
50-06-17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41-2-13-75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 атындағы аудан, Новоишим ауылы,</w:t>
            </w:r>
            <w:r>
              <w:br/>
            </w:r>
            <w:r>
              <w:rPr>
                <w:rFonts w:ascii="Times New Roman"/>
                <w:b w:val="false"/>
                <w:i w:val="false"/>
                <w:color w:val="000000"/>
                <w:sz w:val="20"/>
              </w:rPr>
              <w:t>
Ленин көшесі, 2</w:t>
            </w:r>
            <w:r>
              <w:br/>
            </w:r>
            <w:r>
              <w:rPr>
                <w:rFonts w:ascii="Times New Roman"/>
                <w:b w:val="false"/>
                <w:i w:val="false"/>
                <w:color w:val="000000"/>
                <w:sz w:val="20"/>
              </w:rPr>
              <w:t>
ozsp-gm@sko.kz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35-2-24-17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көшесі, 2</w:t>
            </w:r>
            <w:r>
              <w:br/>
            </w:r>
            <w:r>
              <w:rPr>
                <w:rFonts w:ascii="Times New Roman"/>
                <w:b w:val="false"/>
                <w:i w:val="false"/>
                <w:color w:val="000000"/>
                <w:sz w:val="20"/>
              </w:rPr>
              <w:t>
ozsp-tsh@sko.kz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36-2-10-22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37-2-16-49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42-2-19-43</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Сергеевка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soczashita1@mail.ru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34-2-16-91</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53-07-84</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"Жергілікті өкілетті органдардың </w:t>
            </w:r>
            <w:r>
              <w:br/>
            </w:r>
            <w:r>
              <w:rPr>
                <w:rFonts w:ascii="Times New Roman"/>
                <w:b w:val="false"/>
                <w:i w:val="false"/>
                <w:color w:val="000000"/>
                <w:sz w:val="20"/>
              </w:rPr>
              <w:t xml:space="preserve">шешімдері бойынша мұқтаж </w:t>
            </w:r>
            <w:r>
              <w:br/>
            </w:r>
            <w:r>
              <w:rPr>
                <w:rFonts w:ascii="Times New Roman"/>
                <w:b w:val="false"/>
                <w:i w:val="false"/>
                <w:color w:val="000000"/>
                <w:sz w:val="20"/>
              </w:rPr>
              <w:t>азаматтардың жекелеген санаттарына</w:t>
            </w:r>
            <w:r>
              <w:br/>
            </w:r>
            <w:r>
              <w:rPr>
                <w:rFonts w:ascii="Times New Roman"/>
                <w:b w:val="false"/>
                <w:i w:val="false"/>
                <w:color w:val="000000"/>
                <w:sz w:val="20"/>
              </w:rPr>
              <w:t xml:space="preserve">әлеуметтік көмек тағайындау"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2-қосымша </w:t>
            </w:r>
          </w:p>
        </w:tc>
      </w:tr>
    </w:tbl>
    <w:p>
      <w:pPr>
        <w:spacing w:after="0"/>
        <w:ind w:left="0"/>
        <w:jc w:val="left"/>
      </w:pPr>
      <w:r>
        <w:rPr>
          <w:rFonts w:ascii="Times New Roman"/>
          <w:b/>
          <w:i w:val="false"/>
          <w:color w:val="000000"/>
        </w:rPr>
        <w:t xml:space="preserve"> "Жергілікті өкілетті органдардың шешімдері бойынша мұқтаж азаматтардың жекелеген санаттарына әлеуметтік көмек тағайындау" мемлекеттік көрсетілетін қызметі бизнес үдерісінің анықтамалығы А. Көрсетілетін қызметті беруші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 Портал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42"/>
        <w:gridCol w:w="3158"/>
      </w:tblGrid>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652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9652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көрсетілген мемлекеттік қызметінің басталуы немесе аяқталуы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50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850900" cy="723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көрсетілетін қызметті алушының немесе ҚФБ іс-әрекеттің атауы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219200" cy="83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таңдаудың варианты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1430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келесі рәсімге (іс-әрекетке) өту</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"Жергілікті өкілді органдардың </w:t>
            </w:r>
            <w:r>
              <w:br/>
            </w:r>
            <w:r>
              <w:rPr>
                <w:rFonts w:ascii="Times New Roman"/>
                <w:b w:val="false"/>
                <w:i w:val="false"/>
                <w:color w:val="000000"/>
                <w:sz w:val="20"/>
              </w:rPr>
              <w:t xml:space="preserve">шешімдері бойынша мұқтаж </w:t>
            </w:r>
            <w:r>
              <w:br/>
            </w:r>
            <w:r>
              <w:rPr>
                <w:rFonts w:ascii="Times New Roman"/>
                <w:b w:val="false"/>
                <w:i w:val="false"/>
                <w:color w:val="000000"/>
                <w:sz w:val="20"/>
              </w:rPr>
              <w:t>азаматтардың жекелеген санаттарына</w:t>
            </w:r>
            <w:r>
              <w:br/>
            </w:r>
            <w:r>
              <w:rPr>
                <w:rFonts w:ascii="Times New Roman"/>
                <w:b w:val="false"/>
                <w:i w:val="false"/>
                <w:color w:val="000000"/>
                <w:sz w:val="20"/>
              </w:rPr>
              <w:t xml:space="preserve">әлеуметтік көмек тағайындау"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3-қосымша </w:t>
            </w:r>
          </w:p>
        </w:tc>
      </w:tr>
    </w:tbl>
    <w:p>
      <w:pPr>
        <w:spacing w:after="0"/>
        <w:ind w:left="0"/>
        <w:jc w:val="left"/>
      </w:pPr>
      <w:r>
        <w:rPr>
          <w:rFonts w:ascii="Times New Roman"/>
          <w:b/>
          <w:i w:val="false"/>
          <w:color w:val="000000"/>
        </w:rPr>
        <w:t xml:space="preserve"> Ақпараттық жүйелердің өзара іс-әрекетінің функционалдық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2014 жылғы 21 тамыздағы</w:t>
            </w:r>
            <w:r>
              <w:br/>
            </w:r>
            <w:r>
              <w:rPr>
                <w:rFonts w:ascii="Times New Roman"/>
                <w:b w:val="false"/>
                <w:i w:val="false"/>
                <w:color w:val="000000"/>
                <w:sz w:val="20"/>
              </w:rPr>
              <w:t xml:space="preserve">№ 298 қаулысымен </w:t>
            </w:r>
            <w:r>
              <w:br/>
            </w:r>
            <w:r>
              <w:rPr>
                <w:rFonts w:ascii="Times New Roman"/>
                <w:b w:val="false"/>
                <w:i w:val="false"/>
                <w:color w:val="000000"/>
                <w:sz w:val="20"/>
              </w:rPr>
              <w:t xml:space="preserve">бекітілген </w:t>
            </w:r>
          </w:p>
        </w:tc>
      </w:tr>
    </w:tbl>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w:t>
      </w:r>
    </w:p>
    <w:bookmarkStart w:name="z53" w:id="24"/>
    <w:p>
      <w:pPr>
        <w:spacing w:after="0"/>
        <w:ind w:left="0"/>
        <w:jc w:val="left"/>
      </w:pPr>
      <w:r>
        <w:rPr>
          <w:rFonts w:ascii="Times New Roman"/>
          <w:b/>
          <w:i w:val="false"/>
          <w:color w:val="000000"/>
        </w:rPr>
        <w:t xml:space="preserve"> 1. Жалпы ережелер</w:t>
      </w:r>
    </w:p>
    <w:bookmarkEnd w:id="24"/>
    <w:p>
      <w:pPr>
        <w:spacing w:after="0"/>
        <w:ind w:left="0"/>
        <w:jc w:val="left"/>
      </w:pPr>
      <w:r>
        <w:rPr>
          <w:rFonts w:ascii="Times New Roman"/>
          <w:b w:val="false"/>
          <w:i w:val="false"/>
          <w:color w:val="000000"/>
          <w:sz w:val="28"/>
        </w:rPr>
        <w:t>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қызметін (бұдан әрі – мемлекеттік көрсетілетін қызмет) аудандар мен Петропавл қаласының жұмыспен қамту және әлеуметтік бағдарламалар бөлімдері (бұдан әрі – көрсетілетін қызметті беруші) жеке тұлғаларға (бұдан әрі - көрсетілетін қызметті алушы)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xml:space="preserve">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3) кент, ауыл, ауылдық округ әкімі (бұдан әрі – әкім)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әлеуметтік көмек тағайындау туралы хабарлама.</w:t>
      </w:r>
      <w:r>
        <w:br/>
      </w:r>
      <w:r>
        <w:rPr>
          <w:rFonts w:ascii="Times New Roman"/>
          <w:b w:val="false"/>
          <w:i w:val="false"/>
          <w:color w:val="000000"/>
          <w:sz w:val="28"/>
        </w:rPr>
        <w:t>
      Мемлекеттік қызметті көрсету нәтижесін ұсыну нысаны: қағаз түрінде.</w:t>
      </w:r>
      <w:r>
        <w:br/>
      </w:r>
      <w:r>
        <w:rPr>
          <w:rFonts w:ascii="Times New Roman"/>
          <w:b w:val="false"/>
          <w:i w:val="false"/>
          <w:color w:val="000000"/>
          <w:sz w:val="28"/>
        </w:rPr>
        <w:t>
</w:t>
      </w:r>
    </w:p>
    <w:bookmarkStart w:name="z54" w:id="25"/>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25"/>
    <w:p>
      <w:pPr>
        <w:spacing w:after="0"/>
        <w:ind w:left="0"/>
        <w:jc w:val="left"/>
      </w:pPr>
      <w:r>
        <w:rPr>
          <w:rFonts w:ascii="Times New Roman"/>
          <w:b w:val="false"/>
          <w:i w:val="false"/>
          <w:color w:val="000000"/>
          <w:sz w:val="28"/>
        </w:rPr>
        <w:t xml:space="preserve">      4. Көрсетілетін қызметті алушының "Халықты әлеуметтік қорғау саласындағы мемлекеттік қөрсетілетін қызметтер стандарттарын бекіту туралы" Қазақстан Республикасы Үкіметінің 2014 жылғы 11 наурыздағы № 217 қаулысымен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қоса бере отырып, өтініш беруі мемлекеттік қызметті көрсету бойынша рәсімнің (іс-әрекеттің) басталуына негіз болып табылады.</w:t>
      </w:r>
      <w:r>
        <w:br/>
      </w: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 орындау ұзақтығы:</w:t>
      </w:r>
      <w:r>
        <w:br/>
      </w:r>
      <w:r>
        <w:rPr>
          <w:rFonts w:ascii="Times New Roman"/>
          <w:b w:val="false"/>
          <w:i w:val="false"/>
          <w:color w:val="000000"/>
          <w:sz w:val="28"/>
        </w:rPr>
        <w:t>
      1) көрсетілетін қызметті берушінің қызметкері көрсетілетін қызметті алушы, орталық не әкім ұсынған құжаттарды қабылдайды, оларды тіркеуді жүзеге асырады не тапсырылған құжаттардың тізіліміне құжаттарды алғандығы туралы белгі қояды (көрсетілетін қызметті берушіге орталық не әкім арқылы жүгінген кезде),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30 минут.</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2 сағат ішінде;</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1 жұмыс күні ішінде;</w:t>
      </w:r>
      <w:r>
        <w:br/>
      </w: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7 жұмыс күні ішінде (құжаттар орталықтан келіп түскен жағдайда, 6 жұмыс күні ішінде);</w:t>
      </w:r>
      <w:r>
        <w:br/>
      </w: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нәтижесінің жобасына қол қояды, 6 жұмыс күні ішінде;</w:t>
      </w:r>
      <w:r>
        <w:br/>
      </w: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береді немесе орталыққа не әкімге жібереді, 30 минут.</w:t>
      </w:r>
      <w:r>
        <w:br/>
      </w:r>
      <w:r>
        <w:rPr>
          <w:rFonts w:ascii="Times New Roman"/>
          <w:b w:val="false"/>
          <w:i w:val="false"/>
          <w:color w:val="000000"/>
          <w:sz w:val="28"/>
        </w:rPr>
        <w:t>
      6. Мемлекеттік қызмет көрсету рәсімінің (әрекетінің) нәтижесі, ол келесі рәсімді (әрекетті) орындауды бастау үшін негіз болады:</w:t>
      </w:r>
      <w:r>
        <w:br/>
      </w:r>
      <w:r>
        <w:rPr>
          <w:rFonts w:ascii="Times New Roman"/>
          <w:b w:val="false"/>
          <w:i w:val="false"/>
          <w:color w:val="000000"/>
          <w:sz w:val="28"/>
        </w:rPr>
        <w:t>
      1) рәсімнің нәтижесі – құжаттарды тіркеу не тапсырылған құжаттардың тізіліміне құжаттарды алғандығы туралы белгі қою;</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мемлекеттік қызметті көрсету нәтижесінің жобасы;</w:t>
      </w:r>
      <w:r>
        <w:br/>
      </w:r>
      <w:r>
        <w:rPr>
          <w:rFonts w:ascii="Times New Roman"/>
          <w:b w:val="false"/>
          <w:i w:val="false"/>
          <w:color w:val="000000"/>
          <w:sz w:val="28"/>
        </w:rPr>
        <w:t>
      4) рәсімнің нәтижесі - мемлекеттік қызметті көрсетудің қол қойылған нәтижесі;</w:t>
      </w:r>
      <w:r>
        <w:br/>
      </w:r>
      <w:r>
        <w:rPr>
          <w:rFonts w:ascii="Times New Roman"/>
          <w:b w:val="false"/>
          <w:i w:val="false"/>
          <w:color w:val="000000"/>
          <w:sz w:val="28"/>
        </w:rPr>
        <w:t>
      5) рәсімнің нәтижесі - көрсетілетін қызметті алушыға берілген не орталыққа немесе әкімге жіберілген мемлекеттік қызметті көрсету нәтижесі.</w:t>
      </w:r>
      <w:r>
        <w:br/>
      </w:r>
      <w:r>
        <w:rPr>
          <w:rFonts w:ascii="Times New Roman"/>
          <w:b w:val="false"/>
          <w:i w:val="false"/>
          <w:color w:val="000000"/>
          <w:sz w:val="28"/>
        </w:rPr>
        <w:t>
</w:t>
      </w:r>
    </w:p>
    <w:bookmarkStart w:name="z55" w:id="26"/>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іс-әрекеті тәртібінің сипаттамасы</w:t>
      </w:r>
    </w:p>
    <w:bookmarkEnd w:id="26"/>
    <w:p>
      <w:pPr>
        <w:spacing w:after="0"/>
        <w:ind w:left="0"/>
        <w:jc w:val="left"/>
      </w:pPr>
      <w:r>
        <w:rPr>
          <w:rFonts w:ascii="Times New Roman"/>
          <w:b w:val="false"/>
          <w:i w:val="false"/>
          <w:color w:val="000000"/>
          <w:sz w:val="28"/>
        </w:rPr>
        <w:t>      7. Мемлекеттік қызметті көрсету үдерісіне қатысатын көрсетілетін қызметті беруші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Құрылымдық бөлімшелер (қызметкерлер) арасындағы рәсімдер (іс-әрекеттер) реттілігінің сипаттамасы, әрбір рәсімнің (іс-әрекеттің) ұзақтығы:</w:t>
      </w:r>
      <w:r>
        <w:br/>
      </w:r>
      <w:r>
        <w:rPr>
          <w:rFonts w:ascii="Times New Roman"/>
          <w:b w:val="false"/>
          <w:i w:val="false"/>
          <w:color w:val="000000"/>
          <w:sz w:val="28"/>
        </w:rPr>
        <w:t>
      1) 1-рәсім - көрсетілетін қызметті берушінің қызметкері құжаттарды қабылдауды және оларды тіркеуді жүзеге асырады, 30 минут.</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жіберу жүзеге асырылады, 2 сағат ішінде;</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1 жұмыс күні ішінде;</w:t>
      </w:r>
      <w:r>
        <w:br/>
      </w:r>
      <w:r>
        <w:rPr>
          <w:rFonts w:ascii="Times New Roman"/>
          <w:b w:val="false"/>
          <w:i w:val="false"/>
          <w:color w:val="000000"/>
          <w:sz w:val="28"/>
        </w:rPr>
        <w:t>
      3) 3-рәсім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шешім қабылдауға береді, 7 жұмыс күні ішінде (құжаттар орталықтан келіп түскен жағдайда, 6 жұмыс күні ішінде);</w:t>
      </w:r>
      <w:r>
        <w:br/>
      </w:r>
      <w:r>
        <w:rPr>
          <w:rFonts w:ascii="Times New Roman"/>
          <w:b w:val="false"/>
          <w:i w:val="false"/>
          <w:color w:val="000000"/>
          <w:sz w:val="28"/>
        </w:rPr>
        <w:t>
      4) 4-рәсім - көрсетілетін қызметті берушінің басшысы шешім қабылдайды және мемлекеттік қызметті көрсету нәтижесінің жобасына қол қояды, оны көрсетілетін қызметті берушінің жауапты орындаушысына береді, 1 жұмыс күні ішінде;</w:t>
      </w:r>
      <w:r>
        <w:br/>
      </w:r>
      <w:r>
        <w:rPr>
          <w:rFonts w:ascii="Times New Roman"/>
          <w:b w:val="false"/>
          <w:i w:val="false"/>
          <w:color w:val="000000"/>
          <w:sz w:val="28"/>
        </w:rPr>
        <w:t>
      5) 5-рәсім - көрсетілетін қызметті берушінің жауапты орындаушысы көрсетілетін қызметті алушыға мемлекеттік қызметті көрсету нәтижесін береді не орталыққа немесе әкімге жібереді, 30 минут.</w:t>
      </w:r>
      <w:r>
        <w:br/>
      </w:r>
      <w:r>
        <w:rPr>
          <w:rFonts w:ascii="Times New Roman"/>
          <w:b w:val="false"/>
          <w:i w:val="false"/>
          <w:color w:val="000000"/>
          <w:sz w:val="28"/>
        </w:rPr>
        <w:t xml:space="preserve">
      Мемлекеттік қызметті көрсету бизнес үдерісінің анықтамалығы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56" w:id="27"/>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іс-әрекет тәртібінің, сондай-ақ мемлекеттік қызмет көрсету үдерісінде ақпараттық жүйелерді пайдалану тәртібінің сипаттамасы</w:t>
      </w:r>
    </w:p>
    <w:bookmarkEnd w:id="27"/>
    <w:p>
      <w:pPr>
        <w:spacing w:after="0"/>
        <w:ind w:left="0"/>
        <w:jc w:val="left"/>
      </w:pPr>
      <w:r>
        <w:rPr>
          <w:rFonts w:ascii="Times New Roman"/>
          <w:b w:val="false"/>
          <w:i w:val="false"/>
          <w:color w:val="000000"/>
          <w:sz w:val="28"/>
        </w:rPr>
        <w:t>      9. Орталыққа жүгіну тәртібінің сипаттамасы, көрсетілетін қызметті алушының сұрау салуын өңдеу ұзақтығы:</w:t>
      </w:r>
      <w:r>
        <w:br/>
      </w:r>
      <w:r>
        <w:rPr>
          <w:rFonts w:ascii="Times New Roman"/>
          <w:b w:val="false"/>
          <w:i w:val="false"/>
          <w:color w:val="000000"/>
          <w:sz w:val="28"/>
        </w:rPr>
        <w:t>
      1) көрсетілетін қызметті алушы мемлекеттік көрсетілетін қызметті алу үшін орталыққа жүгінеді;</w:t>
      </w:r>
      <w:r>
        <w:br/>
      </w:r>
      <w:r>
        <w:rPr>
          <w:rFonts w:ascii="Times New Roman"/>
          <w:b w:val="false"/>
          <w:i w:val="false"/>
          <w:color w:val="000000"/>
          <w:sz w:val="28"/>
        </w:rPr>
        <w:t>
      2) орталық қызметкері өтініштің дұрыс толтырылуын және ұсынылған құжаттардың толықтығын тексереді, 5 минуттан аспайды.</w:t>
      </w:r>
      <w:r>
        <w:br/>
      </w:r>
      <w:r>
        <w:rPr>
          <w:rFonts w:ascii="Times New Roman"/>
          <w:b w:val="false"/>
          <w:i w:val="false"/>
          <w:color w:val="000000"/>
          <w:sz w:val="28"/>
        </w:rPr>
        <w:t>
      Көрсетілетін қызметті алушы құжаттардың толық топтамасын ұсынбаған жағдайда, орталық қызметкері құжаттарды қабылдаудан бас тарту туралы қолхат береді;</w:t>
      </w:r>
      <w:r>
        <w:br/>
      </w:r>
      <w:r>
        <w:rPr>
          <w:rFonts w:ascii="Times New Roman"/>
          <w:b w:val="false"/>
          <w:i w:val="false"/>
          <w:color w:val="000000"/>
          <w:sz w:val="28"/>
        </w:rPr>
        <w:t>
      3) орталық қызметкері өтінішті "Халыққа қызмет көрсету орталықтарына арналған ықпалдастырылған ақпараттық жүйе" ақпараттық жүйесінде тіркейді және көрсетілетін қызметті алушыға тіркелген және мемлекеттік қызметті алатын күні, құжаттарды қабылдаған адамның тегі мен аты-жөні көрсетілген қолхат береді, 5 минуттан аспайды;</w:t>
      </w:r>
      <w:r>
        <w:br/>
      </w:r>
      <w:r>
        <w:rPr>
          <w:rFonts w:ascii="Times New Roman"/>
          <w:b w:val="false"/>
          <w:i w:val="false"/>
          <w:color w:val="000000"/>
          <w:sz w:val="28"/>
        </w:rPr>
        <w:t>
      4) орталық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10 минуттан аспайды;</w:t>
      </w:r>
      <w:r>
        <w:br/>
      </w:r>
      <w:r>
        <w:rPr>
          <w:rFonts w:ascii="Times New Roman"/>
          <w:b w:val="false"/>
          <w:i w:val="false"/>
          <w:color w:val="000000"/>
          <w:sz w:val="28"/>
        </w:rPr>
        <w:t>
      5) орталық қызметкері құжаттарды дайындайды және оларды курьерлік және осыған өкілеттік берілген өзге де байланыс арқылы көрсетілетін қызметті берушіге жібереді, 1 жұмыс күні ішінде;</w:t>
      </w:r>
      <w:r>
        <w:br/>
      </w:r>
      <w:r>
        <w:rPr>
          <w:rFonts w:ascii="Times New Roman"/>
          <w:b w:val="false"/>
          <w:i w:val="false"/>
          <w:color w:val="000000"/>
          <w:sz w:val="28"/>
        </w:rPr>
        <w:t>
      6) орталық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15 минут.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"Ауылдық елді мекендерде </w:t>
            </w:r>
            <w:r>
              <w:br/>
            </w:r>
            <w:r>
              <w:rPr>
                <w:rFonts w:ascii="Times New Roman"/>
                <w:b w:val="false"/>
                <w:i w:val="false"/>
                <w:color w:val="000000"/>
                <w:sz w:val="20"/>
              </w:rPr>
              <w:t>тұратын және жұмыс істейтін</w:t>
            </w:r>
            <w:r>
              <w:br/>
            </w:r>
            <w:r>
              <w:rPr>
                <w:rFonts w:ascii="Times New Roman"/>
                <w:b w:val="false"/>
                <w:i w:val="false"/>
                <w:color w:val="000000"/>
                <w:sz w:val="20"/>
              </w:rPr>
              <w:t>әлеуметтік сала мамандарына</w:t>
            </w:r>
            <w:r>
              <w:br/>
            </w:r>
            <w:r>
              <w:rPr>
                <w:rFonts w:ascii="Times New Roman"/>
                <w:b w:val="false"/>
                <w:i w:val="false"/>
                <w:color w:val="000000"/>
                <w:sz w:val="20"/>
              </w:rPr>
              <w:t xml:space="preserve">отын сатып алу бойынша </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Көрсетілетін қызметті берушілердің мекенжайы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0"/>
        <w:gridCol w:w="2342"/>
        <w:gridCol w:w="5264"/>
        <w:gridCol w:w="4074"/>
      </w:tblGrid>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 электрондық пошта мекенжайы</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33-2-13-62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46-2-14-49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32-2-12-65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"Солтүстік Қазақстан облысы Есіл ауданының жұмыспен қамту және әлеуметтік бағдарламалар бөлімі" мемлекеттік мекемесі </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43-2-19-99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44-2-13-38</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Кереев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31-2-19-22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 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38-2-16-50</w:t>
            </w:r>
            <w:r>
              <w:br/>
            </w:r>
            <w:r>
              <w:rPr>
                <w:rFonts w:ascii="Times New Roman"/>
                <w:b w:val="false"/>
                <w:i w:val="false"/>
                <w:color w:val="000000"/>
                <w:sz w:val="20"/>
              </w:rPr>
              <w:t>
50-06-17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41-2-13-75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 атындағы аудан Новоишим ауылы,</w:t>
            </w:r>
            <w:r>
              <w:br/>
            </w:r>
            <w:r>
              <w:rPr>
                <w:rFonts w:ascii="Times New Roman"/>
                <w:b w:val="false"/>
                <w:i w:val="false"/>
                <w:color w:val="000000"/>
                <w:sz w:val="20"/>
              </w:rPr>
              <w:t>
Ленин көшесі, 2</w:t>
            </w:r>
            <w:r>
              <w:br/>
            </w:r>
            <w:r>
              <w:rPr>
                <w:rFonts w:ascii="Times New Roman"/>
                <w:b w:val="false"/>
                <w:i w:val="false"/>
                <w:color w:val="000000"/>
                <w:sz w:val="20"/>
              </w:rPr>
              <w:t>
ozsp-gm@sko.kz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35-2-24-17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көшесі, 2</w:t>
            </w:r>
            <w:r>
              <w:br/>
            </w:r>
            <w:r>
              <w:rPr>
                <w:rFonts w:ascii="Times New Roman"/>
                <w:b w:val="false"/>
                <w:i w:val="false"/>
                <w:color w:val="000000"/>
                <w:sz w:val="20"/>
              </w:rPr>
              <w:t>
ozsp-tsh@sko.kz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36-2-10-22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37-2-16-49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42-2-19-43</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Сергеевка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soczashita1@mail.ru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34-2-16-91</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53-07-84</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"Ауылдық елді мекендерде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тұратын және жұмыс істейтін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әлеуметтік сала мамандарына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отын сатып алу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әлеуметтік көмек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2-қосымша</w:t>
            </w:r>
          </w:p>
        </w:tc>
      </w:tr>
    </w:tbl>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қызметі бизнес үдерісінің анықтамалығы А. Көрсетілетін қызметті беруші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 Орталық арқылы мемлекеттік қызмет көрсету кезінде </w:t>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42"/>
        <w:gridCol w:w="3158"/>
      </w:tblGrid>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652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9652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көрсетілген мемлекеттік қызметінің басталуы немесе аяқталуы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50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850900" cy="723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көрсетілетін қызметті алушының немесе ҚФБ іс-әрекеттің атауы </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219200" cy="83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таңдаудың варианты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1430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келесі рәсімге (іс-әрекетке) өту</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2014 жылғы 21 тамыздағы</w:t>
            </w:r>
            <w:r>
              <w:br/>
            </w:r>
            <w:r>
              <w:rPr>
                <w:rFonts w:ascii="Times New Roman"/>
                <w:b w:val="false"/>
                <w:i w:val="false"/>
                <w:color w:val="000000"/>
                <w:sz w:val="20"/>
              </w:rPr>
              <w:t xml:space="preserve">№ 298 қаулысымен </w:t>
            </w:r>
            <w:r>
              <w:br/>
            </w:r>
            <w:r>
              <w:rPr>
                <w:rFonts w:ascii="Times New Roman"/>
                <w:b w:val="false"/>
                <w:i w:val="false"/>
                <w:color w:val="000000"/>
                <w:sz w:val="20"/>
              </w:rPr>
              <w:t xml:space="preserve">бекітілген </w:t>
            </w:r>
          </w:p>
        </w:tc>
      </w:tr>
    </w:tbl>
    <w:p>
      <w:pPr>
        <w:spacing w:after="0"/>
        <w:ind w:left="0"/>
        <w:jc w:val="left"/>
      </w:pPr>
      <w:r>
        <w:rPr>
          <w:rFonts w:ascii="Times New Roman"/>
          <w:b/>
          <w:i w:val="false"/>
          <w:color w:val="000000"/>
        </w:rPr>
        <w:t xml:space="preserve"> "Үйде оқитын мүгедек балаларға материалдық қамсыздандыруды тағайындау" мемлекеттік көрсетілетін қызмет регламенті</w:t>
      </w:r>
    </w:p>
    <w:bookmarkStart w:name="z60" w:id="28"/>
    <w:p>
      <w:pPr>
        <w:spacing w:after="0"/>
        <w:ind w:left="0"/>
        <w:jc w:val="left"/>
      </w:pPr>
      <w:r>
        <w:rPr>
          <w:rFonts w:ascii="Times New Roman"/>
          <w:b/>
          <w:i w:val="false"/>
          <w:color w:val="000000"/>
        </w:rPr>
        <w:t xml:space="preserve"> 1. Жалпы ережелер</w:t>
      </w:r>
    </w:p>
    <w:bookmarkEnd w:id="28"/>
    <w:p>
      <w:pPr>
        <w:spacing w:after="0"/>
        <w:ind w:left="0"/>
        <w:jc w:val="left"/>
      </w:pPr>
      <w:r>
        <w:rPr>
          <w:rFonts w:ascii="Times New Roman"/>
          <w:b w:val="false"/>
          <w:i w:val="false"/>
          <w:color w:val="000000"/>
          <w:sz w:val="28"/>
        </w:rPr>
        <w:t>      1. "Үйде оқитын мүгедек балаларға материалдық қамсыздандыруды тағайындау" мемлекеттік көрсетілетін қызметін (бұдан әрі – мемлекеттік көрсетілетін қызмет) аудандар мен Петропавл қаласының жұмыспен қамту және әлеуметтік бағдарламалар бөлімдері (бұдан әрі – көрсетілетін қызметті беруші) жеке тұлғаларға (бұдан әрі - көрсетілетін қызметті алушы) көрсетеді.</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xml:space="preserve">
      1) "Үйде оқитын мүгедек балаларға материалдық қамсыздандыруды тағайындау"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xml:space="preserve">
      3) </w:t>
      </w:r>
      <w:r>
        <w:rPr>
          <w:rFonts w:ascii="Times New Roman"/>
          <w:b w:val="false"/>
          <w:i w:val="false"/>
          <w:color w:val="000000"/>
          <w:sz w:val="28"/>
          <w:u w:val="single"/>
        </w:rPr>
        <w:t>www.egov.kz</w:t>
      </w:r>
      <w:r>
        <w:rPr>
          <w:rFonts w:ascii="Times New Roman"/>
          <w:b w:val="false"/>
          <w:i w:val="false"/>
          <w:color w:val="000000"/>
          <w:sz w:val="28"/>
        </w:rPr>
        <w:t xml:space="preserve"> "электрондық үкімет" веб-порталы (бұдан әрі – портал) арқылы жүзеге асырылады.</w:t>
      </w:r>
      <w:r>
        <w:br/>
      </w:r>
      <w:r>
        <w:rPr>
          <w:rFonts w:ascii="Times New Roman"/>
          <w:b w:val="false"/>
          <w:i w:val="false"/>
          <w:color w:val="000000"/>
          <w:sz w:val="28"/>
        </w:rPr>
        <w:t>
      2. Мемлекеттік қызметті көрсету нысаны: электрондық және (немесе) қағаз түрінде.</w:t>
      </w:r>
      <w:r>
        <w:br/>
      </w:r>
      <w:r>
        <w:rPr>
          <w:rFonts w:ascii="Times New Roman"/>
          <w:b w:val="false"/>
          <w:i w:val="false"/>
          <w:color w:val="000000"/>
          <w:sz w:val="28"/>
        </w:rPr>
        <w:t>
      3. Мемлекеттік қызметті көрсету нәтижесі – үйде оқитын мүгедек балаларға материалдық қамсыздандыруды тағайындау туралы хабарлама.</w:t>
      </w:r>
      <w:r>
        <w:br/>
      </w:r>
      <w:r>
        <w:rPr>
          <w:rFonts w:ascii="Times New Roman"/>
          <w:b w:val="false"/>
          <w:i w:val="false"/>
          <w:color w:val="000000"/>
          <w:sz w:val="28"/>
        </w:rPr>
        <w:t>
      Мемлекеттік қызметті көрсету нәтижесін беру нысаны: электрондық және (немесе) қағаз түрінде.</w:t>
      </w:r>
      <w:r>
        <w:br/>
      </w:r>
      <w:r>
        <w:rPr>
          <w:rFonts w:ascii="Times New Roman"/>
          <w:b w:val="false"/>
          <w:i w:val="false"/>
          <w:color w:val="000000"/>
          <w:sz w:val="28"/>
        </w:rPr>
        <w:t>
</w:t>
      </w:r>
    </w:p>
    <w:bookmarkStart w:name="z61" w:id="29"/>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29"/>
    <w:p>
      <w:pPr>
        <w:spacing w:after="0"/>
        <w:ind w:left="0"/>
        <w:jc w:val="left"/>
      </w:pPr>
      <w:r>
        <w:rPr>
          <w:rFonts w:ascii="Times New Roman"/>
          <w:b w:val="false"/>
          <w:i w:val="false"/>
          <w:color w:val="000000"/>
          <w:sz w:val="28"/>
        </w:rPr>
        <w:t xml:space="preserve">      4. Көрсетілетін қызметті алушының "Халықты әлеуметтік қорғау саласындағы мемлекеттік қөрсетілетін қызметтер стандарттарын бекіту туралы" Қазақстан Республикасы Үкіметінің 2014 жылғы 11 наурыздағы № 217 қаулысымен бекітілген "Үйде оқитын мүгедек балаларға материалдық қамсыздандыруды тағайындау"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қоса бере отырып,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 беруі не көрсетілетін қызметті алушының электрондық цифрлық қолтаңбасымен (бұдан әрі – ЭЦҚ) куәландырылған электрондық құжат нысанындағы сұрау салуы мемлекеттік қызметті көрсету бойынша рәсімнің (іс-әрекеттің) басталуына негіз болып табылады.</w:t>
      </w:r>
      <w:r>
        <w:br/>
      </w: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 орындау ұзақтығы:</w:t>
      </w:r>
      <w:r>
        <w:br/>
      </w:r>
      <w:r>
        <w:rPr>
          <w:rFonts w:ascii="Times New Roman"/>
          <w:b w:val="false"/>
          <w:i w:val="false"/>
          <w:color w:val="000000"/>
          <w:sz w:val="28"/>
        </w:rPr>
        <w:t>
      1) көрсетілетін қызметті берушінің қызметкері көрсетілетін қызметті алушы, орталық не портал арқылы ұсынылған құжаттарды қабылдайды, оларды тіркеуді жүзеге асырады, тіркелген және мемлекеттік қызметті алатын күні, құжаттарды қабылдаған адамның тегі мен аты-жөні көрсетілген өтініштің үзбелі талонын береді не тапсырылған құжаттардың тізіліміне құжаттарды алғандығы туралы белгі қояды (көрсетілетін қызметті берушіге орталық арқылы жүгінген кезде), 30 минут.</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2 сағат ішінде;</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1 жұмыс күні ішінде;</w:t>
      </w:r>
      <w:r>
        <w:br/>
      </w: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7 жұмыс күні ішінде (құжаттар орталықтан келіп түскен жағдайда, 6 жұмыс күні ішінде);</w:t>
      </w:r>
      <w:r>
        <w:br/>
      </w: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нәтижесінің жобасына қол қояды, 1 жұмыс күні ішінде;</w:t>
      </w:r>
      <w:r>
        <w:br/>
      </w:r>
      <w:r>
        <w:rPr>
          <w:rFonts w:ascii="Times New Roman"/>
          <w:b w:val="false"/>
          <w:i w:val="false"/>
          <w:color w:val="000000"/>
          <w:sz w:val="28"/>
        </w:rPr>
        <w:t>
      5) көрсетілетін қызметті берушінің жауапты орындаушысы көрсетілетін қызметті алушыға не орталыққа немесе көрсетілетін қызметті алушының "жеке кабинетіне" көрсетілетін қызметті беруші басшысының ЭЦҚ-мен қол қойылған электрондық құжат нысанында мемлекеттік қызметті көрсету нәтижесін жібереді, 30 минут.</w:t>
      </w:r>
      <w:r>
        <w:br/>
      </w:r>
      <w:r>
        <w:rPr>
          <w:rFonts w:ascii="Times New Roman"/>
          <w:b w:val="false"/>
          <w:i w:val="false"/>
          <w:color w:val="000000"/>
          <w:sz w:val="28"/>
        </w:rPr>
        <w:t>
      6. Мемлекеттік қызмет көрсету рәсімінің (әрекетінің) нәтижесі, ол келесі рәсімді (әрекетті) орындауды бастау үшін негіз болады:</w:t>
      </w:r>
      <w:r>
        <w:br/>
      </w:r>
      <w:r>
        <w:rPr>
          <w:rFonts w:ascii="Times New Roman"/>
          <w:b w:val="false"/>
          <w:i w:val="false"/>
          <w:color w:val="000000"/>
          <w:sz w:val="28"/>
        </w:rPr>
        <w:t>
      1) рәсімнің нәтижесі – тіркелген және мемлекеттік қызметті алатын күні, құжаттарды қабылдаған адамның тегі мен аты-жөні көрсетілген өтініштің үзбелі талоны не тапсырылған құжаттардың тізіліміне құжаттарды алғандығы туралы белгі қою;</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мемлекеттік қызметті көрсету нәтижесінің жобасы;</w:t>
      </w:r>
      <w:r>
        <w:br/>
      </w:r>
      <w:r>
        <w:rPr>
          <w:rFonts w:ascii="Times New Roman"/>
          <w:b w:val="false"/>
          <w:i w:val="false"/>
          <w:color w:val="000000"/>
          <w:sz w:val="28"/>
        </w:rPr>
        <w:t>
      4) рәсімнің нәтижесі - мемлекеттік қызметті көрсетудің қол қойылған нәтижесі;</w:t>
      </w:r>
      <w:r>
        <w:br/>
      </w:r>
      <w:r>
        <w:rPr>
          <w:rFonts w:ascii="Times New Roman"/>
          <w:b w:val="false"/>
          <w:i w:val="false"/>
          <w:color w:val="000000"/>
          <w:sz w:val="28"/>
        </w:rPr>
        <w:t>
      5) рәсімнің нәтижесі - көрсетілетін қызметті алушыға берілген не орталыққа не көрсетілетін қызметті алушының "жеке кабинетіне" жіберілген мемлекеттік қызметті көрсету нәтижесі.</w:t>
      </w:r>
      <w:r>
        <w:br/>
      </w:r>
      <w:r>
        <w:rPr>
          <w:rFonts w:ascii="Times New Roman"/>
          <w:b w:val="false"/>
          <w:i w:val="false"/>
          <w:color w:val="000000"/>
          <w:sz w:val="28"/>
        </w:rPr>
        <w:t>
</w:t>
      </w:r>
    </w:p>
    <w:bookmarkStart w:name="z62" w:id="30"/>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іс-әрекеті тәртібінің сипаттамасы</w:t>
      </w:r>
    </w:p>
    <w:bookmarkEnd w:id="30"/>
    <w:p>
      <w:pPr>
        <w:spacing w:after="0"/>
        <w:ind w:left="0"/>
        <w:jc w:val="left"/>
      </w:pPr>
      <w:r>
        <w:rPr>
          <w:rFonts w:ascii="Times New Roman"/>
          <w:b w:val="false"/>
          <w:i w:val="false"/>
          <w:color w:val="000000"/>
          <w:sz w:val="28"/>
        </w:rPr>
        <w:t>      7. Мемлекеттік қызметті көрсету үдерісіне қатысатын көрсетілетін қызметті беруші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Әрбір рәсімнің (іс-әрекеттің) ұзақтығы көрсетілген құрылымдық бөлімшелер (қызметкерлер) арасындағы рәсімдер (іс-әрекеттер) реттілігінің сипаттамасы:</w:t>
      </w:r>
      <w:r>
        <w:br/>
      </w:r>
      <w:r>
        <w:rPr>
          <w:rFonts w:ascii="Times New Roman"/>
          <w:b w:val="false"/>
          <w:i w:val="false"/>
          <w:color w:val="000000"/>
          <w:sz w:val="28"/>
        </w:rPr>
        <w:t>
      1) 1-рәсім - көрсетілетін қызметті берушінің қызметкері құжаттарды қабылдауды және тіркеуді жүзеге асырады, 30 минут.</w:t>
      </w:r>
      <w:r>
        <w:br/>
      </w:r>
      <w:r>
        <w:rPr>
          <w:rFonts w:ascii="Times New Roman"/>
          <w:b w:val="false"/>
          <w:i w:val="false"/>
          <w:color w:val="000000"/>
          <w:sz w:val="28"/>
        </w:rPr>
        <w:t>
      Сондай-ақ, құжаттарды көрсетілетін қызметті берушінің басшысына жауапты орындаушыны анықтау және тиісті бұрыштама қою үшін жіберу жүзеге асырылады, 2 сағат ішінде;</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1 жұмыс күні ішінде.</w:t>
      </w:r>
      <w:r>
        <w:br/>
      </w:r>
      <w:r>
        <w:rPr>
          <w:rFonts w:ascii="Times New Roman"/>
          <w:b w:val="false"/>
          <w:i w:val="false"/>
          <w:color w:val="000000"/>
          <w:sz w:val="28"/>
        </w:rPr>
        <w:t>
      3) 3-рәсім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шешім қабылдауға жібереді, 7 жұмыс күні ішінде (құжаттар орталық арқылы келіп түскен жағдайда, 6 жұмыс күні ішінде);</w:t>
      </w:r>
      <w:r>
        <w:br/>
      </w:r>
      <w:r>
        <w:rPr>
          <w:rFonts w:ascii="Times New Roman"/>
          <w:b w:val="false"/>
          <w:i w:val="false"/>
          <w:color w:val="000000"/>
          <w:sz w:val="28"/>
        </w:rPr>
        <w:t>
      4) 4-рәсім - көрсетілетін қызметті берушінің басшысы шешім қабылдайды және мемлекеттік қызметті көрсету нәтижесінің жобасына қол қояды, оны көрсетілетін қызметті берушінің жауапты орындаушысына береді, 1 жұмыс күні ішінде;</w:t>
      </w:r>
      <w:r>
        <w:br/>
      </w:r>
      <w:r>
        <w:rPr>
          <w:rFonts w:ascii="Times New Roman"/>
          <w:b w:val="false"/>
          <w:i w:val="false"/>
          <w:color w:val="000000"/>
          <w:sz w:val="28"/>
        </w:rPr>
        <w:t>
      5) 5-рәсім - көрсетілетін қызметті берушінің жауапты орындаушысы орталыққа не немесе көрсетілетін қызметті алушының "жеке кабинетіне" көрсетілетін қызметті беруші басшысының ЭЦҚ-мен қол қойылған электрондық құжат нысанында мемлекеттік қызметті көрсету нәтижесін жібереді, 30 минут.</w:t>
      </w:r>
      <w:r>
        <w:br/>
      </w:r>
      <w:r>
        <w:rPr>
          <w:rFonts w:ascii="Times New Roman"/>
          <w:b w:val="false"/>
          <w:i w:val="false"/>
          <w:color w:val="000000"/>
          <w:sz w:val="28"/>
        </w:rPr>
        <w:t xml:space="preserve">
      Мемлекеттік қызметті көрсету бизнес үдерісінің анықтамалығы "Үйде оқитын мүгедек балаларға материалдық қамсыздандыруды тағайындау"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63" w:id="31"/>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іс-әрекеті тәртібінің, сондай-ақ мемлекеттік қызмет көрсету үдерісінде ақпараттық жүйелерді пайдалану тәртібінің сипаттамасы</w:t>
      </w:r>
    </w:p>
    <w:bookmarkEnd w:id="31"/>
    <w:p>
      <w:pPr>
        <w:spacing w:after="0"/>
        <w:ind w:left="0"/>
        <w:jc w:val="left"/>
      </w:pPr>
      <w:r>
        <w:rPr>
          <w:rFonts w:ascii="Times New Roman"/>
          <w:b w:val="false"/>
          <w:i w:val="false"/>
          <w:color w:val="000000"/>
          <w:sz w:val="28"/>
        </w:rPr>
        <w:t>      9. Орталыққа жүгіну тәртібінің сипаттамасы, көрсетілетін қызметті алушының сұратуын өңдеу ұзақтығы:</w:t>
      </w:r>
      <w:r>
        <w:br/>
      </w:r>
      <w:r>
        <w:rPr>
          <w:rFonts w:ascii="Times New Roman"/>
          <w:b w:val="false"/>
          <w:i w:val="false"/>
          <w:color w:val="000000"/>
          <w:sz w:val="28"/>
        </w:rPr>
        <w:t>
      1) көрсетілетін қызметті алушы мемлекеттік көрсетілетін қызметті алу үшін орталыққа жүгінеді;</w:t>
      </w:r>
      <w:r>
        <w:br/>
      </w:r>
      <w:r>
        <w:rPr>
          <w:rFonts w:ascii="Times New Roman"/>
          <w:b w:val="false"/>
          <w:i w:val="false"/>
          <w:color w:val="000000"/>
          <w:sz w:val="28"/>
        </w:rPr>
        <w:t>
      2) орталық қызметкері өтініштің дұрыс толтырылуын және ұсынылған құжаттардың толықтығын тексереді, 15 минут.</w:t>
      </w:r>
      <w:r>
        <w:br/>
      </w:r>
      <w:r>
        <w:rPr>
          <w:rFonts w:ascii="Times New Roman"/>
          <w:b w:val="false"/>
          <w:i w:val="false"/>
          <w:color w:val="000000"/>
          <w:sz w:val="28"/>
        </w:rPr>
        <w:t>
      Көрсетілетін қызметті алушы құжаттардың толық топтамасын ұсынбаған жағдайда, орталық қызметкері құжаттарды қабылдаудан бас тарту туралы қолхат береді;</w:t>
      </w:r>
      <w:r>
        <w:br/>
      </w:r>
      <w:r>
        <w:rPr>
          <w:rFonts w:ascii="Times New Roman"/>
          <w:b w:val="false"/>
          <w:i w:val="false"/>
          <w:color w:val="000000"/>
          <w:sz w:val="28"/>
        </w:rPr>
        <w:t>
      3) орталық қызметкері өтінішті "Халыққа қызмет көрсету орталықтарына арналған ықпалдастырылған ақпараттық жүйе" ақпараттық жүйесінде тіркейді және көрсетілетін қызметті алушыға тиісті құжаттарды алғандығы туралы қолхат береді, 15 минут.</w:t>
      </w:r>
      <w:r>
        <w:br/>
      </w:r>
      <w:r>
        <w:rPr>
          <w:rFonts w:ascii="Times New Roman"/>
          <w:b w:val="false"/>
          <w:i w:val="false"/>
          <w:color w:val="000000"/>
          <w:sz w:val="28"/>
        </w:rPr>
        <w:t>
      Мыналар:</w:t>
      </w:r>
      <w:r>
        <w:br/>
      </w:r>
      <w:r>
        <w:rPr>
          <w:rFonts w:ascii="Times New Roman"/>
          <w:b w:val="false"/>
          <w:i w:val="false"/>
          <w:color w:val="000000"/>
          <w:sz w:val="28"/>
        </w:rPr>
        <w:t>
      өтініштің нөмірі мен қабылданған күні;</w:t>
      </w:r>
      <w:r>
        <w:br/>
      </w:r>
      <w:r>
        <w:rPr>
          <w:rFonts w:ascii="Times New Roman"/>
          <w:b w:val="false"/>
          <w:i w:val="false"/>
          <w:color w:val="000000"/>
          <w:sz w:val="28"/>
        </w:rPr>
        <w:t>
      сұрау салынған мемлекеттік көрсетілетін қызмет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құжаттардың берілетін күні (уақыты) мен орны;</w:t>
      </w:r>
      <w:r>
        <w:br/>
      </w:r>
      <w:r>
        <w:rPr>
          <w:rFonts w:ascii="Times New Roman"/>
          <w:b w:val="false"/>
          <w:i w:val="false"/>
          <w:color w:val="000000"/>
          <w:sz w:val="28"/>
        </w:rPr>
        <w:t>
      құжаттарды ресімдеуге өтінішті қабылдаған орталық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беріледі;</w:t>
      </w:r>
      <w:r>
        <w:br/>
      </w:r>
      <w:r>
        <w:rPr>
          <w:rFonts w:ascii="Times New Roman"/>
          <w:b w:val="false"/>
          <w:i w:val="false"/>
          <w:color w:val="000000"/>
          <w:sz w:val="28"/>
        </w:rPr>
        <w:t>
      4) орталық қызметкері құжаттарды дайындайды және оларды курьерлік және осыған өкілеттік берілген өзге де байланыс арқылы көрсетілетін қызметті берушіге жібереді, 1 жұмыс күні ішінде;</w:t>
      </w:r>
      <w:r>
        <w:br/>
      </w:r>
      <w:r>
        <w:rPr>
          <w:rFonts w:ascii="Times New Roman"/>
          <w:b w:val="false"/>
          <w:i w:val="false"/>
          <w:color w:val="000000"/>
          <w:sz w:val="28"/>
        </w:rPr>
        <w:t>
      5) орталық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30 минуттан аспайды.</w:t>
      </w:r>
      <w:r>
        <w:br/>
      </w:r>
      <w:r>
        <w:rPr>
          <w:rFonts w:ascii="Times New Roman"/>
          <w:b w:val="false"/>
          <w:i w:val="false"/>
          <w:color w:val="000000"/>
          <w:sz w:val="28"/>
        </w:rPr>
        <w:t xml:space="preserve">
      Ақпараттық жүйелердің функционалдық өзара іс-әрекетінің диаграммасы "Үйде оқитын мүгедек балаларға материалдық қамсыздандыруды тағайындау" мемлекеттік көрсетілетін қызмет регламентіне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10. Портал арқылы мемлекеттік қызмет көрсету кезінде жүгіну тәртібінің және көрсетілетін қызметті беруші мен көрсетілетін қызметті алушының арасындағы рәсімдер (іс-әрекеттер) реттілігінің сипаттамасы:</w:t>
      </w:r>
      <w:r>
        <w:br/>
      </w:r>
      <w:r>
        <w:rPr>
          <w:rFonts w:ascii="Times New Roman"/>
          <w:b w:val="false"/>
          <w:i w:val="false"/>
          <w:color w:val="000000"/>
          <w:sz w:val="28"/>
        </w:rPr>
        <w:t>
      1) көрсетілетін қызметті алушы жеке сәйкестендіру нөмірі, ЭЦҚ арқылы порталда тіркелуді, авторландырылуды жүзеге асырады;</w:t>
      </w:r>
      <w:r>
        <w:br/>
      </w:r>
      <w:r>
        <w:rPr>
          <w:rFonts w:ascii="Times New Roman"/>
          <w:b w:val="false"/>
          <w:i w:val="false"/>
          <w:color w:val="000000"/>
          <w:sz w:val="28"/>
        </w:rPr>
        <w:t>
      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r>
        <w:br/>
      </w:r>
      <w:r>
        <w:rPr>
          <w:rFonts w:ascii="Times New Roman"/>
          <w:b w:val="false"/>
          <w:i w:val="false"/>
          <w:color w:val="000000"/>
          <w:sz w:val="28"/>
        </w:rPr>
        <w:t>
      3) электрондық мемлекеттік қызмет көрсету үшін көрсетілетін қызметті алушының ЭЦҚ-сы арқылы электрондық сұрау салуды куәландыру;</w:t>
      </w:r>
      <w:r>
        <w:br/>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5) көрсетілетін қызмет алушының электрондық сұрау салу мәртебесі және көрсетілетін қызмет алушының "жеке кабинетінде" мемлекеттік қызметті көрсету мерзімі туралы хабарлама алуы;</w:t>
      </w:r>
      <w:r>
        <w:br/>
      </w:r>
      <w:r>
        <w:rPr>
          <w:rFonts w:ascii="Times New Roman"/>
          <w:b w:val="false"/>
          <w:i w:val="false"/>
          <w:color w:val="000000"/>
          <w:sz w:val="28"/>
        </w:rPr>
        <w:t>
      6) көрсетілетін қызметті берушінің электрондық құжаттар нысанында мемлекеттік қызметті көрсету нәтижесін көрсетілетін қызметті алушының "жеке кабинетіне" жіберуі;</w:t>
      </w:r>
      <w:r>
        <w:br/>
      </w:r>
      <w:r>
        <w:rPr>
          <w:rFonts w:ascii="Times New Roman"/>
          <w:b w:val="false"/>
          <w:i w:val="false"/>
          <w:color w:val="000000"/>
          <w:sz w:val="28"/>
        </w:rPr>
        <w:t>
      7) көрсетілетін қызметті алушының портал арқылы көрсетілетін қызметті алушының "жеке кабинетінде" мемлекеттік қызметті көрсету нәтижесін алуы.</w:t>
      </w:r>
      <w:r>
        <w:br/>
      </w:r>
      <w:r>
        <w:rPr>
          <w:rFonts w:ascii="Times New Roman"/>
          <w:b w:val="false"/>
          <w:i w:val="false"/>
          <w:color w:val="000000"/>
          <w:sz w:val="28"/>
        </w:rPr>
        <w:t xml:space="preserve">
      Ақпараттық жүйелердің функционалдық өзара іс-әрекетінің диаграммасы "Үйде оқитын мүгедек балаларға материалдық қамсыздандыруды тағайындау" мемлекеттік көрсетілетін қызмет регламентіне </w:t>
      </w:r>
      <w:r>
        <w:rPr>
          <w:rFonts w:ascii="Times New Roman"/>
          <w:b w:val="false"/>
          <w:i w:val="false"/>
          <w:color w:val="000000"/>
          <w:sz w:val="28"/>
        </w:rPr>
        <w:t>4-қосымшада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"Үйде оқитын мүгедек </w:t>
            </w:r>
            <w:r>
              <w:br/>
            </w:r>
            <w:r>
              <w:rPr>
                <w:rFonts w:ascii="Times New Roman"/>
                <w:b w:val="false"/>
                <w:i w:val="false"/>
                <w:color w:val="000000"/>
                <w:sz w:val="20"/>
              </w:rPr>
              <w:t xml:space="preserve">балаларға материалдық </w:t>
            </w:r>
            <w:r>
              <w:br/>
            </w:r>
            <w:r>
              <w:rPr>
                <w:rFonts w:ascii="Times New Roman"/>
                <w:b w:val="false"/>
                <w:i w:val="false"/>
                <w:color w:val="000000"/>
                <w:sz w:val="20"/>
              </w:rPr>
              <w:t>қамсыздандыруды тағайындау"</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Көрсетілетін қызметті берушілердің мекенжайы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1"/>
        <w:gridCol w:w="2348"/>
        <w:gridCol w:w="5248"/>
        <w:gridCol w:w="4083"/>
      </w:tblGrid>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 электрондық пошта мекенжайы</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33-2-13-62</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46-2-14-49</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32-2-12-65</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43-2-19-99</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44-2-13-38</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Кереев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31-2-19-22</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 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38-2-16-50</w:t>
            </w:r>
            <w:r>
              <w:br/>
            </w:r>
            <w:r>
              <w:rPr>
                <w:rFonts w:ascii="Times New Roman"/>
                <w:b w:val="false"/>
                <w:i w:val="false"/>
                <w:color w:val="000000"/>
                <w:sz w:val="20"/>
              </w:rPr>
              <w:t>
50-06-17</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41-2-13-75</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 атындағы аудан, Новоишим ауылы,</w:t>
            </w:r>
            <w:r>
              <w:br/>
            </w:r>
            <w:r>
              <w:rPr>
                <w:rFonts w:ascii="Times New Roman"/>
                <w:b w:val="false"/>
                <w:i w:val="false"/>
                <w:color w:val="000000"/>
                <w:sz w:val="20"/>
              </w:rPr>
              <w:t>
Ленин көшесі, 2</w:t>
            </w:r>
            <w:r>
              <w:br/>
            </w:r>
            <w:r>
              <w:rPr>
                <w:rFonts w:ascii="Times New Roman"/>
                <w:b w:val="false"/>
                <w:i w:val="false"/>
                <w:color w:val="000000"/>
                <w:sz w:val="20"/>
              </w:rPr>
              <w:t>
ozsp-gm@sko.kz</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35-2-24-17</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көшесі, 2</w:t>
            </w:r>
            <w:r>
              <w:br/>
            </w:r>
            <w:r>
              <w:rPr>
                <w:rFonts w:ascii="Times New Roman"/>
                <w:b w:val="false"/>
                <w:i w:val="false"/>
                <w:color w:val="000000"/>
                <w:sz w:val="20"/>
              </w:rPr>
              <w:t>
ozsp-tsh@sko.kz</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36-2-10-22</w:t>
            </w:r>
            <w:r>
              <w:br/>
            </w:r>
            <w:r>
              <w:rPr>
                <w:rFonts w:ascii="Times New Roman"/>
                <w:b w:val="false"/>
                <w:i w:val="false"/>
                <w:color w:val="000000"/>
                <w:sz w:val="20"/>
              </w:rPr>
              <w:t>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4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37-2-16-49</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"Үйде оқитын мүгедек </w:t>
            </w:r>
            <w:r>
              <w:br/>
            </w:r>
            <w:r>
              <w:rPr>
                <w:rFonts w:ascii="Times New Roman"/>
                <w:b w:val="false"/>
                <w:i w:val="false"/>
                <w:color w:val="000000"/>
                <w:sz w:val="20"/>
              </w:rPr>
              <w:t xml:space="preserve">балаларға материалдық </w:t>
            </w:r>
            <w:r>
              <w:br/>
            </w:r>
            <w:r>
              <w:rPr>
                <w:rFonts w:ascii="Times New Roman"/>
                <w:b w:val="false"/>
                <w:i w:val="false"/>
                <w:color w:val="000000"/>
                <w:sz w:val="20"/>
              </w:rPr>
              <w:t>қамсыздандыруды тағайындау"</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2-қосымша </w:t>
            </w:r>
          </w:p>
        </w:tc>
      </w:tr>
    </w:tbl>
    <w:p>
      <w:pPr>
        <w:spacing w:after="0"/>
        <w:ind w:left="0"/>
        <w:jc w:val="left"/>
      </w:pPr>
      <w:r>
        <w:rPr>
          <w:rFonts w:ascii="Times New Roman"/>
          <w:b/>
          <w:i w:val="false"/>
          <w:color w:val="000000"/>
        </w:rPr>
        <w:t xml:space="preserve"> "Үйде оқитын мүгедек балаларға материалдық қамсыздандыруды тағайындау" мемлекеттік көрсетілетін қызметі бизнес үдерісінің анықтамалығы А. Көрсетілетін қызметті беруші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 Орталық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В. Портал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42"/>
        <w:gridCol w:w="3158"/>
      </w:tblGrid>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652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9652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көрсетілген мемлекеттік қызметінің басталуы немесе аяқталуы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50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850900" cy="723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көрсетілетін қызметті алушының немесе ҚФБ іс-әрекеттің атауы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219200" cy="83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таңдаудың варианты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1430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келесі рәсімге (іс-әрекетке) өту</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"Үйде оқитын мүгедек </w:t>
            </w:r>
            <w:r>
              <w:br/>
            </w:r>
            <w:r>
              <w:rPr>
                <w:rFonts w:ascii="Times New Roman"/>
                <w:b w:val="false"/>
                <w:i w:val="false"/>
                <w:color w:val="000000"/>
                <w:sz w:val="20"/>
              </w:rPr>
              <w:t xml:space="preserve">балаларға материалдық </w:t>
            </w:r>
            <w:r>
              <w:br/>
            </w:r>
            <w:r>
              <w:rPr>
                <w:rFonts w:ascii="Times New Roman"/>
                <w:b w:val="false"/>
                <w:i w:val="false"/>
                <w:color w:val="000000"/>
                <w:sz w:val="20"/>
              </w:rPr>
              <w:t>қамсыздандыруды тағайындау"</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3-қосымша </w:t>
            </w:r>
          </w:p>
        </w:tc>
      </w:tr>
    </w:tbl>
    <w:p>
      <w:pPr>
        <w:spacing w:after="0"/>
        <w:ind w:left="0"/>
        <w:jc w:val="left"/>
      </w:pPr>
      <w:r>
        <w:rPr>
          <w:rFonts w:ascii="Times New Roman"/>
          <w:b/>
          <w:i w:val="false"/>
          <w:color w:val="000000"/>
        </w:rPr>
        <w:t xml:space="preserve"> Ақпараттық жүйелердің функционалдық өзара іс-әрекетінің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"Үйде оқитын мүгедек </w:t>
            </w:r>
            <w:r>
              <w:br/>
            </w:r>
            <w:r>
              <w:rPr>
                <w:rFonts w:ascii="Times New Roman"/>
                <w:b w:val="false"/>
                <w:i w:val="false"/>
                <w:color w:val="000000"/>
                <w:sz w:val="20"/>
              </w:rPr>
              <w:t xml:space="preserve">балаларға материалдық </w:t>
            </w:r>
            <w:r>
              <w:br/>
            </w:r>
            <w:r>
              <w:rPr>
                <w:rFonts w:ascii="Times New Roman"/>
                <w:b w:val="false"/>
                <w:i w:val="false"/>
                <w:color w:val="000000"/>
                <w:sz w:val="20"/>
              </w:rPr>
              <w:t>қамсыздандыруды тағайындау"</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4-қосымша </w:t>
            </w:r>
          </w:p>
        </w:tc>
      </w:tr>
    </w:tbl>
    <w:p>
      <w:pPr>
        <w:spacing w:after="0"/>
        <w:ind w:left="0"/>
        <w:jc w:val="left"/>
      </w:pPr>
      <w:r>
        <w:rPr>
          <w:rFonts w:ascii="Times New Roman"/>
          <w:b/>
          <w:i w:val="false"/>
          <w:color w:val="000000"/>
        </w:rPr>
        <w:t xml:space="preserve"> Ақпараттық жүйелердің функционалдық өзара іс-әрекетінің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2014 жылғы 21 тамыздағы</w:t>
            </w:r>
            <w:r>
              <w:br/>
            </w:r>
            <w:r>
              <w:rPr>
                <w:rFonts w:ascii="Times New Roman"/>
                <w:b w:val="false"/>
                <w:i w:val="false"/>
                <w:color w:val="000000"/>
                <w:sz w:val="20"/>
              </w:rPr>
              <w:t xml:space="preserve">№ 298 қаулысымен </w:t>
            </w:r>
            <w:r>
              <w:br/>
            </w:r>
            <w:r>
              <w:rPr>
                <w:rFonts w:ascii="Times New Roman"/>
                <w:b w:val="false"/>
                <w:i w:val="false"/>
                <w:color w:val="000000"/>
                <w:sz w:val="20"/>
              </w:rPr>
              <w:t xml:space="preserve">бекітілген </w:t>
            </w:r>
          </w:p>
        </w:tc>
      </w:tr>
    </w:tbl>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регламенті</w:t>
      </w:r>
    </w:p>
    <w:bookmarkStart w:name="z69" w:id="32"/>
    <w:p>
      <w:pPr>
        <w:spacing w:after="0"/>
        <w:ind w:left="0"/>
        <w:jc w:val="left"/>
      </w:pPr>
      <w:r>
        <w:rPr>
          <w:rFonts w:ascii="Times New Roman"/>
          <w:b/>
          <w:i w:val="false"/>
          <w:color w:val="000000"/>
        </w:rPr>
        <w:t xml:space="preserve"> 1. Жалпы ережелер</w:t>
      </w:r>
    </w:p>
    <w:bookmarkEnd w:id="32"/>
    <w:p>
      <w:pPr>
        <w:spacing w:after="0"/>
        <w:ind w:left="0"/>
        <w:jc w:val="left"/>
      </w:pPr>
      <w:r>
        <w:rPr>
          <w:rFonts w:ascii="Times New Roman"/>
          <w:b w:val="false"/>
          <w:i w:val="false"/>
          <w:color w:val="000000"/>
          <w:sz w:val="28"/>
        </w:rPr>
        <w:t>      1.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қызметін (бұдан әрі – мемлекеттік көрсетілетін қызмет) аудандар мен Петропавл қаласының жұмыспен қамту және әлеуметтік бағдарламалар бөлімдері (бұдан әрі – көрсетілетін қызметті беруші) жеке тұлғаларға (бұдан әрі - көрсетілетін қызметті алушы)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xml:space="preserve">
      1)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w:t>
      </w:r>
      <w:r>
        <w:br/>
      </w: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r>
        <w:br/>
      </w:r>
      <w:r>
        <w:rPr>
          <w:rFonts w:ascii="Times New Roman"/>
          <w:b w:val="false"/>
          <w:i w:val="false"/>
          <w:color w:val="000000"/>
          <w:sz w:val="28"/>
        </w:rPr>
        <w:t>
      2) куәлікті немесе оның телнұсқасын беру болып табылады.</w:t>
      </w:r>
      <w:r>
        <w:br/>
      </w:r>
      <w:r>
        <w:rPr>
          <w:rFonts w:ascii="Times New Roman"/>
          <w:b w:val="false"/>
          <w:i w:val="false"/>
          <w:color w:val="000000"/>
          <w:sz w:val="28"/>
        </w:rPr>
        <w:t>
      Мемлекеттік қызметті көрсету нәтижесін беру нысаны - қағаз түрінде.</w:t>
      </w:r>
      <w:r>
        <w:br/>
      </w:r>
      <w:r>
        <w:rPr>
          <w:rFonts w:ascii="Times New Roman"/>
          <w:b w:val="false"/>
          <w:i w:val="false"/>
          <w:color w:val="000000"/>
          <w:sz w:val="28"/>
        </w:rPr>
        <w:t>
</w:t>
      </w:r>
    </w:p>
    <w:bookmarkStart w:name="z70" w:id="33"/>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33"/>
    <w:p>
      <w:pPr>
        <w:spacing w:after="0"/>
        <w:ind w:left="0"/>
        <w:jc w:val="left"/>
      </w:pPr>
      <w:r>
        <w:rPr>
          <w:rFonts w:ascii="Times New Roman"/>
          <w:b w:val="false"/>
          <w:i w:val="false"/>
          <w:color w:val="000000"/>
          <w:sz w:val="28"/>
        </w:rPr>
        <w:t xml:space="preserve">      4. Көрсетілетін қызметті алушының "Халықты әлеуметтік қорғау саласындағы мемлекеттік қөрсетілетін қызметтер стандарттарын бекіту туралы" Қазақстан Республикасы Үкіметінің 2014 жылғы 11 наурыздағы № 217 қаулысымен бекітілген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қоса бере отырып, Стандартқа </w:t>
      </w:r>
      <w:r>
        <w:rPr>
          <w:rFonts w:ascii="Times New Roman"/>
          <w:b w:val="false"/>
          <w:i w:val="false"/>
          <w:color w:val="000000"/>
          <w:sz w:val="28"/>
        </w:rPr>
        <w:t>1</w:t>
      </w:r>
      <w:r>
        <w:rPr>
          <w:rFonts w:ascii="Times New Roman"/>
          <w:b w:val="false"/>
          <w:i w:val="false"/>
          <w:color w:val="000000"/>
          <w:sz w:val="28"/>
        </w:rPr>
        <w:t xml:space="preserve"> және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нысан бойынша өтініш (тер) беруі мемлекеттік қызметті көрсету бойынша рәсімнің (іс-әрекеттің) басталуына негіз болып табылады.</w:t>
      </w:r>
      <w:r>
        <w:br/>
      </w: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 орындау ұзақтығы:</w:t>
      </w:r>
      <w:r>
        <w:br/>
      </w:r>
      <w:r>
        <w:rPr>
          <w:rFonts w:ascii="Times New Roman"/>
          <w:b w:val="false"/>
          <w:i w:val="false"/>
          <w:color w:val="000000"/>
          <w:sz w:val="28"/>
        </w:rPr>
        <w:t>
      Семей ядролық сынақ полигонында ядролық сынақтардың салдарынан зардап шеккен азаматтарды тіркеу және есепке алу:</w:t>
      </w:r>
      <w:r>
        <w:br/>
      </w:r>
      <w:r>
        <w:rPr>
          <w:rFonts w:ascii="Times New Roman"/>
          <w:b w:val="false"/>
          <w:i w:val="false"/>
          <w:color w:val="000000"/>
          <w:sz w:val="28"/>
        </w:rPr>
        <w:t>
      1) көрсетілетін қызметті берушінің қызметкері көрсетілетін қызметті алушы не орталық ұсынған құжаттарды қабылдайды, оларды тіркеуді жүзеге асырады, тіркеу күні мен мемлекеттік қызметті алатын күні, құжаттарды қабылдаған адамның тегі мен аты-жөні көрсетілген өтініштің үзбелі талонын береді не тапсырылған құжаттардың тізіліміне құжаттарды алғандығы туралы белгі қояды (көрсетілетін қызметті берушіге орталық арқылы жүгінген кезде),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2 сағат;</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2 сағат.</w:t>
      </w:r>
      <w:r>
        <w:br/>
      </w:r>
      <w:r>
        <w:rPr>
          <w:rFonts w:ascii="Times New Roman"/>
          <w:b w:val="false"/>
          <w:i w:val="false"/>
          <w:color w:val="000000"/>
          <w:sz w:val="28"/>
        </w:rPr>
        <w:t>
      3) көрсетілетін қызметті берушінің жауапты орындаушысы құжаттарды арнайы комиссияға жібереді, 2 жұмыс күні;</w:t>
      </w:r>
      <w:r>
        <w:br/>
      </w:r>
      <w:r>
        <w:rPr>
          <w:rFonts w:ascii="Times New Roman"/>
          <w:b w:val="false"/>
          <w:i w:val="false"/>
          <w:color w:val="000000"/>
          <w:sz w:val="28"/>
        </w:rPr>
        <w:t>
      4) учаскелік комиссия шешім береді, 15 жұмыс күні ішінде;</w:t>
      </w:r>
      <w:r>
        <w:br/>
      </w:r>
      <w:r>
        <w:rPr>
          <w:rFonts w:ascii="Times New Roman"/>
          <w:b w:val="false"/>
          <w:i w:val="false"/>
          <w:color w:val="000000"/>
          <w:sz w:val="28"/>
        </w:rPr>
        <w:t>
      5) көрсетілетін қызметті берушінің жауапты орындаушысы ұсынылған құжаттарды қарайды, мемлекеттік қызметті көрсету нәтижесінің жобасын дайындайды, 1 жұмыс күні;</w:t>
      </w:r>
      <w:r>
        <w:br/>
      </w:r>
      <w:r>
        <w:rPr>
          <w:rFonts w:ascii="Times New Roman"/>
          <w:b w:val="false"/>
          <w:i w:val="false"/>
          <w:color w:val="000000"/>
          <w:sz w:val="28"/>
        </w:rPr>
        <w:t>
      6) көрсетілетін қызметті берушінің басшысы шешім қабылдайды және мемлекеттік қызметті көрсету нәтижесінің жобасына қол қояды, 2 сағат;</w:t>
      </w:r>
      <w:r>
        <w:br/>
      </w:r>
      <w:r>
        <w:rPr>
          <w:rFonts w:ascii="Times New Roman"/>
          <w:b w:val="false"/>
          <w:i w:val="false"/>
          <w:color w:val="000000"/>
          <w:sz w:val="28"/>
        </w:rPr>
        <w:t>
      7) көрсетілетін қызметті берушінің жауапты орындаушысы көрсетілетін қызметті алушыға мемлекеттік қызметті көрсету нәтижесін береді не орталыққа жібереді, 30 минуттан аспайды.</w:t>
      </w:r>
      <w:r>
        <w:br/>
      </w:r>
      <w:r>
        <w:rPr>
          <w:rFonts w:ascii="Times New Roman"/>
          <w:b w:val="false"/>
          <w:i w:val="false"/>
          <w:color w:val="000000"/>
          <w:sz w:val="28"/>
        </w:rPr>
        <w:t>
      Мемлекеттік қызмет көрсету туралы шешім қабылдау үшін қосымша сұрау салу жүргізу қажет болған жағдайларда мемлекеттік қызмет көрсету мерзімі бір айға ұзартылады.</w:t>
      </w:r>
      <w:r>
        <w:br/>
      </w:r>
      <w:r>
        <w:rPr>
          <w:rFonts w:ascii="Times New Roman"/>
          <w:b w:val="false"/>
          <w:i w:val="false"/>
          <w:color w:val="000000"/>
          <w:sz w:val="28"/>
        </w:rPr>
        <w:t>
      Семей ядролық сынақ полигонындағы ядролық сынақтардың салдарынан зардап шеккен азаматтарға куәлік немесе оның телнұсқасын беру:</w:t>
      </w:r>
      <w:r>
        <w:br/>
      </w:r>
      <w:r>
        <w:rPr>
          <w:rFonts w:ascii="Times New Roman"/>
          <w:b w:val="false"/>
          <w:i w:val="false"/>
          <w:color w:val="000000"/>
          <w:sz w:val="28"/>
        </w:rPr>
        <w:t>
      1) көрсетілетін қызметті берушінің қызметкері көрсетілетін қызметті алушы не орталық ұсынған құжаттарды қабылдайды, оларды тіркеуді жүзеге асырады, тіркеу күні мен мемлекеттік қызметті алатын күні, құжаттарды қабылдаған адамның тегі мен аты-жөні көрсетілген өтініштің үзбелі талонын береді не тапсырылған құжаттардың тізіліміне құжаттарды алғандығы туралы белгі қояды (көрсетілетін қызметті берушіге орталық арқылы жүгінген кезде),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2 сағат;</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2 сағат;</w:t>
      </w:r>
      <w:r>
        <w:br/>
      </w:r>
      <w:r>
        <w:rPr>
          <w:rFonts w:ascii="Times New Roman"/>
          <w:b w:val="false"/>
          <w:i w:val="false"/>
          <w:color w:val="000000"/>
          <w:sz w:val="28"/>
        </w:rPr>
        <w:t>
      3) көрсетілетін қызметті берушінің жауапты орындаушысы құжаттарды арнайы комиссияға жібереді, 2 жұмыс күні;</w:t>
      </w:r>
      <w:r>
        <w:br/>
      </w:r>
      <w:r>
        <w:rPr>
          <w:rFonts w:ascii="Times New Roman"/>
          <w:b w:val="false"/>
          <w:i w:val="false"/>
          <w:color w:val="000000"/>
          <w:sz w:val="28"/>
        </w:rPr>
        <w:t>
      4) учаскелік комиссия шешім береді, 15 жұмыс күні ішінде;</w:t>
      </w:r>
      <w:r>
        <w:br/>
      </w:r>
      <w:r>
        <w:rPr>
          <w:rFonts w:ascii="Times New Roman"/>
          <w:b w:val="false"/>
          <w:i w:val="false"/>
          <w:color w:val="000000"/>
          <w:sz w:val="28"/>
        </w:rPr>
        <w:t>
      5) көрсетілетін қызметті берушінің жауапты орындаушысы ұсынылған құжаттарды қарайды, мемлекеттік қызметті көрсету нәтижесінің жобасын дайындайды, 1 жұмыс күні;</w:t>
      </w:r>
      <w:r>
        <w:br/>
      </w:r>
      <w:r>
        <w:rPr>
          <w:rFonts w:ascii="Times New Roman"/>
          <w:b w:val="false"/>
          <w:i w:val="false"/>
          <w:color w:val="000000"/>
          <w:sz w:val="28"/>
        </w:rPr>
        <w:t>
      6) көрсетілетін қызметті берушінің басшысы шешім қабылдайды және мемлекеттік қызметті көрсету нәтижесінің жобасына қол қояды, 2 сағат;</w:t>
      </w:r>
      <w:r>
        <w:br/>
      </w:r>
      <w:r>
        <w:rPr>
          <w:rFonts w:ascii="Times New Roman"/>
          <w:b w:val="false"/>
          <w:i w:val="false"/>
          <w:color w:val="000000"/>
          <w:sz w:val="28"/>
        </w:rPr>
        <w:t>
      7) көрсетілетін қызметті берушінің жауапты орындаушысы көрсетілетін қызметті алушыға мемлекеттік қызметті көрсету нәтижесін береді не орталыққа жібереді, 30 минуттан аспайды.</w:t>
      </w:r>
      <w:r>
        <w:br/>
      </w:r>
      <w:r>
        <w:rPr>
          <w:rFonts w:ascii="Times New Roman"/>
          <w:b w:val="false"/>
          <w:i w:val="false"/>
          <w:color w:val="000000"/>
          <w:sz w:val="28"/>
        </w:rPr>
        <w:t>
      6. Мемлекеттік қызмет көрсету рәсімінің (әрекетінің) нәтижесі, ол келесі рәсімді (әрекетті) орындауды бастау үшін негіз болады:</w:t>
      </w:r>
      <w:r>
        <w:br/>
      </w:r>
      <w:r>
        <w:rPr>
          <w:rFonts w:ascii="Times New Roman"/>
          <w:b w:val="false"/>
          <w:i w:val="false"/>
          <w:color w:val="000000"/>
          <w:sz w:val="28"/>
        </w:rPr>
        <w:t>
      Семей ядролық сынақ полигонында ядролық сынақтардың салдарынан зардап шеккен азаматтарды тіркеу және есепке алу:</w:t>
      </w:r>
      <w:r>
        <w:br/>
      </w:r>
      <w:r>
        <w:rPr>
          <w:rFonts w:ascii="Times New Roman"/>
          <w:b w:val="false"/>
          <w:i w:val="false"/>
          <w:color w:val="000000"/>
          <w:sz w:val="28"/>
        </w:rPr>
        <w:t>
      1) рәсімнің нәтижесі - тіркеу күні мен мемлекеттік қызметті алатын күні, құжаттарды қабылдаған адамның тегі мен аты-жөні көрсетілген өтініштің үзбелі талоны не тапсырылған құжаттардың тізіліміне құжаттарды алғандығы туралы белгі қою;</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құжаттарды арнайы комиссияға жіберу;</w:t>
      </w:r>
      <w:r>
        <w:br/>
      </w:r>
      <w:r>
        <w:rPr>
          <w:rFonts w:ascii="Times New Roman"/>
          <w:b w:val="false"/>
          <w:i w:val="false"/>
          <w:color w:val="000000"/>
          <w:sz w:val="28"/>
        </w:rPr>
        <w:t>
      4) рәсімнің нәтижесі – арнайы комиссияның шешімі;</w:t>
      </w:r>
      <w:r>
        <w:br/>
      </w:r>
      <w:r>
        <w:rPr>
          <w:rFonts w:ascii="Times New Roman"/>
          <w:b w:val="false"/>
          <w:i w:val="false"/>
          <w:color w:val="000000"/>
          <w:sz w:val="28"/>
        </w:rPr>
        <w:t>
      5) рәсімнің нәтижесі - мемлекеттік қызметті көрсету нәтижесінің жобасы;</w:t>
      </w:r>
      <w:r>
        <w:br/>
      </w:r>
      <w:r>
        <w:rPr>
          <w:rFonts w:ascii="Times New Roman"/>
          <w:b w:val="false"/>
          <w:i w:val="false"/>
          <w:color w:val="000000"/>
          <w:sz w:val="28"/>
        </w:rPr>
        <w:t>
      6) рәсімнің нәтижесі - мемлекеттік қызметті көрсетудің қол қойылған нәтижесі;</w:t>
      </w:r>
      <w:r>
        <w:br/>
      </w:r>
      <w:r>
        <w:rPr>
          <w:rFonts w:ascii="Times New Roman"/>
          <w:b w:val="false"/>
          <w:i w:val="false"/>
          <w:color w:val="000000"/>
          <w:sz w:val="28"/>
        </w:rPr>
        <w:t>
      7) рәсімнің нәтижесі - көрсетілетін қызметті алушыға берілген не орталыққа жіберілген мемлекеттік қызметті көрсету нәтижесі.</w:t>
      </w:r>
      <w:r>
        <w:br/>
      </w:r>
      <w:r>
        <w:rPr>
          <w:rFonts w:ascii="Times New Roman"/>
          <w:b w:val="false"/>
          <w:i w:val="false"/>
          <w:color w:val="000000"/>
          <w:sz w:val="28"/>
        </w:rPr>
        <w:t>
      Семей ядролық сынақ полигонындағы ядролық сынақтардың салдарынан зардап шеккен азаматтарға куәлік немесе оның телнұсқасын беру:</w:t>
      </w:r>
      <w:r>
        <w:br/>
      </w:r>
      <w:r>
        <w:rPr>
          <w:rFonts w:ascii="Times New Roman"/>
          <w:b w:val="false"/>
          <w:i w:val="false"/>
          <w:color w:val="000000"/>
          <w:sz w:val="28"/>
        </w:rPr>
        <w:t>
      1) рәсімнің нәтижесі - тіркеу күні мен мемлекеттік қызметті алатын күні, құжаттарды қабылдаған адамның тегі мен аты-жөні көрсетілген өтініштің үзбелі талоны не тапсырылған құжаттардың тізіліміне құжаттарды алғандығы туралы белгі қою;</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құжаттарды арнайы комиссияға жіберу;</w:t>
      </w:r>
      <w:r>
        <w:br/>
      </w:r>
      <w:r>
        <w:rPr>
          <w:rFonts w:ascii="Times New Roman"/>
          <w:b w:val="false"/>
          <w:i w:val="false"/>
          <w:color w:val="000000"/>
          <w:sz w:val="28"/>
        </w:rPr>
        <w:t>
      4) рәсімнің нәтижесі – арнайы комиссияның шешімі;</w:t>
      </w:r>
      <w:r>
        <w:br/>
      </w:r>
      <w:r>
        <w:rPr>
          <w:rFonts w:ascii="Times New Roman"/>
          <w:b w:val="false"/>
          <w:i w:val="false"/>
          <w:color w:val="000000"/>
          <w:sz w:val="28"/>
        </w:rPr>
        <w:t>
      5) рәсімнің нәтижесі - мемлекеттік қызметті көрсету нәтижесінің жобасы;</w:t>
      </w:r>
      <w:r>
        <w:br/>
      </w:r>
      <w:r>
        <w:rPr>
          <w:rFonts w:ascii="Times New Roman"/>
          <w:b w:val="false"/>
          <w:i w:val="false"/>
          <w:color w:val="000000"/>
          <w:sz w:val="28"/>
        </w:rPr>
        <w:t>
      6) рәсімнің нәтижесі - мемлекеттік қызметті көрсетудің қол қойылған нәтижесі;</w:t>
      </w:r>
      <w:r>
        <w:br/>
      </w:r>
      <w:r>
        <w:rPr>
          <w:rFonts w:ascii="Times New Roman"/>
          <w:b w:val="false"/>
          <w:i w:val="false"/>
          <w:color w:val="000000"/>
          <w:sz w:val="28"/>
        </w:rPr>
        <w:t>
      7) рәсімнің нәтижесі - көрсетілетін қызметті алушыға берілген не орталыққа жіберілген мемлекеттік қызметті көрсету нәтижесі.</w:t>
      </w:r>
      <w:r>
        <w:br/>
      </w:r>
      <w:r>
        <w:rPr>
          <w:rFonts w:ascii="Times New Roman"/>
          <w:b w:val="false"/>
          <w:i w:val="false"/>
          <w:color w:val="000000"/>
          <w:sz w:val="28"/>
        </w:rPr>
        <w:t>
</w:t>
      </w:r>
    </w:p>
    <w:bookmarkStart w:name="z71" w:id="34"/>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іс-әрекеті тәртібінің сипаттамасы</w:t>
      </w:r>
    </w:p>
    <w:bookmarkEnd w:id="34"/>
    <w:p>
      <w:pPr>
        <w:spacing w:after="0"/>
        <w:ind w:left="0"/>
        <w:jc w:val="left"/>
      </w:pPr>
      <w:r>
        <w:rPr>
          <w:rFonts w:ascii="Times New Roman"/>
          <w:b w:val="false"/>
          <w:i w:val="false"/>
          <w:color w:val="000000"/>
          <w:sz w:val="28"/>
        </w:rPr>
        <w:t>      7. Мемлекеттік қызметті көрсету үдерісіне қатысатын көрсетілетін қызметті берушінің келесі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4) арнайы комиссия.</w:t>
      </w:r>
      <w:r>
        <w:br/>
      </w:r>
      <w:r>
        <w:rPr>
          <w:rFonts w:ascii="Times New Roman"/>
          <w:b w:val="false"/>
          <w:i w:val="false"/>
          <w:color w:val="000000"/>
          <w:sz w:val="28"/>
        </w:rPr>
        <w:t>
      8. Әрбір рәсімнің (іс-әрекеттің) ұзақтығы көрсетілген құрылымдық бөлімшелер (қызметкерлер) арасындағы рәсімдер (іс-әрекеттер) реттілігінің сипаттамасы:</w:t>
      </w:r>
      <w:r>
        <w:br/>
      </w:r>
      <w:r>
        <w:rPr>
          <w:rFonts w:ascii="Times New Roman"/>
          <w:b w:val="false"/>
          <w:i w:val="false"/>
          <w:color w:val="000000"/>
          <w:sz w:val="28"/>
        </w:rPr>
        <w:t>
      Семей ядролық сынақ полигонында ядролық сынақтардың салдарынан зардап шеккен азаматтарды тіркеу және есепке алу:</w:t>
      </w:r>
      <w:r>
        <w:br/>
      </w:r>
      <w:r>
        <w:rPr>
          <w:rFonts w:ascii="Times New Roman"/>
          <w:b w:val="false"/>
          <w:i w:val="false"/>
          <w:color w:val="000000"/>
          <w:sz w:val="28"/>
        </w:rPr>
        <w:t>
      1) 1-рәсім - көрсетілетін қызметті берушінің қызметкері құжаттарды қабылдауды және оларды тіркеуді жүзеге асырады,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жіберу жүзеге асырылады, 2 сағат ішінде.</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2 сағат.</w:t>
      </w:r>
      <w:r>
        <w:br/>
      </w:r>
      <w:r>
        <w:rPr>
          <w:rFonts w:ascii="Times New Roman"/>
          <w:b w:val="false"/>
          <w:i w:val="false"/>
          <w:color w:val="000000"/>
          <w:sz w:val="28"/>
        </w:rPr>
        <w:t>
      3) 3-рәсім - көрсетілетін қызметті берушінің жауапты орындаушысы құжаттарды арнайы комиссияға жібереді, 2 жұмыс күні ішінде.</w:t>
      </w:r>
      <w:r>
        <w:br/>
      </w:r>
      <w:r>
        <w:rPr>
          <w:rFonts w:ascii="Times New Roman"/>
          <w:b w:val="false"/>
          <w:i w:val="false"/>
          <w:color w:val="000000"/>
          <w:sz w:val="28"/>
        </w:rPr>
        <w:t>
      4) 4-рәсім - арнайы комиссия шешім береді, 15 жұмыс күні ішінде;</w:t>
      </w:r>
      <w:r>
        <w:br/>
      </w:r>
      <w:r>
        <w:rPr>
          <w:rFonts w:ascii="Times New Roman"/>
          <w:b w:val="false"/>
          <w:i w:val="false"/>
          <w:color w:val="000000"/>
          <w:sz w:val="28"/>
        </w:rPr>
        <w:t>
      5) 5-рәсім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шешім қабылдауға береді, 1 жұмыс күні ішінде;</w:t>
      </w:r>
      <w:r>
        <w:br/>
      </w:r>
      <w:r>
        <w:rPr>
          <w:rFonts w:ascii="Times New Roman"/>
          <w:b w:val="false"/>
          <w:i w:val="false"/>
          <w:color w:val="000000"/>
          <w:sz w:val="28"/>
        </w:rPr>
        <w:t>
      6) 6-рәсім - көрсетілетін қызметті берушінің басшысы шешім қабылдайды және мемлекеттік қызметті көрсету нәтижесінің жобасына қол қояды, оны көрсетілетін қызметті берушінің жауапты орындаушысына береді, 2 сағат;</w:t>
      </w:r>
      <w:r>
        <w:br/>
      </w:r>
      <w:r>
        <w:rPr>
          <w:rFonts w:ascii="Times New Roman"/>
          <w:b w:val="false"/>
          <w:i w:val="false"/>
          <w:color w:val="000000"/>
          <w:sz w:val="28"/>
        </w:rPr>
        <w:t>
      7) 7-рәсім - көрсетілетін қызметті берушінің жауапты орындаушысы көрсетілетін қызметті алушыға мемлекеттік қызметті көрсету нәтижесін береді не орталыққа жібереді, 30 минуттан аспайды.</w:t>
      </w:r>
      <w:r>
        <w:br/>
      </w:r>
      <w:r>
        <w:rPr>
          <w:rFonts w:ascii="Times New Roman"/>
          <w:b w:val="false"/>
          <w:i w:val="false"/>
          <w:color w:val="000000"/>
          <w:sz w:val="28"/>
        </w:rPr>
        <w:t xml:space="preserve">
      Мемлекеттік қызметті көрсету бизнес үдерісінің анықтамалығы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Семей ядролық сынақ полигонындағы ядролық сынақтардың салдарынан зардап шеккен азаматтарға куәлік немесе оның телнұсқасын беру:</w:t>
      </w:r>
      <w:r>
        <w:br/>
      </w:r>
      <w:r>
        <w:rPr>
          <w:rFonts w:ascii="Times New Roman"/>
          <w:b w:val="false"/>
          <w:i w:val="false"/>
          <w:color w:val="000000"/>
          <w:sz w:val="28"/>
        </w:rPr>
        <w:t>
      1) 1-рәсім - көрсетілетін қызметті берушінің қызметкері құжаттарды қабылдауды және оларды тіркеуді жүзеге асырады,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жіберу жүзеге асырылады, 2 сағат ішінде.</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2 сағат.</w:t>
      </w:r>
      <w:r>
        <w:br/>
      </w:r>
      <w:r>
        <w:rPr>
          <w:rFonts w:ascii="Times New Roman"/>
          <w:b w:val="false"/>
          <w:i w:val="false"/>
          <w:color w:val="000000"/>
          <w:sz w:val="28"/>
        </w:rPr>
        <w:t>
      3) 3-рәсім - көрсетілетін қызметті берушінің жауапты орындаушысы құжаттарды арнайы комиссияға жібереді, 1 жұмыс күні ішінде.</w:t>
      </w:r>
      <w:r>
        <w:br/>
      </w:r>
      <w:r>
        <w:rPr>
          <w:rFonts w:ascii="Times New Roman"/>
          <w:b w:val="false"/>
          <w:i w:val="false"/>
          <w:color w:val="000000"/>
          <w:sz w:val="28"/>
        </w:rPr>
        <w:t>
      4) 4-рәсім - арнайы комиссия шешім береді, 2 жұмыс күні ішінде;</w:t>
      </w:r>
      <w:r>
        <w:br/>
      </w:r>
      <w:r>
        <w:rPr>
          <w:rFonts w:ascii="Times New Roman"/>
          <w:b w:val="false"/>
          <w:i w:val="false"/>
          <w:color w:val="000000"/>
          <w:sz w:val="28"/>
        </w:rPr>
        <w:t>
      5) 5-рәсім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шешім қабылдауға береді, 2 сағат;</w:t>
      </w:r>
      <w:r>
        <w:br/>
      </w:r>
      <w:r>
        <w:rPr>
          <w:rFonts w:ascii="Times New Roman"/>
          <w:b w:val="false"/>
          <w:i w:val="false"/>
          <w:color w:val="000000"/>
          <w:sz w:val="28"/>
        </w:rPr>
        <w:t>
      6) 6-рәсім - көрсетілетін қызметті берушінің басшысы шешім қабылдайды және мемлекеттік қызметті көрсету нәтижесінің жобасына қол қояды, оны көрсетілетін қызметті берушінің жауапты орындаушысына береді, 2 сағат;</w:t>
      </w:r>
      <w:r>
        <w:br/>
      </w:r>
      <w:r>
        <w:rPr>
          <w:rFonts w:ascii="Times New Roman"/>
          <w:b w:val="false"/>
          <w:i w:val="false"/>
          <w:color w:val="000000"/>
          <w:sz w:val="28"/>
        </w:rPr>
        <w:t>
      7) 7-рәсім - көрсетілетін қызметті берушінің жауапты орындаушысы көрсетілетін қызметті алушыға мемлекеттік қызметті көрсету нәтижесін береді не орталыққа жібереді, 30 минуттан аспайды.</w:t>
      </w:r>
      <w:r>
        <w:br/>
      </w:r>
      <w:r>
        <w:rPr>
          <w:rFonts w:ascii="Times New Roman"/>
          <w:b w:val="false"/>
          <w:i w:val="false"/>
          <w:color w:val="000000"/>
          <w:sz w:val="28"/>
        </w:rPr>
        <w:t xml:space="preserve">
      Мемлекеттік көрсетілетін қызмет бизнес үдерісінің анықтамалығы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регламентіне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72" w:id="35"/>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іс-әрекет тәртібінің, сондай-ақ мемлекеттік қызмет көрсету үдерісінде ақпараттық жүйелерді пайдалану тәртібінің сипаттамасы</w:t>
      </w:r>
    </w:p>
    <w:bookmarkEnd w:id="35"/>
    <w:p>
      <w:pPr>
        <w:spacing w:after="0"/>
        <w:ind w:left="0"/>
        <w:jc w:val="left"/>
      </w:pPr>
      <w:r>
        <w:rPr>
          <w:rFonts w:ascii="Times New Roman"/>
          <w:b w:val="false"/>
          <w:i w:val="false"/>
          <w:color w:val="000000"/>
          <w:sz w:val="28"/>
        </w:rPr>
        <w:t>      9. Орталыққа жүгіну тәртібінің сипаттамасы, көрсетілетін қызметті алушының сұрау салуын өңдеу ұзақтығы:</w:t>
      </w:r>
      <w:r>
        <w:br/>
      </w:r>
      <w:r>
        <w:rPr>
          <w:rFonts w:ascii="Times New Roman"/>
          <w:b w:val="false"/>
          <w:i w:val="false"/>
          <w:color w:val="000000"/>
          <w:sz w:val="28"/>
        </w:rPr>
        <w:t>
      1) көрсетілетін қызметті алушы мемлекеттік көрсетілетін қызметті алу үшін орталыққа жүгінеді;</w:t>
      </w:r>
      <w:r>
        <w:br/>
      </w:r>
      <w:r>
        <w:rPr>
          <w:rFonts w:ascii="Times New Roman"/>
          <w:b w:val="false"/>
          <w:i w:val="false"/>
          <w:color w:val="000000"/>
          <w:sz w:val="28"/>
        </w:rPr>
        <w:t>
      2) орталық қызметкері өтініштің дұрыс толтырылуын және ұсынылған құжаттардың толықтығын тексереді, 5 минуттан аспайды;</w:t>
      </w:r>
      <w:r>
        <w:br/>
      </w:r>
      <w:r>
        <w:rPr>
          <w:rFonts w:ascii="Times New Roman"/>
          <w:b w:val="false"/>
          <w:i w:val="false"/>
          <w:color w:val="000000"/>
          <w:sz w:val="28"/>
        </w:rPr>
        <w:t>
      Көрсетілетін қызметті алушы құжаттардың толық топтамасын ұсынбаған жағдайда, орталық қызметкері құжаттарды қабылдаудан бас тарту туралы қолхат береді;</w:t>
      </w:r>
      <w:r>
        <w:br/>
      </w:r>
      <w:r>
        <w:rPr>
          <w:rFonts w:ascii="Times New Roman"/>
          <w:b w:val="false"/>
          <w:i w:val="false"/>
          <w:color w:val="000000"/>
          <w:sz w:val="28"/>
        </w:rPr>
        <w:t>
      3) орталық қызметкері өтінішті "Халыққа қызмет көрсету орталықтарына арналған ықпалдастырылған ақпараттық жүйе" ақпараттық жүйесінде тіркейді және көрсетілетін қызметті алушыға қолхат береді, 5 минуттан аспайды;</w:t>
      </w:r>
      <w:r>
        <w:br/>
      </w:r>
      <w:r>
        <w:rPr>
          <w:rFonts w:ascii="Times New Roman"/>
          <w:b w:val="false"/>
          <w:i w:val="false"/>
          <w:color w:val="000000"/>
          <w:sz w:val="28"/>
        </w:rPr>
        <w:t>
      Мыналар:</w:t>
      </w:r>
      <w:r>
        <w:br/>
      </w:r>
      <w:r>
        <w:rPr>
          <w:rFonts w:ascii="Times New Roman"/>
          <w:b w:val="false"/>
          <w:i w:val="false"/>
          <w:color w:val="000000"/>
          <w:sz w:val="28"/>
        </w:rPr>
        <w:t>
      өтініштің нөмірі мен қабылданған күні;</w:t>
      </w:r>
      <w:r>
        <w:br/>
      </w:r>
      <w:r>
        <w:rPr>
          <w:rFonts w:ascii="Times New Roman"/>
          <w:b w:val="false"/>
          <w:i w:val="false"/>
          <w:color w:val="000000"/>
          <w:sz w:val="28"/>
        </w:rPr>
        <w:t>
      сұрау салынған мемлекеттік көрсетілетін қызмет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құжаттардың берілетін күні (уақыты) мен орны;</w:t>
      </w:r>
      <w:r>
        <w:br/>
      </w:r>
      <w:r>
        <w:rPr>
          <w:rFonts w:ascii="Times New Roman"/>
          <w:b w:val="false"/>
          <w:i w:val="false"/>
          <w:color w:val="000000"/>
          <w:sz w:val="28"/>
        </w:rPr>
        <w:t>
      құжаттарды ресімдеуге өтінішті қабылдаған орталық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беріледі;</w:t>
      </w:r>
      <w:r>
        <w:br/>
      </w:r>
      <w:r>
        <w:rPr>
          <w:rFonts w:ascii="Times New Roman"/>
          <w:b w:val="false"/>
          <w:i w:val="false"/>
          <w:color w:val="000000"/>
          <w:sz w:val="28"/>
        </w:rPr>
        <w:t>
      4) орталық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5 минуттан аспайды;</w:t>
      </w:r>
      <w:r>
        <w:br/>
      </w:r>
      <w:r>
        <w:rPr>
          <w:rFonts w:ascii="Times New Roman"/>
          <w:b w:val="false"/>
          <w:i w:val="false"/>
          <w:color w:val="000000"/>
          <w:sz w:val="28"/>
        </w:rPr>
        <w:t>
      5) орталық қызметкері құжаттарды дайындайды және оларды курьерлік және осыған өкілеттік берілген өзге де байланыс арқылы көрсетілетін қызметті берушіге жібереді, 1 жұмыс күні;</w:t>
      </w:r>
      <w:r>
        <w:br/>
      </w:r>
      <w:r>
        <w:rPr>
          <w:rFonts w:ascii="Times New Roman"/>
          <w:b w:val="false"/>
          <w:i w:val="false"/>
          <w:color w:val="000000"/>
          <w:sz w:val="28"/>
        </w:rPr>
        <w:t>
      6) орталық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15 минуттан аспайды.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"Семей ядролық сынақ полигонында</w:t>
            </w:r>
            <w:r>
              <w:br/>
            </w:r>
            <w:r>
              <w:rPr>
                <w:rFonts w:ascii="Times New Roman"/>
                <w:b w:val="false"/>
                <w:i w:val="false"/>
                <w:color w:val="000000"/>
                <w:sz w:val="20"/>
              </w:rPr>
              <w:t xml:space="preserve">ядролық сынақтардың салдарынан </w:t>
            </w:r>
            <w:r>
              <w:br/>
            </w:r>
            <w:r>
              <w:rPr>
                <w:rFonts w:ascii="Times New Roman"/>
                <w:b w:val="false"/>
                <w:i w:val="false"/>
                <w:color w:val="000000"/>
                <w:sz w:val="20"/>
              </w:rPr>
              <w:t xml:space="preserve">зардап шеккен азаматтарды </w:t>
            </w:r>
            <w:r>
              <w:br/>
            </w:r>
            <w:r>
              <w:rPr>
                <w:rFonts w:ascii="Times New Roman"/>
                <w:b w:val="false"/>
                <w:i w:val="false"/>
                <w:color w:val="000000"/>
                <w:sz w:val="20"/>
              </w:rPr>
              <w:t xml:space="preserve">тіркеу және есепке алу, біржолғы </w:t>
            </w:r>
            <w:r>
              <w:br/>
            </w:r>
            <w:r>
              <w:rPr>
                <w:rFonts w:ascii="Times New Roman"/>
                <w:b w:val="false"/>
                <w:i w:val="false"/>
                <w:color w:val="000000"/>
                <w:sz w:val="20"/>
              </w:rPr>
              <w:t xml:space="preserve">мемлекеттік ақшалай өтемақы </w:t>
            </w:r>
            <w:r>
              <w:br/>
            </w:r>
            <w:r>
              <w:rPr>
                <w:rFonts w:ascii="Times New Roman"/>
                <w:b w:val="false"/>
                <w:i w:val="false"/>
                <w:color w:val="000000"/>
                <w:sz w:val="20"/>
              </w:rPr>
              <w:t xml:space="preserve">төлеу, куәліктер беру"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Көрсетілетін қызметті берушілердің мекенжайы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0"/>
        <w:gridCol w:w="2342"/>
        <w:gridCol w:w="5264"/>
        <w:gridCol w:w="4074"/>
      </w:tblGrid>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 электрондық пошта мекенжайы</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33-2-13-62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46-2-14-49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32-2-12-65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43-2-19-99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44-2-13-38</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Кереев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31-2-19-22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 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38-2-16-50</w:t>
            </w:r>
            <w:r>
              <w:br/>
            </w:r>
            <w:r>
              <w:rPr>
                <w:rFonts w:ascii="Times New Roman"/>
                <w:b w:val="false"/>
                <w:i w:val="false"/>
                <w:color w:val="000000"/>
                <w:sz w:val="20"/>
              </w:rPr>
              <w:t>
50-06-17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41-2-13-75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 атындағы аудан Новоишим ауылы,</w:t>
            </w:r>
            <w:r>
              <w:br/>
            </w:r>
            <w:r>
              <w:rPr>
                <w:rFonts w:ascii="Times New Roman"/>
                <w:b w:val="false"/>
                <w:i w:val="false"/>
                <w:color w:val="000000"/>
                <w:sz w:val="20"/>
              </w:rPr>
              <w:t>
Ленин көшесі, 2</w:t>
            </w:r>
            <w:r>
              <w:br/>
            </w:r>
            <w:r>
              <w:rPr>
                <w:rFonts w:ascii="Times New Roman"/>
                <w:b w:val="false"/>
                <w:i w:val="false"/>
                <w:color w:val="000000"/>
                <w:sz w:val="20"/>
              </w:rPr>
              <w:t>
ozsp-gm@sko.kz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35-2-24-17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көшесі, 2</w:t>
            </w:r>
            <w:r>
              <w:br/>
            </w:r>
            <w:r>
              <w:rPr>
                <w:rFonts w:ascii="Times New Roman"/>
                <w:b w:val="false"/>
                <w:i w:val="false"/>
                <w:color w:val="000000"/>
                <w:sz w:val="20"/>
              </w:rPr>
              <w:t>
ozsp-tsh@sko.kz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36-2-10-22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37-2-16-49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42-2-19-43</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Сергеевка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soczashita1@mail.ru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34-2-16-91</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53-07-84</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"Семей сынақ полигонында </w:t>
            </w:r>
            <w:r>
              <w:br/>
            </w:r>
            <w:r>
              <w:rPr>
                <w:rFonts w:ascii="Times New Roman"/>
                <w:b w:val="false"/>
                <w:i w:val="false"/>
                <w:color w:val="000000"/>
                <w:sz w:val="20"/>
              </w:rPr>
              <w:t>ядролық сынақтардың салдарынан</w:t>
            </w:r>
            <w:r>
              <w:br/>
            </w:r>
            <w:r>
              <w:rPr>
                <w:rFonts w:ascii="Times New Roman"/>
                <w:b w:val="false"/>
                <w:i w:val="false"/>
                <w:color w:val="000000"/>
                <w:sz w:val="20"/>
              </w:rPr>
              <w:t xml:space="preserve">зардап шеккен азаматтарды </w:t>
            </w:r>
            <w:r>
              <w:br/>
            </w:r>
            <w:r>
              <w:rPr>
                <w:rFonts w:ascii="Times New Roman"/>
                <w:b w:val="false"/>
                <w:i w:val="false"/>
                <w:color w:val="000000"/>
                <w:sz w:val="20"/>
              </w:rPr>
              <w:t xml:space="preserve">тіркеу және есепке алу, </w:t>
            </w:r>
            <w:r>
              <w:br/>
            </w:r>
            <w:r>
              <w:rPr>
                <w:rFonts w:ascii="Times New Roman"/>
                <w:b w:val="false"/>
                <w:i w:val="false"/>
                <w:color w:val="000000"/>
                <w:sz w:val="20"/>
              </w:rPr>
              <w:t xml:space="preserve">біржолғы мемлекеттік ақшалай </w:t>
            </w:r>
            <w:r>
              <w:br/>
            </w:r>
            <w:r>
              <w:rPr>
                <w:rFonts w:ascii="Times New Roman"/>
                <w:b w:val="false"/>
                <w:i w:val="false"/>
                <w:color w:val="000000"/>
                <w:sz w:val="20"/>
              </w:rPr>
              <w:t xml:space="preserve">өтемақы төлеу, куәліктер беру"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2-қосымша </w:t>
            </w:r>
          </w:p>
        </w:tc>
      </w:tr>
    </w:tbl>
    <w:p>
      <w:pPr>
        <w:spacing w:after="0"/>
        <w:ind w:left="0"/>
        <w:jc w:val="left"/>
      </w:pPr>
      <w:r>
        <w:rPr>
          <w:rFonts w:ascii="Times New Roman"/>
          <w:b/>
          <w:i w:val="false"/>
          <w:color w:val="000000"/>
        </w:rPr>
        <w:t xml:space="preserve"> "Семей сынақ полигонында ядролық сынақтардың салдарынан зардап шеккен азаматтарды тіркеу және есепке алу" мемлекеттік көрсетілетін қызметі бизнес үдерісінің анықтамалығы А. Көрсетілетін қызметті беруші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 Орталық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42"/>
        <w:gridCol w:w="3158"/>
      </w:tblGrid>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652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9652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көрсетілген мемлекеттік қызметінің басталуы немесе аяқталуы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50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850900" cy="723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көрсетілетін қызметті алушының немесе ҚФБ іс-әрекеттің атауы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219200" cy="83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таңдаудың варианты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1430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келесі рәсімге (іс-әрекетке) өту</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"Семей сынақ полигонында </w:t>
            </w:r>
            <w:r>
              <w:br/>
            </w:r>
            <w:r>
              <w:rPr>
                <w:rFonts w:ascii="Times New Roman"/>
                <w:b w:val="false"/>
                <w:i w:val="false"/>
                <w:color w:val="000000"/>
                <w:sz w:val="20"/>
              </w:rPr>
              <w:t>ядролық сынақтардың салдарынан</w:t>
            </w:r>
            <w:r>
              <w:br/>
            </w:r>
            <w:r>
              <w:rPr>
                <w:rFonts w:ascii="Times New Roman"/>
                <w:b w:val="false"/>
                <w:i w:val="false"/>
                <w:color w:val="000000"/>
                <w:sz w:val="20"/>
              </w:rPr>
              <w:t xml:space="preserve">зардап шеккен азаматтарды </w:t>
            </w:r>
            <w:r>
              <w:br/>
            </w:r>
            <w:r>
              <w:rPr>
                <w:rFonts w:ascii="Times New Roman"/>
                <w:b w:val="false"/>
                <w:i w:val="false"/>
                <w:color w:val="000000"/>
                <w:sz w:val="20"/>
              </w:rPr>
              <w:t xml:space="preserve">тіркеу және есепке алу, </w:t>
            </w:r>
            <w:r>
              <w:br/>
            </w:r>
            <w:r>
              <w:rPr>
                <w:rFonts w:ascii="Times New Roman"/>
                <w:b w:val="false"/>
                <w:i w:val="false"/>
                <w:color w:val="000000"/>
                <w:sz w:val="20"/>
              </w:rPr>
              <w:t xml:space="preserve">біржолғы мемлекеттік ақшалай </w:t>
            </w:r>
            <w:r>
              <w:br/>
            </w:r>
            <w:r>
              <w:rPr>
                <w:rFonts w:ascii="Times New Roman"/>
                <w:b w:val="false"/>
                <w:i w:val="false"/>
                <w:color w:val="000000"/>
                <w:sz w:val="20"/>
              </w:rPr>
              <w:t xml:space="preserve">өтемақы төлеу, куәліктер беру"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3-қосымша </w:t>
            </w:r>
          </w:p>
        </w:tc>
      </w:tr>
    </w:tbl>
    <w:p>
      <w:pPr>
        <w:spacing w:after="0"/>
        <w:ind w:left="0"/>
        <w:jc w:val="left"/>
      </w:pPr>
      <w:r>
        <w:rPr>
          <w:rFonts w:ascii="Times New Roman"/>
          <w:b/>
          <w:i w:val="false"/>
          <w:color w:val="000000"/>
        </w:rPr>
        <w:t xml:space="preserve"> "Семей сынақ полигонында ядролық сынақтардың салдарынан зардап шеккен азаматтарға біржолғы мемлекеттік ақшалай өтемақы төлеу, куәліктер беру" мемлекеттік көрсетілетін қызметтің бизнес үдерісінің анықтамалығы А. Көрсетілетін қызметті беруші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 Орталық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42"/>
        <w:gridCol w:w="3158"/>
      </w:tblGrid>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652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9652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көрсетілген мемлекеттік қызметінің басталуы немесе аяқталуы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50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850900" cy="723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көрсетілетін қызметті алушының немесе ҚФБ іс-әрекеттің атауы </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219200" cy="83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таңдаудың варианты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1430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келесі рәсімге (іс-әрекетке) өту</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2014 жылғы 21 тамыздағы</w:t>
            </w:r>
            <w:r>
              <w:br/>
            </w:r>
            <w:r>
              <w:rPr>
                <w:rFonts w:ascii="Times New Roman"/>
                <w:b w:val="false"/>
                <w:i w:val="false"/>
                <w:color w:val="000000"/>
                <w:sz w:val="20"/>
              </w:rPr>
              <w:t xml:space="preserve">№ 298 қаулысымен </w:t>
            </w:r>
            <w:r>
              <w:br/>
            </w:r>
            <w:r>
              <w:rPr>
                <w:rFonts w:ascii="Times New Roman"/>
                <w:b w:val="false"/>
                <w:i w:val="false"/>
                <w:color w:val="000000"/>
                <w:sz w:val="20"/>
              </w:rPr>
              <w:t xml:space="preserve">бекітілген </w:t>
            </w:r>
          </w:p>
        </w:tc>
      </w:tr>
    </w:tbl>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w:t>
      </w:r>
    </w:p>
    <w:bookmarkStart w:name="z77" w:id="36"/>
    <w:p>
      <w:pPr>
        <w:spacing w:after="0"/>
        <w:ind w:left="0"/>
        <w:jc w:val="left"/>
      </w:pPr>
      <w:r>
        <w:rPr>
          <w:rFonts w:ascii="Times New Roman"/>
          <w:b/>
          <w:i w:val="false"/>
          <w:color w:val="000000"/>
        </w:rPr>
        <w:t xml:space="preserve"> 1. Жалпы ережелер</w:t>
      </w:r>
    </w:p>
    <w:bookmarkEnd w:id="36"/>
    <w:p>
      <w:pPr>
        <w:spacing w:after="0"/>
        <w:ind w:left="0"/>
        <w:jc w:val="left"/>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көрсетілетін қызметін (бұдан әрі – мемлекеттік көрсетілетін қызмет) аудандар мен Петропавл қаласының жұмыспен қамту және әлеуметтік бағдарламалар бөлімдері (бұдан әрі – көрсетілетін қызметті беруші) жеке тұлғаларға (бұдан әрі - көрсетілетін қызметті алушы)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xml:space="preserve">
      1) "Өтініш берушінің (отбасының) атаулы әлеуметтік көмек алушыларға тиесілігін растайтын анықтама беру"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3) әкім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ағымдағы тоқсанда атаулы әлеуметтік көмек алушыларға көрсетілетін қызметті алушының тиесілігін (не тиесілі еместігін) растайтын анықтама.</w:t>
      </w:r>
      <w:r>
        <w:br/>
      </w:r>
      <w:r>
        <w:rPr>
          <w:rFonts w:ascii="Times New Roman"/>
          <w:b w:val="false"/>
          <w:i w:val="false"/>
          <w:color w:val="000000"/>
          <w:sz w:val="28"/>
        </w:rPr>
        <w:t>
      Мемлекеттік қызметті көрсету нәтижесін беру нысаны: қағаз түрінде.</w:t>
      </w:r>
      <w:r>
        <w:br/>
      </w:r>
      <w:r>
        <w:rPr>
          <w:rFonts w:ascii="Times New Roman"/>
          <w:b w:val="false"/>
          <w:i w:val="false"/>
          <w:color w:val="000000"/>
          <w:sz w:val="28"/>
        </w:rPr>
        <w:t>
</w:t>
      </w:r>
    </w:p>
    <w:bookmarkStart w:name="z78" w:id="37"/>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37"/>
    <w:p>
      <w:pPr>
        <w:spacing w:after="0"/>
        <w:ind w:left="0"/>
        <w:jc w:val="left"/>
      </w:pPr>
      <w:r>
        <w:rPr>
          <w:rFonts w:ascii="Times New Roman"/>
          <w:b w:val="false"/>
          <w:i w:val="false"/>
          <w:color w:val="000000"/>
          <w:sz w:val="28"/>
        </w:rPr>
        <w:t xml:space="preserve">      4. Көрсетілетін қызметті алушының "Халықты әлеуметтік қорғау саласындағы мемлекеттік қөрсетілетін қызметтер стандарттарын бекіту туралы" Қазақстан Республикасы Үкіметінің 2014 жылғы 11 наурыздағы № 217 қаулысымен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қоса бере отырып, Стандартқа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өтініш беруі мемлекеттік қызметті көрсету бойынша рәсімнің (іс-әрекеттің) басталуына негіз болып табылады.</w:t>
      </w:r>
      <w:r>
        <w:br/>
      </w: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 орындау ұзақтығы:</w:t>
      </w:r>
      <w:r>
        <w:br/>
      </w:r>
      <w:r>
        <w:rPr>
          <w:rFonts w:ascii="Times New Roman"/>
          <w:b w:val="false"/>
          <w:i w:val="false"/>
          <w:color w:val="000000"/>
          <w:sz w:val="28"/>
        </w:rPr>
        <w:t>
      1) көрсетілетін қызметті берушінің/әкімнің қызметкері көрсетілетін қызметті алушы не орталық ұсынған құжаттарды қабылдайды, оларды тіркеуді жүзеге асырады не тапсырылатын құжаттардың тізіліміне құжаттарды алғандығы туралы белгі қояды (көрсетілетін қызметті берушіге орталық арқылы жүгінген кезде),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15 минут.</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2 минуттан аспайды;</w:t>
      </w:r>
      <w:r>
        <w:br/>
      </w:r>
      <w:r>
        <w:rPr>
          <w:rFonts w:ascii="Times New Roman"/>
          <w:b w:val="false"/>
          <w:i w:val="false"/>
          <w:color w:val="000000"/>
          <w:sz w:val="28"/>
        </w:rPr>
        <w:t>
      2) көрсетілетін қызметті берушінің басшысы/әкім жауапты орындаушыны анықтайды, тиісті бұрыштама қояды, 3 минуттан аспайды;</w:t>
      </w:r>
      <w:r>
        <w:br/>
      </w:r>
      <w:r>
        <w:rPr>
          <w:rFonts w:ascii="Times New Roman"/>
          <w:b w:val="false"/>
          <w:i w:val="false"/>
          <w:color w:val="000000"/>
          <w:sz w:val="28"/>
        </w:rPr>
        <w:t>
      3) көрсетілетін қызметті берушінің/әкімнің жауапты орындаушысы ұсынылған құжаттарды қарайды, мемлекеттік қызметті көрсету нәтижесінің жобасын дайындайды, 5 минуттан аспайды (құжаттар орталықтан түскен жағдайда, 1 жұмыс күні);</w:t>
      </w:r>
      <w:r>
        <w:br/>
      </w:r>
      <w:r>
        <w:rPr>
          <w:rFonts w:ascii="Times New Roman"/>
          <w:b w:val="false"/>
          <w:i w:val="false"/>
          <w:color w:val="000000"/>
          <w:sz w:val="28"/>
        </w:rPr>
        <w:t>
      4) көрсетілетін қызметті берушінің басшысы/әкім шешім қабылдайды және мемлекеттік қызметті көрсету нәтижесінің жобасына қол қояды, 5 минуттан аспайды;</w:t>
      </w:r>
      <w:r>
        <w:br/>
      </w:r>
      <w:r>
        <w:rPr>
          <w:rFonts w:ascii="Times New Roman"/>
          <w:b w:val="false"/>
          <w:i w:val="false"/>
          <w:color w:val="000000"/>
          <w:sz w:val="28"/>
        </w:rPr>
        <w:t>
      5) көрсетілетін қызметті берушінің/әкімнің жауапты орындаушысы көрсетілетін қызметті алушыға мемлекеттік қызметті көрсету нәтижесін береді немесе орталыққа жібереді, 15 минуттан аспайды.</w:t>
      </w:r>
      <w:r>
        <w:br/>
      </w:r>
      <w:r>
        <w:rPr>
          <w:rFonts w:ascii="Times New Roman"/>
          <w:b w:val="false"/>
          <w:i w:val="false"/>
          <w:color w:val="000000"/>
          <w:sz w:val="28"/>
        </w:rPr>
        <w:t>
      6. Мемлекеттік қызмет көрсету рәсімінің (әрекетінің) нәтижесі, ол келесі рәсімді (әрекетті) орындауды бастау үшін негіз болады:</w:t>
      </w:r>
      <w:r>
        <w:br/>
      </w:r>
      <w:r>
        <w:rPr>
          <w:rFonts w:ascii="Times New Roman"/>
          <w:b w:val="false"/>
          <w:i w:val="false"/>
          <w:color w:val="000000"/>
          <w:sz w:val="28"/>
        </w:rPr>
        <w:t>
      1) рәсімнің нәтижесі – құжаттарды тіркеу не тапсырылған құжаттардың тізіліміне құжаттарды алғандығы туралы белгі қою;</w:t>
      </w:r>
      <w:r>
        <w:br/>
      </w:r>
      <w:r>
        <w:rPr>
          <w:rFonts w:ascii="Times New Roman"/>
          <w:b w:val="false"/>
          <w:i w:val="false"/>
          <w:color w:val="000000"/>
          <w:sz w:val="28"/>
        </w:rPr>
        <w:t>
      2) рәсімнің нәтижесі - көрсетілетін қызметті беруші басшысының/әкімнің бұрыштамасы;</w:t>
      </w:r>
      <w:r>
        <w:br/>
      </w:r>
      <w:r>
        <w:rPr>
          <w:rFonts w:ascii="Times New Roman"/>
          <w:b w:val="false"/>
          <w:i w:val="false"/>
          <w:color w:val="000000"/>
          <w:sz w:val="28"/>
        </w:rPr>
        <w:t>
      3) рәсімнің нәтижесі - мемлекеттік қызметті көрсету нәтижесінің жобасы;</w:t>
      </w:r>
      <w:r>
        <w:br/>
      </w:r>
      <w:r>
        <w:rPr>
          <w:rFonts w:ascii="Times New Roman"/>
          <w:b w:val="false"/>
          <w:i w:val="false"/>
          <w:color w:val="000000"/>
          <w:sz w:val="28"/>
        </w:rPr>
        <w:t>
      4) рәсімнің нәтижесі - мемлекеттік қызметті көрсетудің қол қойылған нәтижесі;</w:t>
      </w:r>
      <w:r>
        <w:br/>
      </w:r>
      <w:r>
        <w:rPr>
          <w:rFonts w:ascii="Times New Roman"/>
          <w:b w:val="false"/>
          <w:i w:val="false"/>
          <w:color w:val="000000"/>
          <w:sz w:val="28"/>
        </w:rPr>
        <w:t>
      5) рәсімнің нәтижесі - көрсетілетін қызметті алушыға берілген не орталыққа немесе көрсетілетін қызметті алушының "жеке кабинетіне" жіберілген мемлекеттік қызметті көрсету нәтижесі.</w:t>
      </w:r>
      <w:r>
        <w:br/>
      </w:r>
      <w:r>
        <w:rPr>
          <w:rFonts w:ascii="Times New Roman"/>
          <w:b w:val="false"/>
          <w:i w:val="false"/>
          <w:color w:val="000000"/>
          <w:sz w:val="28"/>
        </w:rPr>
        <w:t>
</w:t>
      </w:r>
    </w:p>
    <w:bookmarkStart w:name="z79" w:id="38"/>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іс-әрекеті тәртібінің сипаттамасы</w:t>
      </w:r>
    </w:p>
    <w:bookmarkEnd w:id="38"/>
    <w:p>
      <w:pPr>
        <w:spacing w:after="0"/>
        <w:ind w:left="0"/>
        <w:jc w:val="left"/>
      </w:pPr>
      <w:r>
        <w:rPr>
          <w:rFonts w:ascii="Times New Roman"/>
          <w:b w:val="false"/>
          <w:i w:val="false"/>
          <w:color w:val="000000"/>
          <w:sz w:val="28"/>
        </w:rPr>
        <w:t>      7. Мемлекеттік қызметті көрсету үдерісіне қатысатын көрсетілетін қызметті беруші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4) әкімнің қызметкері;</w:t>
      </w:r>
      <w:r>
        <w:br/>
      </w:r>
      <w:r>
        <w:rPr>
          <w:rFonts w:ascii="Times New Roman"/>
          <w:b w:val="false"/>
          <w:i w:val="false"/>
          <w:color w:val="000000"/>
          <w:sz w:val="28"/>
        </w:rPr>
        <w:t>
      5) әкім;</w:t>
      </w:r>
      <w:r>
        <w:br/>
      </w:r>
      <w:r>
        <w:rPr>
          <w:rFonts w:ascii="Times New Roman"/>
          <w:b w:val="false"/>
          <w:i w:val="false"/>
          <w:color w:val="000000"/>
          <w:sz w:val="28"/>
        </w:rPr>
        <w:t>
      6) әкімнің жауапты орындаушысы.</w:t>
      </w:r>
      <w:r>
        <w:br/>
      </w:r>
      <w:r>
        <w:rPr>
          <w:rFonts w:ascii="Times New Roman"/>
          <w:b w:val="false"/>
          <w:i w:val="false"/>
          <w:color w:val="000000"/>
          <w:sz w:val="28"/>
        </w:rPr>
        <w:t>
      8. Әрбір рәсімнің (іс-әрекеттің) ұзақтығы көрсетілген құрылымдық бөлімшелер (қызметкерлер) арасындағы рәсімдер (іс-әрекеттер) реттілігінің сипаттамасы:</w:t>
      </w:r>
      <w:r>
        <w:br/>
      </w:r>
      <w:r>
        <w:rPr>
          <w:rFonts w:ascii="Times New Roman"/>
          <w:b w:val="false"/>
          <w:i w:val="false"/>
          <w:color w:val="000000"/>
          <w:sz w:val="28"/>
        </w:rPr>
        <w:t>
      1) 1-рәсім - көрсетілетін қызметті берушінің/әкімнің қызметкері құжаттарды қабылдауды және оларды тіркеуді жүзеге асырады, 15 минуттан аспайды.</w:t>
      </w:r>
      <w:r>
        <w:br/>
      </w:r>
      <w:r>
        <w:rPr>
          <w:rFonts w:ascii="Times New Roman"/>
          <w:b w:val="false"/>
          <w:i w:val="false"/>
          <w:color w:val="000000"/>
          <w:sz w:val="28"/>
        </w:rPr>
        <w:t>
      Құжаттарды көрсетілетін қызметті берушінің басшысына/әкімге жауапты орындаушыны анықтау және тиісті бұрыштама қою үшін жіберу жүзеге асырылады, 2 минуттан аспайды;</w:t>
      </w:r>
      <w:r>
        <w:br/>
      </w:r>
      <w:r>
        <w:rPr>
          <w:rFonts w:ascii="Times New Roman"/>
          <w:b w:val="false"/>
          <w:i w:val="false"/>
          <w:color w:val="000000"/>
          <w:sz w:val="28"/>
        </w:rPr>
        <w:t>
      2) 2-рәсім - көрсетілетін қызметті берушінің басшысы/әкім жауапты орындаушыны анықтайды, тиісті бұрыштама қояды және құжаттарды көрсетілетін қызметті берушінің/әкімнің жауапты орындаушысына береді, 3 минуттан аспайды;</w:t>
      </w:r>
      <w:r>
        <w:br/>
      </w:r>
      <w:r>
        <w:rPr>
          <w:rFonts w:ascii="Times New Roman"/>
          <w:b w:val="false"/>
          <w:i w:val="false"/>
          <w:color w:val="000000"/>
          <w:sz w:val="28"/>
        </w:rPr>
        <w:t>
      3) 3-рәсім - көрсетілетін қызметті берушінің/әкімнің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шешім қабылдауға береді, 5 минуттан аспайды (құжаттар орталықтан түскен жағдайда, 1 жұмыс күні);</w:t>
      </w:r>
      <w:r>
        <w:br/>
      </w:r>
      <w:r>
        <w:rPr>
          <w:rFonts w:ascii="Times New Roman"/>
          <w:b w:val="false"/>
          <w:i w:val="false"/>
          <w:color w:val="000000"/>
          <w:sz w:val="28"/>
        </w:rPr>
        <w:t>
      4) 4-рәсім - көрсетілетін қызметті берушінің басшысы/әкім шешім қабылдайды және мемлекеттік қызметті көрсету нәтижесінің жобасына қол қояды, оны көрсетілетін қызметті берушінің/әкімнің жауапты орындаушысына береді, 5 минуттан аспайды;</w:t>
      </w:r>
      <w:r>
        <w:br/>
      </w:r>
      <w:r>
        <w:rPr>
          <w:rFonts w:ascii="Times New Roman"/>
          <w:b w:val="false"/>
          <w:i w:val="false"/>
          <w:color w:val="000000"/>
          <w:sz w:val="28"/>
        </w:rPr>
        <w:t>
      5) 5-рәсім - көрсетілетін қызметті берушінің жауапты орындаушысы көрсетілетін қызметті алушыға мемлекеттік қызметті көрсету нәтижесін береді не орталыққа жібереді, 15 минут.</w:t>
      </w:r>
      <w:r>
        <w:br/>
      </w:r>
      <w:r>
        <w:rPr>
          <w:rFonts w:ascii="Times New Roman"/>
          <w:b w:val="false"/>
          <w:i w:val="false"/>
          <w:color w:val="000000"/>
          <w:sz w:val="28"/>
        </w:rPr>
        <w:t xml:space="preserve">
      Мемлекеттік қызметті көрсету бизнес үдерісінің анықтамалығы "Өтініш берушінің (отбасының) атаулы әлеуметтік көмек алушыларға тиесілігін растайтын анықтама беру"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80" w:id="39"/>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іс-әрекет тәртібінің, сондай-ақ мемлекеттік қызмет көрсету үдерісінде ақпараттық жүйелерді пайдалану тәртібінің сипаттамасы</w:t>
      </w:r>
    </w:p>
    <w:bookmarkEnd w:id="39"/>
    <w:p>
      <w:pPr>
        <w:spacing w:after="0"/>
        <w:ind w:left="0"/>
        <w:jc w:val="left"/>
      </w:pPr>
      <w:r>
        <w:rPr>
          <w:rFonts w:ascii="Times New Roman"/>
          <w:b w:val="false"/>
          <w:i w:val="false"/>
          <w:color w:val="000000"/>
          <w:sz w:val="28"/>
        </w:rPr>
        <w:t>      9. Орталыққа жүгіну тәртібінің сипаттамасы, көрсетілетін қызметті алушының сұрау салуын өңдеу ұзақтығы:</w:t>
      </w:r>
      <w:r>
        <w:br/>
      </w:r>
      <w:r>
        <w:rPr>
          <w:rFonts w:ascii="Times New Roman"/>
          <w:b w:val="false"/>
          <w:i w:val="false"/>
          <w:color w:val="000000"/>
          <w:sz w:val="28"/>
        </w:rPr>
        <w:t>
      1) көрсетілетін қызметті алушы мемлекеттік көрсетілетін қызметті алу үшін орталыққа жүгінеді;</w:t>
      </w:r>
      <w:r>
        <w:br/>
      </w:r>
      <w:r>
        <w:rPr>
          <w:rFonts w:ascii="Times New Roman"/>
          <w:b w:val="false"/>
          <w:i w:val="false"/>
          <w:color w:val="000000"/>
          <w:sz w:val="28"/>
        </w:rPr>
        <w:t>
      2) орталық қызметкері өтініштің дұрыс толтырылуын және ұсынылған құжаттардың толықтығын тексереді, 5 минуттан аспайды;</w:t>
      </w:r>
      <w:r>
        <w:br/>
      </w:r>
      <w:r>
        <w:rPr>
          <w:rFonts w:ascii="Times New Roman"/>
          <w:b w:val="false"/>
          <w:i w:val="false"/>
          <w:color w:val="000000"/>
          <w:sz w:val="28"/>
        </w:rPr>
        <w:t>
      Көрсетілетін қызметті алушы құжаттардың топтамасын толық ұсынбаған жағдайда, орталық қызметкері құжаттарды қабылдаудан бас тарту туралы қолхат береді.</w:t>
      </w:r>
      <w:r>
        <w:br/>
      </w:r>
      <w:r>
        <w:rPr>
          <w:rFonts w:ascii="Times New Roman"/>
          <w:b w:val="false"/>
          <w:i w:val="false"/>
          <w:color w:val="000000"/>
          <w:sz w:val="28"/>
        </w:rPr>
        <w:t>
      3) орталық қызметкері өтінішті "Халыққа қызмет көрсету орталықтарына арналған ықпалдастырылған ақпараттық жүйе" ақпараттық жүйесінде тіркейді және тіркелген күні және мемлекеттік қызметті алатын күні, құжаттарды қабылдаған адамның тегі мен аты-жөні көрсетілген қолхатты көрсетілетін қызметті алушыға береді, 5 минуттан аспайды;</w:t>
      </w:r>
      <w:r>
        <w:br/>
      </w:r>
      <w:r>
        <w:rPr>
          <w:rFonts w:ascii="Times New Roman"/>
          <w:b w:val="false"/>
          <w:i w:val="false"/>
          <w:color w:val="000000"/>
          <w:sz w:val="28"/>
        </w:rPr>
        <w:t>
      4) орталық қызметкері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5 минуттан аспайды;</w:t>
      </w:r>
      <w:r>
        <w:br/>
      </w:r>
      <w:r>
        <w:rPr>
          <w:rFonts w:ascii="Times New Roman"/>
          <w:b w:val="false"/>
          <w:i w:val="false"/>
          <w:color w:val="000000"/>
          <w:sz w:val="28"/>
        </w:rPr>
        <w:t>
      5) орталық қызметкері құжаттарды дайындайды және оларды курьерлік және осыған өкілеттік берілген өзге де байланыс арқылы көрсетілетін қызметті берушіге жібереді, 1 жұмыс күні ішінде;</w:t>
      </w:r>
      <w:r>
        <w:br/>
      </w:r>
      <w:r>
        <w:rPr>
          <w:rFonts w:ascii="Times New Roman"/>
          <w:b w:val="false"/>
          <w:i w:val="false"/>
          <w:color w:val="000000"/>
          <w:sz w:val="28"/>
        </w:rPr>
        <w:t>
      6) орталық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15 минуттан аспайды.</w:t>
      </w:r>
      <w:r>
        <w:br/>
      </w:r>
      <w:r>
        <w:rPr>
          <w:rFonts w:ascii="Times New Roman"/>
          <w:b w:val="false"/>
          <w:i w:val="false"/>
          <w:color w:val="000000"/>
          <w:sz w:val="28"/>
        </w:rPr>
        <w:t>
      Көрсетілетін қызметті берушіге, ауылдық округ әкіміне салыстырып тексеру үшін құжаттың түпнұсқасы беріледі, содан кейін құжаттың түпнұсқасы көрсетілетін қызметті алушыға қайтарылады, орталықта – салыстырып тексеру үшін құжаттардың түпнұсқасы және көшірмелері ұсынылады, содан кейін құжаттың түпнұсқасы көрсетілетін қызметті алушыға қайтарылады.</w:t>
      </w:r>
      <w:r>
        <w:br/>
      </w:r>
      <w:r>
        <w:rPr>
          <w:rFonts w:ascii="Times New Roman"/>
          <w:b w:val="false"/>
          <w:i w:val="false"/>
          <w:color w:val="000000"/>
          <w:sz w:val="28"/>
        </w:rPr>
        <w:t>
      Мемлекеттік ақпараттық жүйелерде қамтылған жеке басты куәландыратын құжат туралы мәліметтерді көрсетілетін қызметті беруші немесе орталық тиісті мемлекеттік ақпараттық жүйелерден портал арқылы ЭЦҚ-мен куәландырылған электрондық құжаттар нысанында алады.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"Өтініш берушінің (отбасының)</w:t>
            </w:r>
            <w:r>
              <w:br/>
            </w:r>
            <w:r>
              <w:rPr>
                <w:rFonts w:ascii="Times New Roman"/>
                <w:b w:val="false"/>
                <w:i w:val="false"/>
                <w:color w:val="000000"/>
                <w:sz w:val="20"/>
              </w:rPr>
              <w:t xml:space="preserve">атаулы әлеуметтік көмек </w:t>
            </w:r>
            <w:r>
              <w:br/>
            </w:r>
            <w:r>
              <w:rPr>
                <w:rFonts w:ascii="Times New Roman"/>
                <w:b w:val="false"/>
                <w:i w:val="false"/>
                <w:color w:val="000000"/>
                <w:sz w:val="20"/>
              </w:rPr>
              <w:t xml:space="preserve">алушыларға тиесілігін </w:t>
            </w:r>
            <w:r>
              <w:br/>
            </w:r>
            <w:r>
              <w:rPr>
                <w:rFonts w:ascii="Times New Roman"/>
                <w:b w:val="false"/>
                <w:i w:val="false"/>
                <w:color w:val="000000"/>
                <w:sz w:val="20"/>
              </w:rPr>
              <w:t xml:space="preserve">растайтын анықтама беру"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Көрсетілетін қызметті берушілердің мекенжайы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0"/>
        <w:gridCol w:w="2342"/>
        <w:gridCol w:w="5264"/>
        <w:gridCol w:w="4074"/>
      </w:tblGrid>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 электрондық пошта мекенжайы</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33-2-13-62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46-2-14-49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32-2-12-65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43-2-19-99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44-2-13-38</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Кереев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31-2-19-22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 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38-2-16-50</w:t>
            </w:r>
            <w:r>
              <w:br/>
            </w:r>
            <w:r>
              <w:rPr>
                <w:rFonts w:ascii="Times New Roman"/>
                <w:b w:val="false"/>
                <w:i w:val="false"/>
                <w:color w:val="000000"/>
                <w:sz w:val="20"/>
              </w:rPr>
              <w:t>
50-06-17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41-2-13-75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Ленин көшесі, 2</w:t>
            </w:r>
            <w:r>
              <w:br/>
            </w:r>
            <w:r>
              <w:rPr>
                <w:rFonts w:ascii="Times New Roman"/>
                <w:b w:val="false"/>
                <w:i w:val="false"/>
                <w:color w:val="000000"/>
                <w:sz w:val="20"/>
              </w:rPr>
              <w:t>
ozsp-gm@sko.kz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35-2-24-17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көшесі, 2</w:t>
            </w:r>
            <w:r>
              <w:br/>
            </w:r>
            <w:r>
              <w:rPr>
                <w:rFonts w:ascii="Times New Roman"/>
                <w:b w:val="false"/>
                <w:i w:val="false"/>
                <w:color w:val="000000"/>
                <w:sz w:val="20"/>
              </w:rPr>
              <w:t>
ozsp-tsh@sko.kz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36-2-10-22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37-2-16-49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42-2-19-43</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Сергеевка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soczashita1@mail.ru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34-2-16-91</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53-07-84</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"Өтініш берушінің (отбасының)</w:t>
            </w:r>
            <w:r>
              <w:br/>
            </w:r>
            <w:r>
              <w:rPr>
                <w:rFonts w:ascii="Times New Roman"/>
                <w:b w:val="false"/>
                <w:i w:val="false"/>
                <w:color w:val="000000"/>
                <w:sz w:val="20"/>
              </w:rPr>
              <w:t xml:space="preserve">атаулы әлеуметтік көмек </w:t>
            </w:r>
            <w:r>
              <w:br/>
            </w:r>
            <w:r>
              <w:rPr>
                <w:rFonts w:ascii="Times New Roman"/>
                <w:b w:val="false"/>
                <w:i w:val="false"/>
                <w:color w:val="000000"/>
                <w:sz w:val="20"/>
              </w:rPr>
              <w:t xml:space="preserve">алушыларға тиесілігін </w:t>
            </w:r>
            <w:r>
              <w:br/>
            </w:r>
            <w:r>
              <w:rPr>
                <w:rFonts w:ascii="Times New Roman"/>
                <w:b w:val="false"/>
                <w:i w:val="false"/>
                <w:color w:val="000000"/>
                <w:sz w:val="20"/>
              </w:rPr>
              <w:t xml:space="preserve">растайтын анықтама беру"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2-қосымша </w:t>
            </w:r>
          </w:p>
        </w:tc>
      </w:tr>
    </w:tbl>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қызметі бизнес үдерісінің анықтамалығы А. Көрсетілетін қызметті беруші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 Орталық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42"/>
        <w:gridCol w:w="3158"/>
      </w:tblGrid>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652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9652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көрсетілген мемлекеттік қызметінің басталуы немесе аяқталуы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50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850900" cy="723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көрсетілетін қызметті алушының немесе ҚФБ іс-әрекеттің атауы </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219200" cy="83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таңдаудың варианты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1430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келесі рәсімге (іс-әрекетке) өту</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2014 жылғы 21 тамыздағы</w:t>
            </w:r>
            <w:r>
              <w:br/>
            </w:r>
            <w:r>
              <w:rPr>
                <w:rFonts w:ascii="Times New Roman"/>
                <w:b w:val="false"/>
                <w:i w:val="false"/>
                <w:color w:val="000000"/>
                <w:sz w:val="20"/>
              </w:rPr>
              <w:t xml:space="preserve">№ 298 қаулысымен </w:t>
            </w:r>
            <w:r>
              <w:br/>
            </w:r>
            <w:r>
              <w:rPr>
                <w:rFonts w:ascii="Times New Roman"/>
                <w:b w:val="false"/>
                <w:i w:val="false"/>
                <w:color w:val="000000"/>
                <w:sz w:val="20"/>
              </w:rPr>
              <w:t xml:space="preserve">бекітілген </w:t>
            </w:r>
          </w:p>
        </w:tc>
      </w:tr>
    </w:tbl>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құжаттарын ресімдеу" мемлекеттік көрсетілетін қызмет регламенті</w:t>
      </w:r>
    </w:p>
    <w:bookmarkStart w:name="z84" w:id="40"/>
    <w:p>
      <w:pPr>
        <w:spacing w:after="0"/>
        <w:ind w:left="0"/>
        <w:jc w:val="left"/>
      </w:pPr>
      <w:r>
        <w:rPr>
          <w:rFonts w:ascii="Times New Roman"/>
          <w:b/>
          <w:i w:val="false"/>
          <w:color w:val="000000"/>
        </w:rPr>
        <w:t xml:space="preserve"> 1. Жалпы ережелер</w:t>
      </w:r>
    </w:p>
    <w:bookmarkEnd w:id="40"/>
    <w:p>
      <w:pPr>
        <w:spacing w:after="0"/>
        <w:ind w:left="0"/>
        <w:jc w:val="left"/>
      </w:pPr>
      <w:r>
        <w:rPr>
          <w:rFonts w:ascii="Times New Roman"/>
          <w:b w:val="false"/>
          <w:i w:val="false"/>
          <w:color w:val="000000"/>
          <w:sz w:val="28"/>
        </w:rPr>
        <w:t>      1. "Мүгедектерге протездік-ортопедиялық көмек ұсыну үшін оларға құжаттарын ресімдеу" мемлекеттік көрсетілетін қызметін (бұдан әрі – мемлекеттік көрсетілетін қызмет) аудандар мен Петропавл қаласының жұмыспен қамту және әлеуметтік бағдарламалар бөлімдері (бұдан әрі – көрсетілетін қызметті беруші) жеке тұлғаларға (бұдан әрі – көрсетілетін қызметті алушыға) көрсетеді.</w:t>
      </w:r>
      <w:r>
        <w:br/>
      </w:r>
      <w:r>
        <w:rPr>
          <w:rFonts w:ascii="Times New Roman"/>
          <w:b w:val="false"/>
          <w:i w:val="false"/>
          <w:color w:val="000000"/>
          <w:sz w:val="28"/>
        </w:rPr>
        <w:t xml:space="preserve">
      Өтініштерді қабылдау және мемлекеттік қызмет көрсету нәтижелерін беру "Мүгедектерге протездік-ортопедиялық көмек ұсыну үшін оларға құжаттарды ресімдеу"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3. Мемлекеттік қызметті көрсету нәтижесі – мүгедектерге протездік-ортопедиялық көмек ұсыну мерзімдерін көрсете отырып құжаттарды ресімдеу туралы хабарлама.</w:t>
      </w:r>
      <w:r>
        <w:br/>
      </w:r>
      <w:r>
        <w:rPr>
          <w:rFonts w:ascii="Times New Roman"/>
          <w:b w:val="false"/>
          <w:i w:val="false"/>
          <w:color w:val="000000"/>
          <w:sz w:val="28"/>
        </w:rPr>
        <w:t>
      Мемлекеттік қызметті көрсету нәтижесін ұсыну нысаны – қағаз түрінде.</w:t>
      </w:r>
      <w:r>
        <w:br/>
      </w:r>
      <w:r>
        <w:rPr>
          <w:rFonts w:ascii="Times New Roman"/>
          <w:b w:val="false"/>
          <w:i w:val="false"/>
          <w:color w:val="000000"/>
          <w:sz w:val="28"/>
        </w:rPr>
        <w:t>
</w:t>
      </w:r>
    </w:p>
    <w:bookmarkStart w:name="z85" w:id="41"/>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41"/>
    <w:p>
      <w:pPr>
        <w:spacing w:after="0"/>
        <w:ind w:left="0"/>
        <w:jc w:val="left"/>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қоса бере отырып, "Халықты әлеуметтік қорғау саласындағы мемлекеттік қөрсетілетін қызметтер стандарттарын бекіту туралы" Қазақстан Республикасы Үкіметінің 2014 жылғы 11 наурыздағы № 217 қаулысымен бектілген "Мүгедектерге протездік-ортопедиялық көмек ұсыну үшін оларға құжаттарын ресімдеу" мемлекеттік көрсетілетін қызмет стандартына (бұдан әрі – стандарт)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өтініш беруі мемлекеттік қызметті көрсету бойынша рәсімнің (іс-әрекеттің) басталуына негізі болып табылады.</w:t>
      </w:r>
      <w:r>
        <w:br/>
      </w: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 орындау ұзақтығы:</w:t>
      </w:r>
      <w:r>
        <w:br/>
      </w:r>
      <w:r>
        <w:rPr>
          <w:rFonts w:ascii="Times New Roman"/>
          <w:b w:val="false"/>
          <w:i w:val="false"/>
          <w:color w:val="000000"/>
          <w:sz w:val="28"/>
        </w:rPr>
        <w:t>
      1) көрсетілетін қызметті берушінің қызметкері құжаттарды қабылдайды, оларды тіркеуді жүзеге асырады, тіркеу және мемлекеттік көрсетілетін қызметті алу күні, құжаттарды қабылдаған адамның тегі мен аты-жөні көрсетілген талон береді,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2 сағат ішінде;</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1 жұмыс күні ішінде;</w:t>
      </w:r>
      <w:r>
        <w:br/>
      </w: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7 жұмыс күні ішінде;</w:t>
      </w:r>
      <w:r>
        <w:br/>
      </w: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нәтижесінің жобасына қол қояды,1 жұмыс күні ішінде;</w:t>
      </w:r>
      <w:r>
        <w:br/>
      </w: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береді, 30 минуттан аспайды.</w:t>
      </w:r>
      <w:r>
        <w:br/>
      </w:r>
      <w:r>
        <w:rPr>
          <w:rFonts w:ascii="Times New Roman"/>
          <w:b w:val="false"/>
          <w:i w:val="false"/>
          <w:color w:val="000000"/>
          <w:sz w:val="28"/>
        </w:rPr>
        <w:t>
      6. Мемлекеттік қызмет көрсету рәсімінің (әрекетінің) нәтижесі, ол келесі рәсімді (әрекетті) орындауды бастау үшін негіз болады:</w:t>
      </w:r>
      <w:r>
        <w:br/>
      </w:r>
      <w:r>
        <w:rPr>
          <w:rFonts w:ascii="Times New Roman"/>
          <w:b w:val="false"/>
          <w:i w:val="false"/>
          <w:color w:val="000000"/>
          <w:sz w:val="28"/>
        </w:rPr>
        <w:t>
      1) рәсімнің нәтижесі - тіркеу және мемлекеттік көрсетілетін қызметті алу күні, құжаттарды қабылдаған адамның тегі мен аты-жөні көрсетілген талон;</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мемлекеттік қызметті көрсету нәтижесінің жобасы;</w:t>
      </w:r>
      <w:r>
        <w:br/>
      </w:r>
      <w:r>
        <w:rPr>
          <w:rFonts w:ascii="Times New Roman"/>
          <w:b w:val="false"/>
          <w:i w:val="false"/>
          <w:color w:val="000000"/>
          <w:sz w:val="28"/>
        </w:rPr>
        <w:t>
      4) рәсімнің нәтижесі - мемлекеттік қызметті көрсетудің қол қойылған нәтижесі;</w:t>
      </w:r>
      <w:r>
        <w:br/>
      </w:r>
      <w:r>
        <w:rPr>
          <w:rFonts w:ascii="Times New Roman"/>
          <w:b w:val="false"/>
          <w:i w:val="false"/>
          <w:color w:val="000000"/>
          <w:sz w:val="28"/>
        </w:rPr>
        <w:t>
      5) рәсімнің нәтижесі - берілген мемлекеттік қызметті көрсету нәтижесі.</w:t>
      </w:r>
      <w:r>
        <w:br/>
      </w:r>
      <w:r>
        <w:rPr>
          <w:rFonts w:ascii="Times New Roman"/>
          <w:b w:val="false"/>
          <w:i w:val="false"/>
          <w:color w:val="000000"/>
          <w:sz w:val="28"/>
        </w:rPr>
        <w:t>
</w:t>
      </w:r>
    </w:p>
    <w:bookmarkStart w:name="z86" w:id="42"/>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іс-әрекеті тәртібінің сипаттамасы</w:t>
      </w:r>
    </w:p>
    <w:bookmarkEnd w:id="42"/>
    <w:p>
      <w:pPr>
        <w:spacing w:after="0"/>
        <w:ind w:left="0"/>
        <w:jc w:val="left"/>
      </w:pPr>
      <w:r>
        <w:rPr>
          <w:rFonts w:ascii="Times New Roman"/>
          <w:b w:val="false"/>
          <w:i w:val="false"/>
          <w:color w:val="000000"/>
          <w:sz w:val="28"/>
        </w:rPr>
        <w:t>      7. Мемлекеттік қызметті көрсету үдерісіне қатысатын көрсетілетін қызметті беруші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Құрылымдық бөлімшелер (қызметкерлер) арасындағы рәсімдер (іс-әрекеттер) реттілігінің сипаттамасы, әрбір рәсімнің (іс-әрекеттің) ұзақтығы:</w:t>
      </w:r>
      <w:r>
        <w:br/>
      </w:r>
      <w:r>
        <w:rPr>
          <w:rFonts w:ascii="Times New Roman"/>
          <w:b w:val="false"/>
          <w:i w:val="false"/>
          <w:color w:val="000000"/>
          <w:sz w:val="28"/>
        </w:rPr>
        <w:t>
      1) 1-рәсім - көрсетілетін қызметті берушінің қызметкері құжаттарды қабылдауды және оларды тіркеуді жүзеге асырады,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жіберу жүзеге асырылады, 2 сағат ішінде.</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1 жұмыс күні ішінде.</w:t>
      </w:r>
      <w:r>
        <w:br/>
      </w:r>
      <w:r>
        <w:rPr>
          <w:rFonts w:ascii="Times New Roman"/>
          <w:b w:val="false"/>
          <w:i w:val="false"/>
          <w:color w:val="000000"/>
          <w:sz w:val="28"/>
        </w:rPr>
        <w:t>
      3) 3-рәсім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шешім қабылдауға жібереді, 7 жұмыс күні ішінде;</w:t>
      </w:r>
      <w:r>
        <w:br/>
      </w:r>
      <w:r>
        <w:rPr>
          <w:rFonts w:ascii="Times New Roman"/>
          <w:b w:val="false"/>
          <w:i w:val="false"/>
          <w:color w:val="000000"/>
          <w:sz w:val="28"/>
        </w:rPr>
        <w:t>
      4) 4-рәсім - көрсетілетін қызметті берушінің басшысы шешім қабылдайды және мемлекеттік қызметті көрсету нәтижесінің жобасына қол қояды, оны көрсетілетін қызметті берушінің жауапты орындаушысына береді, 1 жұмыс күні ішінде;</w:t>
      </w:r>
      <w:r>
        <w:br/>
      </w:r>
      <w:r>
        <w:rPr>
          <w:rFonts w:ascii="Times New Roman"/>
          <w:b w:val="false"/>
          <w:i w:val="false"/>
          <w:color w:val="000000"/>
          <w:sz w:val="28"/>
        </w:rPr>
        <w:t>
      5) 5-рәсім - көрсетілетін қызметті берушінің жауапты орындаушысы көрсетілетін қызметті алушыға мемлекеттік қызметті көрсету нәтижесін береді, 30 минуттан аспайды.</w:t>
      </w:r>
      <w:r>
        <w:br/>
      </w:r>
      <w:r>
        <w:rPr>
          <w:rFonts w:ascii="Times New Roman"/>
          <w:b w:val="false"/>
          <w:i w:val="false"/>
          <w:color w:val="000000"/>
          <w:sz w:val="28"/>
        </w:rPr>
        <w:t xml:space="preserve">
      Мемлекеттік көрсетілетін қызмет бизнес үдерісінің анықтамалығы "Мүгедектерге протездік-ортопедиялық көмек ұсыну үшін оларға құжаттарды ресімдеу"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w:t>
            </w:r>
            <w:r>
              <w:br/>
            </w:r>
            <w:r>
              <w:rPr>
                <w:rFonts w:ascii="Times New Roman"/>
                <w:b w:val="false"/>
                <w:i w:val="false"/>
                <w:color w:val="000000"/>
                <w:sz w:val="20"/>
              </w:rPr>
              <w:t xml:space="preserve">көмек ұсыну үшін оларға </w:t>
            </w:r>
            <w:r>
              <w:br/>
            </w:r>
            <w:r>
              <w:rPr>
                <w:rFonts w:ascii="Times New Roman"/>
                <w:b w:val="false"/>
                <w:i w:val="false"/>
                <w:color w:val="000000"/>
                <w:sz w:val="20"/>
              </w:rPr>
              <w:t xml:space="preserve">құжаттарды ресімдеу"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Көрсетілетін қызметті берушілердің мекенжайы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0"/>
        <w:gridCol w:w="2342"/>
        <w:gridCol w:w="5264"/>
        <w:gridCol w:w="4074"/>
      </w:tblGrid>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 электрондық пошта мекенжайы</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33-2-13-62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46-2-14-49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32-2-12-65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43-2-19-99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44-2-13-38</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Кереев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31-2-19-22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 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38-2-16-50</w:t>
            </w:r>
            <w:r>
              <w:br/>
            </w:r>
            <w:r>
              <w:rPr>
                <w:rFonts w:ascii="Times New Roman"/>
                <w:b w:val="false"/>
                <w:i w:val="false"/>
                <w:color w:val="000000"/>
                <w:sz w:val="20"/>
              </w:rPr>
              <w:t>
50-06-17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41-2-13-75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 атындағы аудан, Новоишим ауылы,</w:t>
            </w:r>
            <w:r>
              <w:br/>
            </w:r>
            <w:r>
              <w:rPr>
                <w:rFonts w:ascii="Times New Roman"/>
                <w:b w:val="false"/>
                <w:i w:val="false"/>
                <w:color w:val="000000"/>
                <w:sz w:val="20"/>
              </w:rPr>
              <w:t>
Ленин көшесі, 2</w:t>
            </w:r>
            <w:r>
              <w:br/>
            </w:r>
            <w:r>
              <w:rPr>
                <w:rFonts w:ascii="Times New Roman"/>
                <w:b w:val="false"/>
                <w:i w:val="false"/>
                <w:color w:val="000000"/>
                <w:sz w:val="20"/>
              </w:rPr>
              <w:t>
ozsp-gm@sko.kz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35-2-24-17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көшесі, 2</w:t>
            </w:r>
            <w:r>
              <w:br/>
            </w:r>
            <w:r>
              <w:rPr>
                <w:rFonts w:ascii="Times New Roman"/>
                <w:b w:val="false"/>
                <w:i w:val="false"/>
                <w:color w:val="000000"/>
                <w:sz w:val="20"/>
              </w:rPr>
              <w:t>
ozsp-tsh@sko.kz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36-2-10-22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37-2-16-49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42-2-19-43</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Сергеевка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soczashita1@mail.ru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34-2-16-91</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53-07-84</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"Мүгедектерге протездік-ортопедиялық</w:t>
            </w:r>
            <w:r>
              <w:br/>
            </w:r>
            <w:r>
              <w:rPr>
                <w:rFonts w:ascii="Times New Roman"/>
                <w:b w:val="false"/>
                <w:i w:val="false"/>
                <w:color w:val="000000"/>
                <w:sz w:val="20"/>
              </w:rPr>
              <w:t xml:space="preserve">көмек ұсыну үшін </w:t>
            </w:r>
            <w:r>
              <w:br/>
            </w:r>
            <w:r>
              <w:rPr>
                <w:rFonts w:ascii="Times New Roman"/>
                <w:b w:val="false"/>
                <w:i w:val="false"/>
                <w:color w:val="000000"/>
                <w:sz w:val="20"/>
              </w:rPr>
              <w:t xml:space="preserve">оларға құжаттарды ресімдеу"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2-қосымша </w:t>
            </w:r>
          </w:p>
        </w:tc>
      </w:tr>
    </w:tbl>
    <w:p>
      <w:pPr>
        <w:spacing w:after="0"/>
        <w:ind w:left="0"/>
        <w:jc w:val="left"/>
      </w:pPr>
      <w:r>
        <w:rPr>
          <w:rFonts w:ascii="Times New Roman"/>
          <w:b/>
          <w:i w:val="false"/>
          <w:color w:val="000000"/>
        </w:rPr>
        <w:t xml:space="preserve"> "Мүгедектерге протездік – ортопедиялық көмек ұсыну үшін оларға құжаттарды ресімдеу" мемлекеттік көрсетілетін қызметі бизнес үдерісінің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2014 жылғы 21 тамыздағы</w:t>
            </w:r>
            <w:r>
              <w:br/>
            </w:r>
            <w:r>
              <w:rPr>
                <w:rFonts w:ascii="Times New Roman"/>
                <w:b w:val="false"/>
                <w:i w:val="false"/>
                <w:color w:val="000000"/>
                <w:sz w:val="20"/>
              </w:rPr>
              <w:t xml:space="preserve">№ 298 қаулысымен </w:t>
            </w:r>
            <w:r>
              <w:br/>
            </w:r>
            <w:r>
              <w:rPr>
                <w:rFonts w:ascii="Times New Roman"/>
                <w:b w:val="false"/>
                <w:i w:val="false"/>
                <w:color w:val="000000"/>
                <w:sz w:val="20"/>
              </w:rPr>
              <w:t xml:space="preserve">бекітілген </w:t>
            </w:r>
          </w:p>
        </w:tc>
      </w:tr>
    </w:tbl>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регламенті</w:t>
      </w:r>
    </w:p>
    <w:bookmarkStart w:name="z90" w:id="43"/>
    <w:p>
      <w:pPr>
        <w:spacing w:after="0"/>
        <w:ind w:left="0"/>
        <w:jc w:val="left"/>
      </w:pPr>
      <w:r>
        <w:rPr>
          <w:rFonts w:ascii="Times New Roman"/>
          <w:b/>
          <w:i w:val="false"/>
          <w:color w:val="000000"/>
        </w:rPr>
        <w:t xml:space="preserve"> 1. Жалпы ережелер</w:t>
      </w:r>
    </w:p>
    <w:bookmarkEnd w:id="43"/>
    <w:p>
      <w:pPr>
        <w:spacing w:after="0"/>
        <w:ind w:left="0"/>
        <w:jc w:val="left"/>
      </w:pPr>
      <w:r>
        <w:rPr>
          <w:rFonts w:ascii="Times New Roman"/>
          <w:b w:val="false"/>
          <w:i w:val="false"/>
          <w:color w:val="000000"/>
          <w:sz w:val="28"/>
        </w:rPr>
        <w:t>      1.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қызметін (бұдан әрі – мемлекеттік көрсетілетін қызмет) аудандар мен Петропавл қаласының жұмыспен қамту және әлеуметтік бағдарламалар бөлімдері (бұдан әрі – көрсетілетін қызметті беруші) жеке тұлғаларға (бұдан әрі – көрсетілетін қызметті алушыға) көрсетеді.</w:t>
      </w:r>
      <w:r>
        <w:br/>
      </w:r>
      <w:r>
        <w:rPr>
          <w:rFonts w:ascii="Times New Roman"/>
          <w:b w:val="false"/>
          <w:i w:val="false"/>
          <w:color w:val="000000"/>
          <w:sz w:val="28"/>
        </w:rPr>
        <w:t xml:space="preserve">
      Өтініштерді қабылдау және мемлекеттік қызмет көрсету нәтижелерін беру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3. Мемлекеттік қызметті көрсету нәтижесі – мүгедектерге сурдо-тифлотехникалық және міндетті гигиеналық құралдар беру мерзімдері көрсетілген құжаттарды ресімдеу туралы хабарлама.</w:t>
      </w:r>
      <w:r>
        <w:br/>
      </w:r>
      <w:r>
        <w:rPr>
          <w:rFonts w:ascii="Times New Roman"/>
          <w:b w:val="false"/>
          <w:i w:val="false"/>
          <w:color w:val="000000"/>
          <w:sz w:val="28"/>
        </w:rPr>
        <w:t>
      Мемлекеттік қызметті көрсету нәтижесін ұсыну нысаны – қағаз түрінде.</w:t>
      </w:r>
      <w:r>
        <w:br/>
      </w:r>
      <w:r>
        <w:rPr>
          <w:rFonts w:ascii="Times New Roman"/>
          <w:b w:val="false"/>
          <w:i w:val="false"/>
          <w:color w:val="000000"/>
          <w:sz w:val="28"/>
        </w:rPr>
        <w:t>
</w:t>
      </w:r>
    </w:p>
    <w:bookmarkStart w:name="z91" w:id="44"/>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44"/>
    <w:p>
      <w:pPr>
        <w:spacing w:after="0"/>
        <w:ind w:left="0"/>
        <w:jc w:val="left"/>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қоса бере отырып, "Халықты әлеуметтік қорғау саласындағы мемлекеттік қөрсетілетін қызметтер стандарттарын бекіту туралы" Қазақстан Республикасы Үкіметінің 2014 жылғы 11 наурыздағы № 217 қаулысымен бектілген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стандартына (бұдан әрі – Стандарт)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өтініш беруі мемлекеттік қызметті көрсету бойынша рәсімнің (іс-әрекеттің) басталуына негіз болып табылады.</w:t>
      </w:r>
      <w:r>
        <w:br/>
      </w: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 орындау ұзақтығы:</w:t>
      </w:r>
      <w:r>
        <w:br/>
      </w:r>
      <w:r>
        <w:rPr>
          <w:rFonts w:ascii="Times New Roman"/>
          <w:b w:val="false"/>
          <w:i w:val="false"/>
          <w:color w:val="000000"/>
          <w:sz w:val="28"/>
        </w:rPr>
        <w:t>
      1) көрсетілетін қызметті берушінің қызметкері құжаттарды қабылдайды, оларды тіркеуді, тіркелген және мемлекеттік қызметті алатын күні, құжаттарды қабылдаған адамның тегі мен аты-жөні көрсетілген талон беруді жүзеге асырады,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2 сағат ішінде;</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1 жұмыс күні ішінде;</w:t>
      </w:r>
      <w:r>
        <w:br/>
      </w: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7 жұмыс күні ішінде;</w:t>
      </w:r>
      <w:r>
        <w:br/>
      </w: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нәтижесінің жобасына қол қояды,1 жұмыс күні ішінде;</w:t>
      </w:r>
      <w:r>
        <w:br/>
      </w: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береді, 30 минуттан аспайды.</w:t>
      </w:r>
      <w:r>
        <w:br/>
      </w:r>
      <w:r>
        <w:rPr>
          <w:rFonts w:ascii="Times New Roman"/>
          <w:b w:val="false"/>
          <w:i w:val="false"/>
          <w:color w:val="000000"/>
          <w:sz w:val="28"/>
        </w:rPr>
        <w:t>
      6. Мемлекеттік қызмет көрсету рәсімінің (әрекетінің) нәтижесі, ол келесі рәсімді (әрекетті) орындауды бастау үшін негіз болады:</w:t>
      </w:r>
      <w:r>
        <w:br/>
      </w:r>
      <w:r>
        <w:rPr>
          <w:rFonts w:ascii="Times New Roman"/>
          <w:b w:val="false"/>
          <w:i w:val="false"/>
          <w:color w:val="000000"/>
          <w:sz w:val="28"/>
        </w:rPr>
        <w:t>
      1) рәсімнің нәтижесі - тіркеу және мемлекеттік көрсетілетін қызметті алу күні, құжаттарды қабылдаған адамның тегі мен аты-жөні көрсетілген талон;</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мемлекеттік қызметті көрсету нәтижесінің жобасы;</w:t>
      </w:r>
      <w:r>
        <w:br/>
      </w:r>
      <w:r>
        <w:rPr>
          <w:rFonts w:ascii="Times New Roman"/>
          <w:b w:val="false"/>
          <w:i w:val="false"/>
          <w:color w:val="000000"/>
          <w:sz w:val="28"/>
        </w:rPr>
        <w:t>
      4) рәсімнің нәтижесі - мемлекеттік қызметті көрсетудің қол қойылған нәтижесі;</w:t>
      </w:r>
      <w:r>
        <w:br/>
      </w:r>
      <w:r>
        <w:rPr>
          <w:rFonts w:ascii="Times New Roman"/>
          <w:b w:val="false"/>
          <w:i w:val="false"/>
          <w:color w:val="000000"/>
          <w:sz w:val="28"/>
        </w:rPr>
        <w:t>
      5) рәсімнің нәтижесі - берілген мемлекеттік қызметті көрсету нәтижесі.</w:t>
      </w:r>
      <w:r>
        <w:br/>
      </w:r>
      <w:r>
        <w:rPr>
          <w:rFonts w:ascii="Times New Roman"/>
          <w:b w:val="false"/>
          <w:i w:val="false"/>
          <w:color w:val="000000"/>
          <w:sz w:val="28"/>
        </w:rPr>
        <w:t>
</w:t>
      </w:r>
    </w:p>
    <w:bookmarkStart w:name="z92" w:id="45"/>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іс-әрекеті тәртібінің сипаттамасы</w:t>
      </w:r>
    </w:p>
    <w:bookmarkEnd w:id="45"/>
    <w:p>
      <w:pPr>
        <w:spacing w:after="0"/>
        <w:ind w:left="0"/>
        <w:jc w:val="left"/>
      </w:pPr>
      <w:r>
        <w:rPr>
          <w:rFonts w:ascii="Times New Roman"/>
          <w:b w:val="false"/>
          <w:i w:val="false"/>
          <w:color w:val="000000"/>
          <w:sz w:val="28"/>
        </w:rPr>
        <w:t>      7. Мемлекеттік қызметті көрсету үдерісіне қатысатын көрсетілетін қызметті беруші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Құрылымдық бөлімшелер (қызметкерлер) арасындағы рәсімдер (іс-әрекеттер) реттілігінің сипаттамасы, әрбір рәсімнің (іс-әрекеттің) ұзақтығы:</w:t>
      </w:r>
      <w:r>
        <w:br/>
      </w:r>
      <w:r>
        <w:rPr>
          <w:rFonts w:ascii="Times New Roman"/>
          <w:b w:val="false"/>
          <w:i w:val="false"/>
          <w:color w:val="000000"/>
          <w:sz w:val="28"/>
        </w:rPr>
        <w:t>
      1) 1-рәсім - көрсетілетін қызметті берушінің қызметкері құжаттарды қабылдауды және оларды тіркеуді жүзеге асырады,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жіберу жүзеге асырылады, 2 сағат ішінде.</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1 жұмыс күні ішінде.</w:t>
      </w:r>
      <w:r>
        <w:br/>
      </w:r>
      <w:r>
        <w:rPr>
          <w:rFonts w:ascii="Times New Roman"/>
          <w:b w:val="false"/>
          <w:i w:val="false"/>
          <w:color w:val="000000"/>
          <w:sz w:val="28"/>
        </w:rPr>
        <w:t>
      3) 3-рәсім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шешім қабылдауға жібереді, 7 жұмыс күні ішінде;</w:t>
      </w:r>
      <w:r>
        <w:br/>
      </w:r>
      <w:r>
        <w:rPr>
          <w:rFonts w:ascii="Times New Roman"/>
          <w:b w:val="false"/>
          <w:i w:val="false"/>
          <w:color w:val="000000"/>
          <w:sz w:val="28"/>
        </w:rPr>
        <w:t>
      4) 4-рәсім - көрсетілетін қызметті берушінің басшысы шешім қабылдайды және мемлекеттік қызметті көрсету нәтижесінің жобасына қол қояды, оны көрсетілетін қызметті берушінің жауапты орындаушысына береді, 1 жұмыс күні ішінде;</w:t>
      </w:r>
      <w:r>
        <w:br/>
      </w:r>
      <w:r>
        <w:rPr>
          <w:rFonts w:ascii="Times New Roman"/>
          <w:b w:val="false"/>
          <w:i w:val="false"/>
          <w:color w:val="000000"/>
          <w:sz w:val="28"/>
        </w:rPr>
        <w:t>
      5) 5-рәсім - көрсетілетін қызметті берушінің жауапты орындаушысы көрсетілетін қызметті алушыға мемлекеттік қызметті көрсету нәтижесін береді, 30 минуттан аспайды.</w:t>
      </w:r>
      <w:r>
        <w:br/>
      </w:r>
      <w:r>
        <w:rPr>
          <w:rFonts w:ascii="Times New Roman"/>
          <w:b w:val="false"/>
          <w:i w:val="false"/>
          <w:color w:val="000000"/>
          <w:sz w:val="28"/>
        </w:rPr>
        <w:t xml:space="preserve">
      Мемлекеттік көрсетілетін қызмет бизнес үдерісінің анықтамалығы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w:t>
            </w:r>
            <w:r>
              <w:br/>
            </w:r>
            <w:r>
              <w:rPr>
                <w:rFonts w:ascii="Times New Roman"/>
                <w:b w:val="false"/>
                <w:i w:val="false"/>
                <w:color w:val="000000"/>
                <w:sz w:val="20"/>
              </w:rPr>
              <w:t>және міндетті гигиеналық құралдармен</w:t>
            </w:r>
            <w:r>
              <w:br/>
            </w:r>
            <w:r>
              <w:rPr>
                <w:rFonts w:ascii="Times New Roman"/>
                <w:b w:val="false"/>
                <w:i w:val="false"/>
                <w:color w:val="000000"/>
                <w:sz w:val="20"/>
              </w:rPr>
              <w:t xml:space="preserve">қамтамасыз ету үшін оларға </w:t>
            </w:r>
            <w:r>
              <w:br/>
            </w:r>
            <w:r>
              <w:rPr>
                <w:rFonts w:ascii="Times New Roman"/>
                <w:b w:val="false"/>
                <w:i w:val="false"/>
                <w:color w:val="000000"/>
                <w:sz w:val="20"/>
              </w:rPr>
              <w:t xml:space="preserve">құжаттарды ресімдеу" мемлекеттік </w:t>
            </w:r>
            <w:r>
              <w:br/>
            </w:r>
            <w:r>
              <w:rPr>
                <w:rFonts w:ascii="Times New Roman"/>
                <w:b w:val="false"/>
                <w:i w:val="false"/>
                <w:color w:val="000000"/>
                <w:sz w:val="20"/>
              </w:rPr>
              <w:t xml:space="preserve">көрсетілетін қызмет регламентіне </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Көрсетілетін қызметті берушілердің мекенжайы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0"/>
        <w:gridCol w:w="2342"/>
        <w:gridCol w:w="5264"/>
        <w:gridCol w:w="4074"/>
      </w:tblGrid>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 электрондық пошта мекенжайы</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33-2-13-62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46-2-14-49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32-2-12-65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43-2-19-99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44-2-13-38</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Кереев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31-2-19-22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 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38-2-16-50</w:t>
            </w:r>
            <w:r>
              <w:br/>
            </w:r>
            <w:r>
              <w:rPr>
                <w:rFonts w:ascii="Times New Roman"/>
                <w:b w:val="false"/>
                <w:i w:val="false"/>
                <w:color w:val="000000"/>
                <w:sz w:val="20"/>
              </w:rPr>
              <w:t>
50-06-17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41-2-13-75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Ленин көшесі, 2</w:t>
            </w:r>
            <w:r>
              <w:br/>
            </w:r>
            <w:r>
              <w:rPr>
                <w:rFonts w:ascii="Times New Roman"/>
                <w:b w:val="false"/>
                <w:i w:val="false"/>
                <w:color w:val="000000"/>
                <w:sz w:val="20"/>
              </w:rPr>
              <w:t>
ozsp-gm@sko.kz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35-2-24-17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көшесі, 2</w:t>
            </w:r>
            <w:r>
              <w:br/>
            </w:r>
            <w:r>
              <w:rPr>
                <w:rFonts w:ascii="Times New Roman"/>
                <w:b w:val="false"/>
                <w:i w:val="false"/>
                <w:color w:val="000000"/>
                <w:sz w:val="20"/>
              </w:rPr>
              <w:t>
ozsp-tsh@sko.kz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36-2-10-22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37-2-16-49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42-2-19-43</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Сергеевка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soczashita1@mail.ru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34-2-16-91</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53-07-84</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"Мүгедектерді сурдо-тифлотехникалық</w:t>
            </w:r>
            <w:r>
              <w:br/>
            </w:r>
            <w:r>
              <w:rPr>
                <w:rFonts w:ascii="Times New Roman"/>
                <w:b w:val="false"/>
                <w:i w:val="false"/>
                <w:color w:val="000000"/>
                <w:sz w:val="20"/>
              </w:rPr>
              <w:t>және міндетті гигиеналық құралдармен</w:t>
            </w:r>
            <w:r>
              <w:br/>
            </w:r>
            <w:r>
              <w:rPr>
                <w:rFonts w:ascii="Times New Roman"/>
                <w:b w:val="false"/>
                <w:i w:val="false"/>
                <w:color w:val="000000"/>
                <w:sz w:val="20"/>
              </w:rPr>
              <w:t xml:space="preserve">қамтамасыз ету үшін оларға </w:t>
            </w:r>
            <w:r>
              <w:br/>
            </w:r>
            <w:r>
              <w:rPr>
                <w:rFonts w:ascii="Times New Roman"/>
                <w:b w:val="false"/>
                <w:i w:val="false"/>
                <w:color w:val="000000"/>
                <w:sz w:val="20"/>
              </w:rPr>
              <w:t xml:space="preserve">құжаттарды ресімдеу" мемлекеттік </w:t>
            </w:r>
            <w:r>
              <w:br/>
            </w:r>
            <w:r>
              <w:rPr>
                <w:rFonts w:ascii="Times New Roman"/>
                <w:b w:val="false"/>
                <w:i w:val="false"/>
                <w:color w:val="000000"/>
                <w:sz w:val="20"/>
              </w:rPr>
              <w:t xml:space="preserve">көрсетілетін қызмет регламентіне </w:t>
            </w:r>
            <w:r>
              <w:br/>
            </w:r>
            <w:r>
              <w:rPr>
                <w:rFonts w:ascii="Times New Roman"/>
                <w:b w:val="false"/>
                <w:i w:val="false"/>
                <w:color w:val="000000"/>
                <w:sz w:val="20"/>
              </w:rPr>
              <w:t xml:space="preserve">2-қосымша </w:t>
            </w:r>
          </w:p>
        </w:tc>
      </w:tr>
    </w:tbl>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қызметі бизнес үдерісінің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2014 жылғы 21 тамыздағы</w:t>
            </w:r>
            <w:r>
              <w:br/>
            </w:r>
            <w:r>
              <w:rPr>
                <w:rFonts w:ascii="Times New Roman"/>
                <w:b w:val="false"/>
                <w:i w:val="false"/>
                <w:color w:val="000000"/>
                <w:sz w:val="20"/>
              </w:rPr>
              <w:t xml:space="preserve">№ 298 қаулысымен </w:t>
            </w:r>
            <w:r>
              <w:br/>
            </w:r>
            <w:r>
              <w:rPr>
                <w:rFonts w:ascii="Times New Roman"/>
                <w:b w:val="false"/>
                <w:i w:val="false"/>
                <w:color w:val="000000"/>
                <w:sz w:val="20"/>
              </w:rPr>
              <w:t xml:space="preserve">бекітілген </w:t>
            </w:r>
          </w:p>
        </w:tc>
      </w:tr>
    </w:tbl>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w:t>
      </w:r>
    </w:p>
    <w:bookmarkStart w:name="z96" w:id="46"/>
    <w:p>
      <w:pPr>
        <w:spacing w:after="0"/>
        <w:ind w:left="0"/>
        <w:jc w:val="left"/>
      </w:pPr>
      <w:r>
        <w:rPr>
          <w:rFonts w:ascii="Times New Roman"/>
          <w:b/>
          <w:i w:val="false"/>
          <w:color w:val="000000"/>
        </w:rPr>
        <w:t xml:space="preserve"> 1. Жалпы ережелер</w:t>
      </w:r>
    </w:p>
    <w:bookmarkEnd w:id="46"/>
    <w:p>
      <w:pPr>
        <w:spacing w:after="0"/>
        <w:ind w:left="0"/>
        <w:jc w:val="left"/>
      </w:pPr>
      <w:r>
        <w:rPr>
          <w:rFonts w:ascii="Times New Roman"/>
          <w:b w:val="false"/>
          <w:i w:val="false"/>
          <w:color w:val="000000"/>
          <w:sz w:val="28"/>
        </w:rPr>
        <w:t>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қызметін (бұдан әрі – мемлекеттік көрсетілетін қызмет) аудандар мен Петропавл қаласының жұмыспен қамту және әлеуметтік бағдарламалар бөлімдері (бұдан әрі – көрсетілетін қызметті беруші) жеке тұлғаларға (бұдан әрі – көрсетілетін қызметті алушыға) көрсетеді.</w:t>
      </w:r>
      <w:r>
        <w:br/>
      </w:r>
      <w:r>
        <w:rPr>
          <w:rFonts w:ascii="Times New Roman"/>
          <w:b w:val="false"/>
          <w:i w:val="false"/>
          <w:color w:val="000000"/>
          <w:sz w:val="28"/>
        </w:rPr>
        <w:t xml:space="preserve">
      Өтініштерді қабылдау және мемлекеттік қызмет көрсету нәтижелерін беру көрсетілетін қызмет беруші арқылы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жүзеге асырылады.</w:t>
      </w:r>
      <w:r>
        <w:br/>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3. Мемлекеттік қызметті көрсету нәтижесі – жүріп-тұруы қиын бірінші топтағы мүгедектерге жеке көмекшінің және есту кемістігі бар мүгедектерге ымдау тілі маманының қызметтерін ұсыну мерзімі көрсетілген құжаттарды ресімдеу туралы хабарлама.</w:t>
      </w:r>
      <w:r>
        <w:br/>
      </w:r>
      <w:r>
        <w:rPr>
          <w:rFonts w:ascii="Times New Roman"/>
          <w:b w:val="false"/>
          <w:i w:val="false"/>
          <w:color w:val="000000"/>
          <w:sz w:val="28"/>
        </w:rPr>
        <w:t>
      Мемлекеттік қызметті көрсету нәтижесін беру нысаны – қағаз түрінде.</w:t>
      </w:r>
      <w:r>
        <w:br/>
      </w:r>
      <w:r>
        <w:rPr>
          <w:rFonts w:ascii="Times New Roman"/>
          <w:b w:val="false"/>
          <w:i w:val="false"/>
          <w:color w:val="000000"/>
          <w:sz w:val="28"/>
        </w:rPr>
        <w:t>
</w:t>
      </w:r>
    </w:p>
    <w:bookmarkStart w:name="z97" w:id="47"/>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47"/>
    <w:p>
      <w:pPr>
        <w:spacing w:after="0"/>
        <w:ind w:left="0"/>
        <w:jc w:val="left"/>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қоса бере отырып, "Халықты әлеуметтік қорғау саласындағы мемлекеттік қөрсетілетін қызметтер стандарттарын бекіту туралы" Қазақстан Республикасы Үкіметінің 2014 жылғы 11 наурыздағы № 217 қаулысымен бектілген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стандартына (бұдан әрі – Стандарт)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өтініш беруі мемлекеттік қызметті көрсету бойынша рәсімнің (іс-әрекеттің) басталуына негіз болып табылады.</w:t>
      </w:r>
      <w:r>
        <w:br/>
      </w:r>
      <w:r>
        <w:rPr>
          <w:rFonts w:ascii="Times New Roman"/>
          <w:b w:val="false"/>
          <w:i w:val="false"/>
          <w:color w:val="000000"/>
          <w:sz w:val="28"/>
        </w:rPr>
        <w:t>
      Көрсетілетін қызметті алушыларды қабылдау алдын ала жазылусыз және жеделдетілген қызмет көрсетусіз кезек тәртібінде жүзеге асырылады.</w:t>
      </w:r>
      <w:r>
        <w:br/>
      </w: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 орындау ұзақтығы:</w:t>
      </w:r>
      <w:r>
        <w:br/>
      </w:r>
      <w:r>
        <w:rPr>
          <w:rFonts w:ascii="Times New Roman"/>
          <w:b w:val="false"/>
          <w:i w:val="false"/>
          <w:color w:val="000000"/>
          <w:sz w:val="28"/>
        </w:rPr>
        <w:t>
      1) көрсетілетін қызметті берушінің қызметкері құжаттарды қабылдайды, оларды тіркеуді, тіркелген және мемлекеттік қызметті алатын күні, құжаттарды қабылдаған адамның тегі мен аты-жөні көрсетілген талон беруді жүзеге асырады,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2 сағат ішінде;</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1 жұмыс күні ішінде;</w:t>
      </w:r>
      <w:r>
        <w:br/>
      </w:r>
      <w:r>
        <w:rPr>
          <w:rFonts w:ascii="Times New Roman"/>
          <w:b w:val="false"/>
          <w:i w:val="false"/>
          <w:color w:val="000000"/>
          <w:sz w:val="28"/>
        </w:rPr>
        <w:t>
      3) көрсетілетін қызметті берушінің жауапты орындаушысы ұсынылған құжаттарды қарайды, құжаттарды дайындайды, мемлекеттік қызметті көрсету нәтижесінің жобасын дайындайды, 7 жұмыс күні ішінде;</w:t>
      </w:r>
      <w:r>
        <w:br/>
      </w: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нәтижесінің жобасына қол қояды,1 жұмыс күні ішінде;</w:t>
      </w:r>
      <w:r>
        <w:br/>
      </w: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береді, 30 минуттан аспайды.</w:t>
      </w:r>
      <w:r>
        <w:br/>
      </w:r>
      <w:r>
        <w:rPr>
          <w:rFonts w:ascii="Times New Roman"/>
          <w:b w:val="false"/>
          <w:i w:val="false"/>
          <w:color w:val="000000"/>
          <w:sz w:val="28"/>
        </w:rPr>
        <w:t>
      6. Мемлекеттік қызмет көрсету рәсімінің (әрекетінің) нәтижесі, ол келесі рәсімді (әрекетті) орындауды бастау үшін негіз болады:</w:t>
      </w:r>
      <w:r>
        <w:br/>
      </w:r>
      <w:r>
        <w:rPr>
          <w:rFonts w:ascii="Times New Roman"/>
          <w:b w:val="false"/>
          <w:i w:val="false"/>
          <w:color w:val="000000"/>
          <w:sz w:val="28"/>
        </w:rPr>
        <w:t>
      1) рәсімнің нәтижесі – тіркелген және мемлекеттік қызметті алатын күні, құжаттарды қабылдаған адамның тегі мен аты-жөні көрсетілген талон;</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мемлекеттік қызметті көрсету нәтижесінің жобасы;</w:t>
      </w:r>
      <w:r>
        <w:br/>
      </w:r>
      <w:r>
        <w:rPr>
          <w:rFonts w:ascii="Times New Roman"/>
          <w:b w:val="false"/>
          <w:i w:val="false"/>
          <w:color w:val="000000"/>
          <w:sz w:val="28"/>
        </w:rPr>
        <w:t>
      4) рәсімнің нәтижесі - мемлекеттік қызметті көрсетудің қол қойылған нәтижесі;</w:t>
      </w:r>
      <w:r>
        <w:br/>
      </w:r>
      <w:r>
        <w:rPr>
          <w:rFonts w:ascii="Times New Roman"/>
          <w:b w:val="false"/>
          <w:i w:val="false"/>
          <w:color w:val="000000"/>
          <w:sz w:val="28"/>
        </w:rPr>
        <w:t>
      5) рәсімнің нәтижесі - берілген мемлекеттік қызметті көрсету нәтижесі.</w:t>
      </w:r>
      <w:r>
        <w:br/>
      </w:r>
      <w:r>
        <w:rPr>
          <w:rFonts w:ascii="Times New Roman"/>
          <w:b w:val="false"/>
          <w:i w:val="false"/>
          <w:color w:val="000000"/>
          <w:sz w:val="28"/>
        </w:rPr>
        <w:t>
</w:t>
      </w:r>
    </w:p>
    <w:bookmarkStart w:name="z98" w:id="48"/>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іс-әрекеті тәртібінің сипаттамасы</w:t>
      </w:r>
    </w:p>
    <w:bookmarkEnd w:id="48"/>
    <w:p>
      <w:pPr>
        <w:spacing w:after="0"/>
        <w:ind w:left="0"/>
        <w:jc w:val="left"/>
      </w:pPr>
      <w:r>
        <w:rPr>
          <w:rFonts w:ascii="Times New Roman"/>
          <w:b w:val="false"/>
          <w:i w:val="false"/>
          <w:color w:val="000000"/>
          <w:sz w:val="28"/>
        </w:rPr>
        <w:t>      7. Мемлекеттік қызметті көрсету үдерісіне қатысатын көрсетілетін қызметті беруші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Құрылымдық бөлімшелер (қызметкерлер) арасындағы рәсімдер (іс-әрекеттер) реттілігінің сипаттамасы, әрбір рәсімнің (іс-әрекеттің) ұзақтығы:</w:t>
      </w:r>
      <w:r>
        <w:br/>
      </w:r>
      <w:r>
        <w:rPr>
          <w:rFonts w:ascii="Times New Roman"/>
          <w:b w:val="false"/>
          <w:i w:val="false"/>
          <w:color w:val="000000"/>
          <w:sz w:val="28"/>
        </w:rPr>
        <w:t>
      1) 1-рәсім - көрсетілетін қызметті берушінің қызметкері құжаттарды қабылдауды және оларды тіркеуді жүзеге асырады, 30 минуттан аспайды.</w:t>
      </w:r>
      <w:r>
        <w:br/>
      </w:r>
      <w:r>
        <w:rPr>
          <w:rFonts w:ascii="Times New Roman"/>
          <w:b w:val="false"/>
          <w:i w:val="false"/>
          <w:color w:val="000000"/>
          <w:sz w:val="28"/>
        </w:rPr>
        <w:t>
      Сондай-ақ, құжаттарды көрсетілетін қызметті берушінің басшысына жауапты орындаушыны анықтау және тиісті бұрыштама қою үшін жіберу жүзеге асырылады, 2 сағат ішінде.</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1 жұмыс күні ішінде.</w:t>
      </w:r>
      <w:r>
        <w:br/>
      </w:r>
      <w:r>
        <w:rPr>
          <w:rFonts w:ascii="Times New Roman"/>
          <w:b w:val="false"/>
          <w:i w:val="false"/>
          <w:color w:val="000000"/>
          <w:sz w:val="28"/>
        </w:rPr>
        <w:t>
      3) 3-рәсім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шешім қабылдауға жібереді, 7 жұмыс күні ішінде;</w:t>
      </w:r>
      <w:r>
        <w:br/>
      </w:r>
      <w:r>
        <w:rPr>
          <w:rFonts w:ascii="Times New Roman"/>
          <w:b w:val="false"/>
          <w:i w:val="false"/>
          <w:color w:val="000000"/>
          <w:sz w:val="28"/>
        </w:rPr>
        <w:t>
      4) 4-рәсім - көрсетілетін қызметті берушінің басшысы шешім қабылдайды және мемлекеттік қызметті көрсету нәтижесінің жобасына қол қояды, оны көрсетілетін қызметті берушінің жауапты орындаушысына береді, 1 жұмыс күні ішінде;</w:t>
      </w:r>
      <w:r>
        <w:br/>
      </w:r>
      <w:r>
        <w:rPr>
          <w:rFonts w:ascii="Times New Roman"/>
          <w:b w:val="false"/>
          <w:i w:val="false"/>
          <w:color w:val="000000"/>
          <w:sz w:val="28"/>
        </w:rPr>
        <w:t>
      5) 5-рәсім - көрсетілетін қызметті берушінің жауапты орындаушысы көрсетілетін қызметті алушыға мемлекеттік қызметті көрсету нәтижесін береді, 30 минуттан аспайды.</w:t>
      </w:r>
      <w:r>
        <w:br/>
      </w:r>
      <w:r>
        <w:rPr>
          <w:rFonts w:ascii="Times New Roman"/>
          <w:b w:val="false"/>
          <w:i w:val="false"/>
          <w:color w:val="000000"/>
          <w:sz w:val="28"/>
        </w:rPr>
        <w:t xml:space="preserve">
      Мемлекеттік көрсетілетін қызметі бизнес үдерісінің анықтамалығы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w:t>
            </w:r>
            <w:r>
              <w:br/>
            </w:r>
            <w:r>
              <w:rPr>
                <w:rFonts w:ascii="Times New Roman"/>
                <w:b w:val="false"/>
                <w:i w:val="false"/>
                <w:color w:val="000000"/>
                <w:sz w:val="20"/>
              </w:rPr>
              <w:t>мүгедектерге жеке көмекшінің және</w:t>
            </w:r>
            <w:r>
              <w:br/>
            </w:r>
            <w:r>
              <w:rPr>
                <w:rFonts w:ascii="Times New Roman"/>
                <w:b w:val="false"/>
                <w:i w:val="false"/>
                <w:color w:val="000000"/>
                <w:sz w:val="20"/>
              </w:rPr>
              <w:t xml:space="preserve">есту кемістігі бар мүгедектерге </w:t>
            </w:r>
            <w:r>
              <w:br/>
            </w:r>
            <w:r>
              <w:rPr>
                <w:rFonts w:ascii="Times New Roman"/>
                <w:b w:val="false"/>
                <w:i w:val="false"/>
                <w:color w:val="000000"/>
                <w:sz w:val="20"/>
              </w:rPr>
              <w:t>ымдау тілі маманының қызметтерін</w:t>
            </w:r>
            <w:r>
              <w:br/>
            </w:r>
            <w:r>
              <w:rPr>
                <w:rFonts w:ascii="Times New Roman"/>
                <w:b w:val="false"/>
                <w:i w:val="false"/>
                <w:color w:val="000000"/>
                <w:sz w:val="20"/>
              </w:rPr>
              <w:t xml:space="preserve">ұсыну үшін мүгедектерге </w:t>
            </w:r>
            <w:r>
              <w:br/>
            </w:r>
            <w:r>
              <w:rPr>
                <w:rFonts w:ascii="Times New Roman"/>
                <w:b w:val="false"/>
                <w:i w:val="false"/>
                <w:color w:val="000000"/>
                <w:sz w:val="20"/>
              </w:rPr>
              <w:t>құжаттарды ресімдеу" мемлекеттік </w:t>
            </w:r>
            <w:r>
              <w:br/>
            </w:r>
            <w:r>
              <w:rPr>
                <w:rFonts w:ascii="Times New Roman"/>
                <w:b w:val="false"/>
                <w:i w:val="false"/>
                <w:color w:val="000000"/>
                <w:sz w:val="20"/>
              </w:rPr>
              <w:t xml:space="preserve">көрсетілетін қызмет регламентіне </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Көрсетілетін қызметті берушілердің мекенжайы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0"/>
        <w:gridCol w:w="2342"/>
        <w:gridCol w:w="5264"/>
        <w:gridCol w:w="4074"/>
      </w:tblGrid>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 электрондық пошта мекенжайы</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33-2-13-62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46-2-14-49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32-2-12-65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43-2-19-99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44-2-13-38</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Кереев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31-2-19-22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 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38-2-16-50</w:t>
            </w:r>
            <w:r>
              <w:br/>
            </w:r>
            <w:r>
              <w:rPr>
                <w:rFonts w:ascii="Times New Roman"/>
                <w:b w:val="false"/>
                <w:i w:val="false"/>
                <w:color w:val="000000"/>
                <w:sz w:val="20"/>
              </w:rPr>
              <w:t>
50-06-17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41-2-13-75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 атындағы аудан, Новоишим ауылы,</w:t>
            </w:r>
            <w:r>
              <w:br/>
            </w:r>
            <w:r>
              <w:rPr>
                <w:rFonts w:ascii="Times New Roman"/>
                <w:b w:val="false"/>
                <w:i w:val="false"/>
                <w:color w:val="000000"/>
                <w:sz w:val="20"/>
              </w:rPr>
              <w:t>
Ленин көшесі, 2</w:t>
            </w:r>
            <w:r>
              <w:br/>
            </w:r>
            <w:r>
              <w:rPr>
                <w:rFonts w:ascii="Times New Roman"/>
                <w:b w:val="false"/>
                <w:i w:val="false"/>
                <w:color w:val="000000"/>
                <w:sz w:val="20"/>
              </w:rPr>
              <w:t>
ozsp-gm@sko.kz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35-2-24-17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көшесі, 2</w:t>
            </w:r>
            <w:r>
              <w:br/>
            </w:r>
            <w:r>
              <w:rPr>
                <w:rFonts w:ascii="Times New Roman"/>
                <w:b w:val="false"/>
                <w:i w:val="false"/>
                <w:color w:val="000000"/>
                <w:sz w:val="20"/>
              </w:rPr>
              <w:t>
ozsp-tsh@sko.kz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36-2-10-22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37-2-16-49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42-2-19-43</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Сергеевка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soczashita1@mail.ru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34-2-16-91</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53-07-84</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"Жүріп-тұруы қиын бірінші топтағы</w:t>
            </w:r>
            <w:r>
              <w:br/>
            </w:r>
            <w:r>
              <w:rPr>
                <w:rFonts w:ascii="Times New Roman"/>
                <w:b w:val="false"/>
                <w:i w:val="false"/>
                <w:color w:val="000000"/>
                <w:sz w:val="20"/>
              </w:rPr>
              <w:t>мүгедектерге жеке көмекшінің және</w:t>
            </w:r>
            <w:r>
              <w:br/>
            </w:r>
            <w:r>
              <w:rPr>
                <w:rFonts w:ascii="Times New Roman"/>
                <w:b w:val="false"/>
                <w:i w:val="false"/>
                <w:color w:val="000000"/>
                <w:sz w:val="20"/>
              </w:rPr>
              <w:t xml:space="preserve">есту кемістігі бар мүгедектерге </w:t>
            </w:r>
            <w:r>
              <w:br/>
            </w:r>
            <w:r>
              <w:rPr>
                <w:rFonts w:ascii="Times New Roman"/>
                <w:b w:val="false"/>
                <w:i w:val="false"/>
                <w:color w:val="000000"/>
                <w:sz w:val="20"/>
              </w:rPr>
              <w:t>ымдау тілі маманының қызметтерін</w:t>
            </w:r>
            <w:r>
              <w:br/>
            </w:r>
            <w:r>
              <w:rPr>
                <w:rFonts w:ascii="Times New Roman"/>
                <w:b w:val="false"/>
                <w:i w:val="false"/>
                <w:color w:val="000000"/>
                <w:sz w:val="20"/>
              </w:rPr>
              <w:t xml:space="preserve">ұсыну үшін мүгедектерге </w:t>
            </w:r>
            <w:r>
              <w:br/>
            </w:r>
            <w:r>
              <w:rPr>
                <w:rFonts w:ascii="Times New Roman"/>
                <w:b w:val="false"/>
                <w:i w:val="false"/>
                <w:color w:val="000000"/>
                <w:sz w:val="20"/>
              </w:rPr>
              <w:t>құжаттарды ресімдеу" мемлекеттік </w:t>
            </w:r>
            <w:r>
              <w:br/>
            </w:r>
            <w:r>
              <w:rPr>
                <w:rFonts w:ascii="Times New Roman"/>
                <w:b w:val="false"/>
                <w:i w:val="false"/>
                <w:color w:val="000000"/>
                <w:sz w:val="20"/>
              </w:rPr>
              <w:t xml:space="preserve">көрсетілетін қызмет регламентіне </w:t>
            </w:r>
            <w:r>
              <w:br/>
            </w:r>
            <w:r>
              <w:rPr>
                <w:rFonts w:ascii="Times New Roman"/>
                <w:b w:val="false"/>
                <w:i w:val="false"/>
                <w:color w:val="000000"/>
                <w:sz w:val="20"/>
              </w:rPr>
              <w:t xml:space="preserve">2-қосымша </w:t>
            </w:r>
          </w:p>
        </w:tc>
      </w:tr>
    </w:tbl>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 бизнес үдерісінің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2014 жылғы 21 тамыздағы</w:t>
            </w:r>
            <w:r>
              <w:br/>
            </w:r>
            <w:r>
              <w:rPr>
                <w:rFonts w:ascii="Times New Roman"/>
                <w:b w:val="false"/>
                <w:i w:val="false"/>
                <w:color w:val="000000"/>
                <w:sz w:val="20"/>
              </w:rPr>
              <w:t xml:space="preserve">№ 298 қаулысымен </w:t>
            </w:r>
            <w:r>
              <w:br/>
            </w:r>
            <w:r>
              <w:rPr>
                <w:rFonts w:ascii="Times New Roman"/>
                <w:b w:val="false"/>
                <w:i w:val="false"/>
                <w:color w:val="000000"/>
                <w:sz w:val="20"/>
              </w:rPr>
              <w:t xml:space="preserve">бекітілген </w:t>
            </w:r>
          </w:p>
        </w:tc>
      </w:tr>
    </w:tbl>
    <w:p>
      <w:pPr>
        <w:spacing w:after="0"/>
        <w:ind w:left="0"/>
        <w:jc w:val="left"/>
      </w:pPr>
      <w:r>
        <w:rPr>
          <w:rFonts w:ascii="Times New Roman"/>
          <w:b/>
          <w:i w:val="false"/>
          <w:color w:val="000000"/>
        </w:rPr>
        <w:t xml:space="preserve"> "Мүгедектерге кресло-арбалар беру үшін оларға құжаттарды ресімдеу" мемлекеттік көрсетілетін қызмет регламенті</w:t>
      </w:r>
    </w:p>
    <w:bookmarkStart w:name="z102" w:id="49"/>
    <w:p>
      <w:pPr>
        <w:spacing w:after="0"/>
        <w:ind w:left="0"/>
        <w:jc w:val="left"/>
      </w:pPr>
      <w:r>
        <w:rPr>
          <w:rFonts w:ascii="Times New Roman"/>
          <w:b/>
          <w:i w:val="false"/>
          <w:color w:val="000000"/>
        </w:rPr>
        <w:t xml:space="preserve"> 1. Жалпы ережелер</w:t>
      </w:r>
    </w:p>
    <w:bookmarkEnd w:id="49"/>
    <w:p>
      <w:pPr>
        <w:spacing w:after="0"/>
        <w:ind w:left="0"/>
        <w:jc w:val="left"/>
      </w:pPr>
      <w:r>
        <w:rPr>
          <w:rFonts w:ascii="Times New Roman"/>
          <w:b w:val="false"/>
          <w:i w:val="false"/>
          <w:color w:val="000000"/>
          <w:sz w:val="28"/>
        </w:rPr>
        <w:t>      1. "Мүгедектерге кресло-арбалар беру үшін оларға құжаттарды ресімдеу" мемлекеттік көрсетілетін қызметін (бұдан әрі – мемлекеттік көрсетілетін қызмет) аудандар мен Петропавл қаласының жұмыспен қамту және әлеуметтік бағдарламалар бөлімдері (бұдан әрі – көрсетілетін қызметті беруші) жеке тұлғаларға (бұдан әрі - көрсетілетін қызметті алушы) көрсетеді.</w:t>
      </w:r>
      <w:r>
        <w:br/>
      </w:r>
      <w:r>
        <w:rPr>
          <w:rFonts w:ascii="Times New Roman"/>
          <w:b w:val="false"/>
          <w:i w:val="false"/>
          <w:color w:val="000000"/>
          <w:sz w:val="28"/>
        </w:rPr>
        <w:t xml:space="preserve">
      Өтініштерді қабылдау және мемлекеттік қызмет көрсету нәтижелерін беру "Мүгедектерге кресло-арбалар беру үшін оларға құжаттарды ресімдеу"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мүгедектерге кресло-арбалар ұсыну мерзімдері көрсетілген құжаттарды ресімдеу туралы хабарлама.</w:t>
      </w:r>
      <w:r>
        <w:br/>
      </w:r>
      <w:r>
        <w:rPr>
          <w:rFonts w:ascii="Times New Roman"/>
          <w:b w:val="false"/>
          <w:i w:val="false"/>
          <w:color w:val="000000"/>
          <w:sz w:val="28"/>
        </w:rPr>
        <w:t>
      Мемлекеттік қызметті көрсету нәтижесін ұсыну нысаны: қағаз түрінде.</w:t>
      </w:r>
      <w:r>
        <w:br/>
      </w:r>
      <w:r>
        <w:rPr>
          <w:rFonts w:ascii="Times New Roman"/>
          <w:b w:val="false"/>
          <w:i w:val="false"/>
          <w:color w:val="000000"/>
          <w:sz w:val="28"/>
        </w:rPr>
        <w:t>
</w:t>
      </w:r>
    </w:p>
    <w:bookmarkStart w:name="z103" w:id="50"/>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50"/>
    <w:p>
      <w:pPr>
        <w:spacing w:after="0"/>
        <w:ind w:left="0"/>
        <w:jc w:val="left"/>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қоса бере отырып, "Халықты әлеуметтік қорғау саласындағы мемлекеттік қөрсетілетін қызметтер стандарттарын бекіту туралы" Қазақстан Республикасы Үкіметінің 2014 жылғы 11 наурыздағы № 217 қаулысымен бекітілген "Мүгедектерге кресло-арбалар беру үшін оларға құжаттарды ресімдеу" мемлекеттік көрсетілетін қызмет стандартына (бұдан әрі – Стандарт)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өтініш беруі мемлекеттік қызметті көрсету бойынша рәсімнің (іс-әрекеттің) басталуына негіз болып табылады.</w:t>
      </w:r>
      <w:r>
        <w:br/>
      </w: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 орындау ұзақтығы:</w:t>
      </w:r>
      <w:r>
        <w:br/>
      </w:r>
      <w:r>
        <w:rPr>
          <w:rFonts w:ascii="Times New Roman"/>
          <w:b w:val="false"/>
          <w:i w:val="false"/>
          <w:color w:val="000000"/>
          <w:sz w:val="28"/>
        </w:rPr>
        <w:t>
      1) көрсетілетін қызметті берушінің қызметкері құжаттарды қабылдайды, оларды тіркеуді, тіркелген және мемлекеттік қызметті алатын күні, құжаттарды қабылдаған адамның тегі мен аты-жөні көрсетілген талон беруді жүзеге асырады,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2 сағат ішінде;</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1 жұмыс күні ішінде;</w:t>
      </w:r>
      <w:r>
        <w:br/>
      </w: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7 жұмыс күні ішінде;</w:t>
      </w:r>
      <w:r>
        <w:br/>
      </w: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нәтижесінің жобасына қол қояды,1 жұмыс күні ішінде;</w:t>
      </w:r>
      <w:r>
        <w:br/>
      </w: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береді, 30 минуттан аспайды.</w:t>
      </w:r>
      <w:r>
        <w:br/>
      </w:r>
      <w:r>
        <w:rPr>
          <w:rFonts w:ascii="Times New Roman"/>
          <w:b w:val="false"/>
          <w:i w:val="false"/>
          <w:color w:val="000000"/>
          <w:sz w:val="28"/>
        </w:rPr>
        <w:t>
      6. Мемлекеттік қызмет көрсету рәсімінің (әрекетінің) нәтижесі, ол келесі рәсімді (әрекетті) орындауды бастау үшін негіз болады:</w:t>
      </w:r>
      <w:r>
        <w:br/>
      </w:r>
      <w:r>
        <w:rPr>
          <w:rFonts w:ascii="Times New Roman"/>
          <w:b w:val="false"/>
          <w:i w:val="false"/>
          <w:color w:val="000000"/>
          <w:sz w:val="28"/>
        </w:rPr>
        <w:t>
      1) рәсімнің нәтижесі - тіркелген және мемлекеттік қызметті алатын күні, құжаттарды қабылдаған адамның тегі мен аты-жөні көрсетілген талон;</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мемлекеттік қызметті көрсету нәтижесінің жобасы;</w:t>
      </w:r>
      <w:r>
        <w:br/>
      </w:r>
      <w:r>
        <w:rPr>
          <w:rFonts w:ascii="Times New Roman"/>
          <w:b w:val="false"/>
          <w:i w:val="false"/>
          <w:color w:val="000000"/>
          <w:sz w:val="28"/>
        </w:rPr>
        <w:t>
      4) рәсімнің нәтижесі - мемлекеттік қызметті көрсетудің қол қойылған нәтижесі;</w:t>
      </w:r>
      <w:r>
        <w:br/>
      </w:r>
      <w:r>
        <w:rPr>
          <w:rFonts w:ascii="Times New Roman"/>
          <w:b w:val="false"/>
          <w:i w:val="false"/>
          <w:color w:val="000000"/>
          <w:sz w:val="28"/>
        </w:rPr>
        <w:t>
      5) рәсімнің нәтижесі - берілген мемлекеттік қызметті көрсету нәтижесі.</w:t>
      </w:r>
      <w:r>
        <w:br/>
      </w:r>
      <w:r>
        <w:rPr>
          <w:rFonts w:ascii="Times New Roman"/>
          <w:b w:val="false"/>
          <w:i w:val="false"/>
          <w:color w:val="000000"/>
          <w:sz w:val="28"/>
        </w:rPr>
        <w:t>
</w:t>
      </w:r>
    </w:p>
    <w:bookmarkStart w:name="z104" w:id="51"/>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іс-әрекеті тәртібінің сипаттамасы</w:t>
      </w:r>
    </w:p>
    <w:bookmarkEnd w:id="51"/>
    <w:p>
      <w:pPr>
        <w:spacing w:after="0"/>
        <w:ind w:left="0"/>
        <w:jc w:val="left"/>
      </w:pPr>
      <w:r>
        <w:rPr>
          <w:rFonts w:ascii="Times New Roman"/>
          <w:b w:val="false"/>
          <w:i w:val="false"/>
          <w:color w:val="000000"/>
          <w:sz w:val="28"/>
        </w:rPr>
        <w:t>      7. Мемлекеттік қызметті көрсету үдерісіне қатысатын көрсетілетін қызметті беруші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Құрылымдық бөлімшелер (қызметкерлер) арасындағы рәсімдер (іс-әрекеттер) реттілігінің сипаттамасы, әрбір рәсімнің (іс-әрекеттің) ұзақтығы:</w:t>
      </w:r>
      <w:r>
        <w:br/>
      </w:r>
      <w:r>
        <w:rPr>
          <w:rFonts w:ascii="Times New Roman"/>
          <w:b w:val="false"/>
          <w:i w:val="false"/>
          <w:color w:val="000000"/>
          <w:sz w:val="28"/>
        </w:rPr>
        <w:t>
      1) 1-рәсім - көрсетілетін қызметті берушінің қызметкері құжаттарды қабылдауды және оларды тіркеуді жүзеге асырады,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жіберу жүзеге асырылады, 2 сағат ішінде;</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1 жұмыс күні ішінде;</w:t>
      </w:r>
      <w:r>
        <w:br/>
      </w:r>
      <w:r>
        <w:rPr>
          <w:rFonts w:ascii="Times New Roman"/>
          <w:b w:val="false"/>
          <w:i w:val="false"/>
          <w:color w:val="000000"/>
          <w:sz w:val="28"/>
        </w:rPr>
        <w:t>
      3) 3-рәсім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шешім қабылдауға жібереді, 7 жұмыс күні ішінде;</w:t>
      </w:r>
      <w:r>
        <w:br/>
      </w:r>
      <w:r>
        <w:rPr>
          <w:rFonts w:ascii="Times New Roman"/>
          <w:b w:val="false"/>
          <w:i w:val="false"/>
          <w:color w:val="000000"/>
          <w:sz w:val="28"/>
        </w:rPr>
        <w:t>
      4) 4-рәсім - көрсетілетін қызметті берушінің басшысы шешім қабылдайды және мемлекеттік қызметті көрсету нәтижесінің жобасына қол қояды, оны көрсетілетін қызметті берушінің жауапты орындаушысына береді, 1 жұмыс күні ішінде;</w:t>
      </w:r>
      <w:r>
        <w:br/>
      </w:r>
      <w:r>
        <w:rPr>
          <w:rFonts w:ascii="Times New Roman"/>
          <w:b w:val="false"/>
          <w:i w:val="false"/>
          <w:color w:val="000000"/>
          <w:sz w:val="28"/>
        </w:rPr>
        <w:t>
      5) 5-рәсім - көрсетілетін қызметті берушінің жауапты орындаушысы көрсетілетін қызметті алушыға мемлекеттік қызметті көрсету нәтижесін береді, 30 минуттан аспайды.</w:t>
      </w:r>
      <w:r>
        <w:br/>
      </w:r>
      <w:r>
        <w:rPr>
          <w:rFonts w:ascii="Times New Roman"/>
          <w:b w:val="false"/>
          <w:i w:val="false"/>
          <w:color w:val="000000"/>
          <w:sz w:val="28"/>
        </w:rPr>
        <w:t xml:space="preserve">
      Мемлекеттік көрсетілетін қызметі бизнес үдерісінің анықтамалығы "Мүгедектерге кресло-арбалар беру үшін оларға құжаттарды ресімдеу"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w:t>
            </w:r>
            <w:r>
              <w:br/>
            </w:r>
            <w:r>
              <w:rPr>
                <w:rFonts w:ascii="Times New Roman"/>
                <w:b w:val="false"/>
                <w:i w:val="false"/>
                <w:color w:val="000000"/>
                <w:sz w:val="20"/>
              </w:rPr>
              <w:t xml:space="preserve">беру үшін оларға </w:t>
            </w:r>
            <w:r>
              <w:br/>
            </w:r>
            <w:r>
              <w:rPr>
                <w:rFonts w:ascii="Times New Roman"/>
                <w:b w:val="false"/>
                <w:i w:val="false"/>
                <w:color w:val="000000"/>
                <w:sz w:val="20"/>
              </w:rPr>
              <w:t xml:space="preserve">құжаттарды ресімдеу"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Көрсетілетін қызметті берушілердің мекенжайы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0"/>
        <w:gridCol w:w="2342"/>
        <w:gridCol w:w="5264"/>
        <w:gridCol w:w="4074"/>
      </w:tblGrid>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 электрондық пошта мекенжайы</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33-2-13-62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46-2-14-49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32-2-12-65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43-2-19-99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44-2-13-38</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Кереев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31-2-19-22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 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38-2-16-50</w:t>
            </w:r>
            <w:r>
              <w:br/>
            </w:r>
            <w:r>
              <w:rPr>
                <w:rFonts w:ascii="Times New Roman"/>
                <w:b w:val="false"/>
                <w:i w:val="false"/>
                <w:color w:val="000000"/>
                <w:sz w:val="20"/>
              </w:rPr>
              <w:t>
50-06-17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41-2-13-75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 атындағы аудан, Новоишим ауылы,</w:t>
            </w:r>
            <w:r>
              <w:br/>
            </w:r>
            <w:r>
              <w:rPr>
                <w:rFonts w:ascii="Times New Roman"/>
                <w:b w:val="false"/>
                <w:i w:val="false"/>
                <w:color w:val="000000"/>
                <w:sz w:val="20"/>
              </w:rPr>
              <w:t>
Ленин көшесі, 2</w:t>
            </w:r>
            <w:r>
              <w:br/>
            </w:r>
            <w:r>
              <w:rPr>
                <w:rFonts w:ascii="Times New Roman"/>
                <w:b w:val="false"/>
                <w:i w:val="false"/>
                <w:color w:val="000000"/>
                <w:sz w:val="20"/>
              </w:rPr>
              <w:t>
ozsp-gm@sko.kz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35-2-24-17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көшесі, 2</w:t>
            </w:r>
            <w:r>
              <w:br/>
            </w:r>
            <w:r>
              <w:rPr>
                <w:rFonts w:ascii="Times New Roman"/>
                <w:b w:val="false"/>
                <w:i w:val="false"/>
                <w:color w:val="000000"/>
                <w:sz w:val="20"/>
              </w:rPr>
              <w:t>
ozsp-tsh@sko.kz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36-2-10-22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37-2-16-49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42-2-19-43</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Сергеевка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soczashita1@mail.ru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34-2-16-91</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53-07-84</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"Мүгедектерге кресло-арбалар</w:t>
            </w:r>
            <w:r>
              <w:br/>
            </w:r>
            <w:r>
              <w:rPr>
                <w:rFonts w:ascii="Times New Roman"/>
                <w:b w:val="false"/>
                <w:i w:val="false"/>
                <w:color w:val="000000"/>
                <w:sz w:val="20"/>
              </w:rPr>
              <w:t xml:space="preserve">ұсыну үшін олардың </w:t>
            </w:r>
            <w:r>
              <w:br/>
            </w:r>
            <w:r>
              <w:rPr>
                <w:rFonts w:ascii="Times New Roman"/>
                <w:b w:val="false"/>
                <w:i w:val="false"/>
                <w:color w:val="000000"/>
                <w:sz w:val="20"/>
              </w:rPr>
              <w:t xml:space="preserve">құжаттарын ресімдеу" </w:t>
            </w:r>
            <w:r>
              <w:br/>
            </w:r>
            <w:r>
              <w:rPr>
                <w:rFonts w:ascii="Times New Roman"/>
                <w:b w:val="false"/>
                <w:i w:val="false"/>
                <w:color w:val="000000"/>
                <w:sz w:val="20"/>
              </w:rPr>
              <w:t xml:space="preserve">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2-қосымша </w:t>
            </w:r>
          </w:p>
        </w:tc>
      </w:tr>
    </w:tbl>
    <w:p>
      <w:pPr>
        <w:spacing w:after="0"/>
        <w:ind w:left="0"/>
        <w:jc w:val="left"/>
      </w:pPr>
      <w:r>
        <w:rPr>
          <w:rFonts w:ascii="Times New Roman"/>
          <w:b/>
          <w:i w:val="false"/>
          <w:color w:val="000000"/>
        </w:rPr>
        <w:t xml:space="preserve"> "Мүгедектерге кресло-арбалар ұсыну үшін олардың құжаттарын ресімдеу" мемлекеттік көрсетілетін қызметі бизнес үдерісінің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2014 жылғы 21 тамыздағы</w:t>
            </w:r>
            <w:r>
              <w:br/>
            </w:r>
            <w:r>
              <w:rPr>
                <w:rFonts w:ascii="Times New Roman"/>
                <w:b w:val="false"/>
                <w:i w:val="false"/>
                <w:color w:val="000000"/>
                <w:sz w:val="20"/>
              </w:rPr>
              <w:t xml:space="preserve">№ 298 қаулысымен </w:t>
            </w:r>
            <w:r>
              <w:br/>
            </w:r>
            <w:r>
              <w:rPr>
                <w:rFonts w:ascii="Times New Roman"/>
                <w:b w:val="false"/>
                <w:i w:val="false"/>
                <w:color w:val="000000"/>
                <w:sz w:val="20"/>
              </w:rPr>
              <w:t xml:space="preserve">бекітілген </w:t>
            </w:r>
          </w:p>
        </w:tc>
      </w:tr>
    </w:tbl>
    <w:p>
      <w:pPr>
        <w:spacing w:after="0"/>
        <w:ind w:left="0"/>
        <w:jc w:val="left"/>
      </w:pPr>
      <w:r>
        <w:rPr>
          <w:rFonts w:ascii="Times New Roman"/>
          <w:b/>
          <w:i w:val="false"/>
          <w:color w:val="000000"/>
        </w:rPr>
        <w:t xml:space="preserve"> "Мүгедектерді санаторий-курорттық емделумен қамтамасыз ету үшін оларға құжаттарды ресімдеу" мемлекеттік көрсетілетін қызмет регламенті</w:t>
      </w:r>
    </w:p>
    <w:bookmarkStart w:name="z108" w:id="52"/>
    <w:p>
      <w:pPr>
        <w:spacing w:after="0"/>
        <w:ind w:left="0"/>
        <w:jc w:val="left"/>
      </w:pPr>
      <w:r>
        <w:rPr>
          <w:rFonts w:ascii="Times New Roman"/>
          <w:b/>
          <w:i w:val="false"/>
          <w:color w:val="000000"/>
        </w:rPr>
        <w:t xml:space="preserve"> 1. Жалпы ережелер</w:t>
      </w:r>
    </w:p>
    <w:bookmarkEnd w:id="52"/>
    <w:p>
      <w:pPr>
        <w:spacing w:after="0"/>
        <w:ind w:left="0"/>
        <w:jc w:val="left"/>
      </w:pPr>
      <w:r>
        <w:rPr>
          <w:rFonts w:ascii="Times New Roman"/>
          <w:b w:val="false"/>
          <w:i w:val="false"/>
          <w:color w:val="000000"/>
          <w:sz w:val="28"/>
        </w:rPr>
        <w:t>      1. "Мүгедектерді санаторий-курорттық емделумен қамтамасыз ету үшін оларға құжаттарды ресімдеу" мемлекеттік көрсетілетін қызметін (бұдан әрі – мемлекеттік көрсетілетін қызмет) аудандар мен Петропавл қаласының жұмыспен қамту және әлеуметтік бағдарламалар бөлімдері (бұдан әрі – көрсетілетін қызметті беруші) жеке тұлғаларға (бұдан әрі – көрсетілетін қызметті алушыға) көрсетеді.</w:t>
      </w:r>
      <w:r>
        <w:br/>
      </w:r>
      <w:r>
        <w:rPr>
          <w:rFonts w:ascii="Times New Roman"/>
          <w:b w:val="false"/>
          <w:i w:val="false"/>
          <w:color w:val="000000"/>
          <w:sz w:val="28"/>
        </w:rPr>
        <w:t xml:space="preserve">
      Өтініштерді қабылдау және мемлекеттік қызмет көрсету нәтижелерін беру "Мүгедектерді санаторий-курорттық емделумен қамтамасыз ету үшін оларға құжаттарды ресімдеу"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3. Мемлекеттік қызметті көрсету нәтижесі – қызмет көрсету мерзімі көрсетілген, санаторий-курорттық емдеумен қамтамасыз ету үшін мүгедектерге құжаттарды ресімдеу туралы хабарлама.</w:t>
      </w:r>
      <w:r>
        <w:br/>
      </w:r>
      <w:r>
        <w:rPr>
          <w:rFonts w:ascii="Times New Roman"/>
          <w:b w:val="false"/>
          <w:i w:val="false"/>
          <w:color w:val="000000"/>
          <w:sz w:val="28"/>
        </w:rPr>
        <w:t>
      Мемлекеттік қызметті көрсету нәтижесін ұсыну нысаны: қағаз түрінде.</w:t>
      </w:r>
      <w:r>
        <w:br/>
      </w:r>
      <w:r>
        <w:rPr>
          <w:rFonts w:ascii="Times New Roman"/>
          <w:b w:val="false"/>
          <w:i w:val="false"/>
          <w:color w:val="000000"/>
          <w:sz w:val="28"/>
        </w:rPr>
        <w:t>
</w:t>
      </w:r>
    </w:p>
    <w:bookmarkStart w:name="z109" w:id="53"/>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53"/>
    <w:p>
      <w:pPr>
        <w:spacing w:after="0"/>
        <w:ind w:left="0"/>
        <w:jc w:val="left"/>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қосы бере отырып, "Халықты әлеуметтік қорғау саласындағы мемлекеттік қөрсетілетін қызметтер стандарттарын бекіту туралы" Қазақстан Республикасы Үкіметінің 2014 жылғы 11 наурыздағы № 217 қаулысымен бектілген "Мүгедектерді санаторий-курорттық емделумен қамтамасыз ету үшін оларға құжаттарды ресімдеу" мемлекеттік көрсетілетін қызмет стандартына (бұдан әрі – стандарт)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өтініш беруі мемлекеттік қызметті көрсету бойынша рәсімнің (іс-әрекеттің) басталуына негіз болып табылады.</w:t>
      </w:r>
      <w:r>
        <w:br/>
      </w: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 орындау ұзақтығы:</w:t>
      </w:r>
      <w:r>
        <w:br/>
      </w:r>
      <w:r>
        <w:rPr>
          <w:rFonts w:ascii="Times New Roman"/>
          <w:b w:val="false"/>
          <w:i w:val="false"/>
          <w:color w:val="000000"/>
          <w:sz w:val="28"/>
        </w:rPr>
        <w:t>
      1) көрсетілетін қызметті берушінің қызметкері құжаттарды қабылдайды, оларды тіркеуді, тіркелген және мемлекеттік қызметті алатын күні, құжаттарды қабылдаған адамның тегі мен аты-жөні көрсетілген талон беруді жүзеге асырады,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2 сағат ішінде;</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1 жұмыс күні ішінде;</w:t>
      </w:r>
      <w:r>
        <w:br/>
      </w: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7 жұмыс күні ішінде;</w:t>
      </w:r>
      <w:r>
        <w:br/>
      </w: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нәтижесінің жобасына қол қояды,1 жұмыс күні ішінде;</w:t>
      </w:r>
      <w:r>
        <w:br/>
      </w: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береді, 30 минуттан аспайды.</w:t>
      </w:r>
      <w:r>
        <w:br/>
      </w:r>
      <w:r>
        <w:rPr>
          <w:rFonts w:ascii="Times New Roman"/>
          <w:b w:val="false"/>
          <w:i w:val="false"/>
          <w:color w:val="000000"/>
          <w:sz w:val="28"/>
        </w:rPr>
        <w:t>
      6. Мемлекеттік қызмет көрсету рәсімінің (әрекетінің) нәтижесі, ол келесі рәсімді (әрекетті) орындауды бастау үшін негіз болады:</w:t>
      </w:r>
      <w:r>
        <w:br/>
      </w:r>
      <w:r>
        <w:rPr>
          <w:rFonts w:ascii="Times New Roman"/>
          <w:b w:val="false"/>
          <w:i w:val="false"/>
          <w:color w:val="000000"/>
          <w:sz w:val="28"/>
        </w:rPr>
        <w:t>
      1) рәсімнің нәтижесі - тіркеу және мемлекеттік көрсетілетін қызметті алу күні, құжаттарды қабылдаған адамның тегі мен аты-жөні көрсетілген талон;</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мемлекеттік қызметті көрсету нәтижесінің жобасы;</w:t>
      </w:r>
      <w:r>
        <w:br/>
      </w:r>
      <w:r>
        <w:rPr>
          <w:rFonts w:ascii="Times New Roman"/>
          <w:b w:val="false"/>
          <w:i w:val="false"/>
          <w:color w:val="000000"/>
          <w:sz w:val="28"/>
        </w:rPr>
        <w:t>
      4) рәсімнің нәтижесі - мемлекеттік қызметті көрсетудің қол қойылған нәтижесі;</w:t>
      </w:r>
      <w:r>
        <w:br/>
      </w:r>
      <w:r>
        <w:rPr>
          <w:rFonts w:ascii="Times New Roman"/>
          <w:b w:val="false"/>
          <w:i w:val="false"/>
          <w:color w:val="000000"/>
          <w:sz w:val="28"/>
        </w:rPr>
        <w:t>
      5) рәсімнің нәтижесі - берілген мемлекеттік қызметті көрсету нәтижесі.</w:t>
      </w:r>
      <w:r>
        <w:br/>
      </w:r>
      <w:r>
        <w:rPr>
          <w:rFonts w:ascii="Times New Roman"/>
          <w:b w:val="false"/>
          <w:i w:val="false"/>
          <w:color w:val="000000"/>
          <w:sz w:val="28"/>
        </w:rPr>
        <w:t>
</w:t>
      </w:r>
    </w:p>
    <w:bookmarkStart w:name="z110" w:id="54"/>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іс-әрекеті тәртібінің сипаттамасы</w:t>
      </w:r>
    </w:p>
    <w:bookmarkEnd w:id="54"/>
    <w:p>
      <w:pPr>
        <w:spacing w:after="0"/>
        <w:ind w:left="0"/>
        <w:jc w:val="left"/>
      </w:pPr>
      <w:r>
        <w:rPr>
          <w:rFonts w:ascii="Times New Roman"/>
          <w:b w:val="false"/>
          <w:i w:val="false"/>
          <w:color w:val="000000"/>
          <w:sz w:val="28"/>
        </w:rPr>
        <w:t>      7. Мемлекеттік қызметті көрсету үдерісіне қатысатын көрсетілетін қызметті беруші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Құрылымдық бөлімшелер (қызметкерлер) арасындағы рәсімдер (іс-әрекеттер) реттілігінің сипаттамасы, әрбір рәсімнің (іс-әрекеттің) ұзақтығы:</w:t>
      </w:r>
      <w:r>
        <w:br/>
      </w:r>
      <w:r>
        <w:rPr>
          <w:rFonts w:ascii="Times New Roman"/>
          <w:b w:val="false"/>
          <w:i w:val="false"/>
          <w:color w:val="000000"/>
          <w:sz w:val="28"/>
        </w:rPr>
        <w:t>
      1) 1-рәсім - көрсетілетін қызметті берушінің қызметкері құжаттарды қабылдауды және оларды тіркеуді жүзеге асырады,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жіберу жүзеге асырылады, 2 сағат ішінде.</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1 жұмыс күні ішінде.</w:t>
      </w:r>
      <w:r>
        <w:br/>
      </w:r>
      <w:r>
        <w:rPr>
          <w:rFonts w:ascii="Times New Roman"/>
          <w:b w:val="false"/>
          <w:i w:val="false"/>
          <w:color w:val="000000"/>
          <w:sz w:val="28"/>
        </w:rPr>
        <w:t>
      3) 3-рәсім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шешім қабылдауға жібереді, 7 жұмыс күні ішінде;</w:t>
      </w:r>
      <w:r>
        <w:br/>
      </w:r>
      <w:r>
        <w:rPr>
          <w:rFonts w:ascii="Times New Roman"/>
          <w:b w:val="false"/>
          <w:i w:val="false"/>
          <w:color w:val="000000"/>
          <w:sz w:val="28"/>
        </w:rPr>
        <w:t>
      4) 4-рәсім - көрсетілетін қызметті берушінің басшысы шешім қабылдайды және мемлекеттік қызметті көрсету нәтижесінің жобасына қол қояды, оны көрсетілетін қызметті берушінің жауапты орындаушысына береді, 1 жұмыс күні ішінде;</w:t>
      </w:r>
      <w:r>
        <w:br/>
      </w:r>
      <w:r>
        <w:rPr>
          <w:rFonts w:ascii="Times New Roman"/>
          <w:b w:val="false"/>
          <w:i w:val="false"/>
          <w:color w:val="000000"/>
          <w:sz w:val="28"/>
        </w:rPr>
        <w:t>
      5) 5-рәсім - көрсетілетін қызметті берушінің жауапты орындаушысы көрсетілетін қызметті алушыға мемлекеттік қызметті көрсету нәтижесін береді, 30 минуттан аспайды.</w:t>
      </w:r>
      <w:r>
        <w:br/>
      </w:r>
      <w:r>
        <w:rPr>
          <w:rFonts w:ascii="Times New Roman"/>
          <w:b w:val="false"/>
          <w:i w:val="false"/>
          <w:color w:val="000000"/>
          <w:sz w:val="28"/>
        </w:rPr>
        <w:t xml:space="preserve">
      Мемлекеттік көрсетілетін қызметі бизнес үдерісінің анықтамалығы Мүгедектерді санаторий-курорттық емделумен қамтамасыз ету үшін оларға құжаттарды ресімдеу"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w:t>
            </w:r>
            <w:r>
              <w:br/>
            </w:r>
            <w:r>
              <w:rPr>
                <w:rFonts w:ascii="Times New Roman"/>
                <w:b w:val="false"/>
                <w:i w:val="false"/>
                <w:color w:val="000000"/>
                <w:sz w:val="20"/>
              </w:rPr>
              <w:t xml:space="preserve">емделумен қамтамасыз ету үшін </w:t>
            </w:r>
            <w:r>
              <w:br/>
            </w:r>
            <w:r>
              <w:rPr>
                <w:rFonts w:ascii="Times New Roman"/>
                <w:b w:val="false"/>
                <w:i w:val="false"/>
                <w:color w:val="000000"/>
                <w:sz w:val="20"/>
              </w:rPr>
              <w:t xml:space="preserve">оларға құжаттарды ресімдеу"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Көрсетілетін қызметті берушілердің мекенжайы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0"/>
        <w:gridCol w:w="2342"/>
        <w:gridCol w:w="5264"/>
        <w:gridCol w:w="4074"/>
      </w:tblGrid>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 электрондық пошта мекенжайы</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33-2-13-62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46-2-14-49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32-2-12-65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43-2-19-99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44-2-13-38</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Кереев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31-2-19-22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 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38-2-16-50</w:t>
            </w:r>
            <w:r>
              <w:br/>
            </w:r>
            <w:r>
              <w:rPr>
                <w:rFonts w:ascii="Times New Roman"/>
                <w:b w:val="false"/>
                <w:i w:val="false"/>
                <w:color w:val="000000"/>
                <w:sz w:val="20"/>
              </w:rPr>
              <w:t>
50-06-17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41-2-13-75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 атындағы аудан, Новоишим ауылы,</w:t>
            </w:r>
            <w:r>
              <w:br/>
            </w:r>
            <w:r>
              <w:rPr>
                <w:rFonts w:ascii="Times New Roman"/>
                <w:b w:val="false"/>
                <w:i w:val="false"/>
                <w:color w:val="000000"/>
                <w:sz w:val="20"/>
              </w:rPr>
              <w:t>
Ленин көшесі, 2</w:t>
            </w:r>
            <w:r>
              <w:br/>
            </w:r>
            <w:r>
              <w:rPr>
                <w:rFonts w:ascii="Times New Roman"/>
                <w:b w:val="false"/>
                <w:i w:val="false"/>
                <w:color w:val="000000"/>
                <w:sz w:val="20"/>
              </w:rPr>
              <w:t>
ozsp-gm@sko.kz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35-2-24-17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көшесі, 2</w:t>
            </w:r>
            <w:r>
              <w:br/>
            </w:r>
            <w:r>
              <w:rPr>
                <w:rFonts w:ascii="Times New Roman"/>
                <w:b w:val="false"/>
                <w:i w:val="false"/>
                <w:color w:val="000000"/>
                <w:sz w:val="20"/>
              </w:rPr>
              <w:t>
ozsp-tsh@sko.kz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36-2-10-22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37-2-16-49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42-2-19-43</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Сергеевка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soczashita1@mail.ru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34-2-16-91</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53-07-84</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"Мүгедектерді санаторий-курорттық</w:t>
            </w:r>
            <w:r>
              <w:br/>
            </w:r>
            <w:r>
              <w:rPr>
                <w:rFonts w:ascii="Times New Roman"/>
                <w:b w:val="false"/>
                <w:i w:val="false"/>
                <w:color w:val="000000"/>
                <w:sz w:val="20"/>
              </w:rPr>
              <w:t xml:space="preserve">емделумен қамтамасыз ету үшін </w:t>
            </w:r>
            <w:r>
              <w:br/>
            </w:r>
            <w:r>
              <w:rPr>
                <w:rFonts w:ascii="Times New Roman"/>
                <w:b w:val="false"/>
                <w:i w:val="false"/>
                <w:color w:val="000000"/>
                <w:sz w:val="20"/>
              </w:rPr>
              <w:t xml:space="preserve">оларға құжаттарды ресімдеу"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2-қосымша </w:t>
            </w:r>
          </w:p>
        </w:tc>
      </w:tr>
    </w:tbl>
    <w:p>
      <w:pPr>
        <w:spacing w:after="0"/>
        <w:ind w:left="0"/>
        <w:jc w:val="left"/>
      </w:pPr>
      <w:r>
        <w:rPr>
          <w:rFonts w:ascii="Times New Roman"/>
          <w:b/>
          <w:i w:val="false"/>
          <w:color w:val="000000"/>
        </w:rPr>
        <w:t xml:space="preserve"> "Мүгедектерді санаторий-курорттық емделумен қамтамасыз ету үшін оларға құжаттарды ресімдеу" мемлекеттік көрсетілетін қызметі бизнес үдерісінің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2014 жылғы 21 тамыздағы</w:t>
            </w:r>
            <w:r>
              <w:br/>
            </w:r>
            <w:r>
              <w:rPr>
                <w:rFonts w:ascii="Times New Roman"/>
                <w:b w:val="false"/>
                <w:i w:val="false"/>
                <w:color w:val="000000"/>
                <w:sz w:val="20"/>
              </w:rPr>
              <w:t xml:space="preserve">№ 298 қаулысымен </w:t>
            </w:r>
            <w:r>
              <w:br/>
            </w:r>
            <w:r>
              <w:rPr>
                <w:rFonts w:ascii="Times New Roman"/>
                <w:b w:val="false"/>
                <w:i w:val="false"/>
                <w:color w:val="000000"/>
                <w:sz w:val="20"/>
              </w:rPr>
              <w:t xml:space="preserve">бекітілген </w:t>
            </w:r>
          </w:p>
        </w:tc>
      </w:tr>
    </w:tbl>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қызметтер көрсетуге құжаттар ресімдеу" мемлекеттік көрсетілетін қызмет регламенті</w:t>
      </w:r>
    </w:p>
    <w:bookmarkStart w:name="z114" w:id="55"/>
    <w:p>
      <w:pPr>
        <w:spacing w:after="0"/>
        <w:ind w:left="0"/>
        <w:jc w:val="left"/>
      </w:pPr>
      <w:r>
        <w:rPr>
          <w:rFonts w:ascii="Times New Roman"/>
          <w:b/>
          <w:i w:val="false"/>
          <w:color w:val="000000"/>
        </w:rPr>
        <w:t xml:space="preserve"> 1. Жалпы ережелер</w:t>
      </w:r>
    </w:p>
    <w:bookmarkEnd w:id="55"/>
    <w:p>
      <w:pPr>
        <w:spacing w:after="0"/>
        <w:ind w:left="0"/>
        <w:jc w:val="left"/>
      </w:pPr>
      <w:r>
        <w:rPr>
          <w:rFonts w:ascii="Times New Roman"/>
          <w:b w:val="false"/>
          <w:i w:val="false"/>
          <w:color w:val="000000"/>
          <w:sz w:val="28"/>
        </w:rPr>
        <w:t>      "Медициналық-әлеуметтік мекемелерде (ұйымдарда) арнаулы әлеуметтік қызметтер көрсетуге құжаттар ресімдеу" мемлекеттік көрсетілетін қызметін (бұдан әрі – мемлекеттік көрсетілетін қызмет) аудандар мен Петропавл қаласының жұмыспен қамту және әлеуметтік бағдарламалар бөлімдері (бұдан әрі – көрсетілетін қызметті беруші) жеке тұлғаларға (бұдан әрі - көрсетілетін қызметті алушы) көрсетеді.</w:t>
      </w:r>
      <w:r>
        <w:br/>
      </w:r>
      <w:r>
        <w:rPr>
          <w:rFonts w:ascii="Times New Roman"/>
          <w:b w:val="false"/>
          <w:i w:val="false"/>
          <w:color w:val="000000"/>
          <w:sz w:val="28"/>
        </w:rPr>
        <w:t xml:space="preserve">
      Өтініштерді қабылдау және мемлекеттік қызмет көрсету нәтижелерін беру "Медициналық-әлеуметтік мекемелерде (ұйымдарда) арнаулы әлеуметтік қызметтер көрсетуге құжаттар ресімдеу" көрсетілетін мемлекеттік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xml:space="preserve">
      3. Мемлекеттік қызмет көрсету нәтижесі – қызмет көрсету мерзімі көрсетілген, медициналық-әлеуметтік мекемелерде (ұйымдарда) арнаулы әлеуметтік қызметтер көрсетуге құжаттар ресімдеу туралы хабарлама не "Халықты әлеуметтік қорғау саласындағы мемлекеттік қөрсетілетін қызметтер стандарттарын бекіту туралы" Қазақстан Республикасы Үкіметінің 2014 жылғы 11 наурыздағы № 217 қаулысымен бекітілген "Медициналық-әлеуметтік мекемелерде (ұйымдарда) арнаулы әлеуметтік қызметтер көрсетуге құжаттар ресімдеу"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негіздемелер бойынша мемлекеттік қызмет көрсетуден бас тарту туралы дәлелді жауап.</w:t>
      </w:r>
      <w:r>
        <w:br/>
      </w:r>
      <w:r>
        <w:rPr>
          <w:rFonts w:ascii="Times New Roman"/>
          <w:b w:val="false"/>
          <w:i w:val="false"/>
          <w:color w:val="000000"/>
          <w:sz w:val="28"/>
        </w:rPr>
        <w:t>
      Мемлекеттік қызмет көрсету нәтижесін ұсыну нысаны: қағаз түрінде.</w:t>
      </w:r>
      <w:r>
        <w:br/>
      </w:r>
      <w:r>
        <w:rPr>
          <w:rFonts w:ascii="Times New Roman"/>
          <w:b w:val="false"/>
          <w:i w:val="false"/>
          <w:color w:val="000000"/>
          <w:sz w:val="28"/>
        </w:rPr>
        <w:t>
</w:t>
      </w:r>
    </w:p>
    <w:bookmarkStart w:name="z115" w:id="56"/>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(қызметкерлердің) іс-әрекеттері тәртібінің сипаттамасы</w:t>
      </w:r>
    </w:p>
    <w:bookmarkEnd w:id="56"/>
    <w:p>
      <w:pPr>
        <w:spacing w:after="0"/>
        <w:ind w:left="0"/>
        <w:jc w:val="left"/>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қоса бере отырып, Стандартқа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2-қосымшға</w:t>
      </w:r>
      <w:r>
        <w:rPr>
          <w:rFonts w:ascii="Times New Roman"/>
          <w:b w:val="false"/>
          <w:i w:val="false"/>
          <w:color w:val="000000"/>
          <w:sz w:val="28"/>
        </w:rPr>
        <w:t xml:space="preserve"> сәйкес нысан бойынша өтініш беруі мемлекеттік қызметті көрсету бойынша рәсімнің (іс-әрекеттің) басталуына негізі болып табылады.</w:t>
      </w:r>
      <w:r>
        <w:br/>
      </w: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 орындау ұзақтығы:</w:t>
      </w:r>
      <w:r>
        <w:br/>
      </w:r>
      <w:r>
        <w:rPr>
          <w:rFonts w:ascii="Times New Roman"/>
          <w:b w:val="false"/>
          <w:i w:val="false"/>
          <w:color w:val="000000"/>
          <w:sz w:val="28"/>
        </w:rPr>
        <w:t>
      1) көрсетілетін қызметті берушінің қызметкері құжаттарды қабылдайды, оларды тіркеуді жүзеге асырады, тіркелген және мемлекеттік көрсетілетін қызметті алатын күні, құжаттарды қабылдаған адамның тегі мен аты-жөні көрсетілген талон береді,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1 жұмыс күні ішінде;</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1 жұмыс күні ішінде;</w:t>
      </w:r>
      <w:r>
        <w:br/>
      </w:r>
      <w:r>
        <w:rPr>
          <w:rFonts w:ascii="Times New Roman"/>
          <w:b w:val="false"/>
          <w:i w:val="false"/>
          <w:color w:val="000000"/>
          <w:sz w:val="28"/>
        </w:rPr>
        <w:t>
      3) көрсетілетін қызметті берушінің жауапты орындаушысы ұсынылған құжаттарды қарайды, құжаттарды дайындайды, мемлекеттік қызметті көрсету нәтижесінің жобасын дайындайды, 13 жұмыс күні ішінде;</w:t>
      </w:r>
      <w:r>
        <w:br/>
      </w: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нәтижесінің жобасына қол қояды, 1 жұмыс күні ішінде;</w:t>
      </w:r>
      <w:r>
        <w:br/>
      </w: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береді, 30 минут ішінде.</w:t>
      </w:r>
      <w:r>
        <w:br/>
      </w:r>
      <w:r>
        <w:rPr>
          <w:rFonts w:ascii="Times New Roman"/>
          <w:b w:val="false"/>
          <w:i w:val="false"/>
          <w:color w:val="000000"/>
          <w:sz w:val="28"/>
        </w:rPr>
        <w:t>
      6. Мемлекеттік қызмет көрсету рәсімінің (әрекетінің) нәтижесі, ол келесі рәсімді (әрекетті) орындауды бастау үшін негіз болады:</w:t>
      </w:r>
      <w:r>
        <w:br/>
      </w:r>
      <w:r>
        <w:rPr>
          <w:rFonts w:ascii="Times New Roman"/>
          <w:b w:val="false"/>
          <w:i w:val="false"/>
          <w:color w:val="000000"/>
          <w:sz w:val="28"/>
        </w:rPr>
        <w:t>
      1) рәсімнің нәтижесі - тіркелген және мемлекеттік көрсетілетін қызметті алатын күні, құжаттарды қабылдаған адамның тегі мен аты-жөні көрсетілген талон;</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мемлекеттік қызметті көрсету нәтижесінің жобасы;</w:t>
      </w:r>
      <w:r>
        <w:br/>
      </w:r>
      <w:r>
        <w:rPr>
          <w:rFonts w:ascii="Times New Roman"/>
          <w:b w:val="false"/>
          <w:i w:val="false"/>
          <w:color w:val="000000"/>
          <w:sz w:val="28"/>
        </w:rPr>
        <w:t>
      4) рәсімнің нәтижесі - мемлекеттік қызметті көрсетудің қол қойылған нәтижесі;</w:t>
      </w:r>
      <w:r>
        <w:br/>
      </w:r>
      <w:r>
        <w:rPr>
          <w:rFonts w:ascii="Times New Roman"/>
          <w:b w:val="false"/>
          <w:i w:val="false"/>
          <w:color w:val="000000"/>
          <w:sz w:val="28"/>
        </w:rPr>
        <w:t>
      5) рәсімнің нәтижесі - берілген мемлекеттік қызметті көрсету нәтижесі.</w:t>
      </w:r>
      <w:r>
        <w:br/>
      </w:r>
      <w:r>
        <w:rPr>
          <w:rFonts w:ascii="Times New Roman"/>
          <w:b w:val="false"/>
          <w:i w:val="false"/>
          <w:color w:val="000000"/>
          <w:sz w:val="28"/>
        </w:rPr>
        <w:t>
</w:t>
      </w:r>
    </w:p>
    <w:bookmarkStart w:name="z116" w:id="57"/>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(қызметкерлердің) өзара іс-әрекеттері тәртібінің сипаттамасы</w:t>
      </w:r>
    </w:p>
    <w:bookmarkEnd w:id="57"/>
    <w:p>
      <w:pPr>
        <w:spacing w:after="0"/>
        <w:ind w:left="0"/>
        <w:jc w:val="left"/>
      </w:pPr>
      <w:r>
        <w:rPr>
          <w:rFonts w:ascii="Times New Roman"/>
          <w:b w:val="false"/>
          <w:i w:val="false"/>
          <w:color w:val="000000"/>
          <w:sz w:val="28"/>
        </w:rPr>
        <w:t>      7. Мемлекеттік қызметті көрсету үдерісіне көрсетілетін қызметті берушінің келесі құрылымдық бөлімшелері (қызметкерлері) қатысады:</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Құрылымдық бөлімшелер (қызметкерлер) арасындағы рәсімдер (іс-әрекеттер) реттілігінің сипаттамасы, әрбір рәсімнің (іс-әрекеттің) ұзақтығы:</w:t>
      </w:r>
      <w:r>
        <w:br/>
      </w:r>
      <w:r>
        <w:rPr>
          <w:rFonts w:ascii="Times New Roman"/>
          <w:b w:val="false"/>
          <w:i w:val="false"/>
          <w:color w:val="000000"/>
          <w:sz w:val="28"/>
        </w:rPr>
        <w:t>
      1) 1-рәсім - көрсетілетін қызметті берушінің қызметкері құжаттарды қабылдауды және оларды тіркеуді жүзеге асырады,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жіберу жүзеге асырылады, 1 жұмыс күні ішінде.</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1 жұмыс күні ішінде;</w:t>
      </w:r>
      <w:r>
        <w:br/>
      </w:r>
      <w:r>
        <w:rPr>
          <w:rFonts w:ascii="Times New Roman"/>
          <w:b w:val="false"/>
          <w:i w:val="false"/>
          <w:color w:val="000000"/>
          <w:sz w:val="28"/>
        </w:rPr>
        <w:t>
      3) 3-рәсім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шешім қабылдауға жібереді, 13 жұмыс күні ішінде;</w:t>
      </w:r>
      <w:r>
        <w:br/>
      </w:r>
      <w:r>
        <w:rPr>
          <w:rFonts w:ascii="Times New Roman"/>
          <w:b w:val="false"/>
          <w:i w:val="false"/>
          <w:color w:val="000000"/>
          <w:sz w:val="28"/>
        </w:rPr>
        <w:t>
      4) 4-рәсім - көрсетілетін қызметті берушінің басшысы шешім қабылдайды және мемлекеттік қызметті көрсету нәтижесінің жобасына қол қояды, оны көрсетілетін қызметті берушінің жауапты орындаушысына береді, 1 жұмыс күні ішінде;</w:t>
      </w:r>
      <w:r>
        <w:br/>
      </w:r>
      <w:r>
        <w:rPr>
          <w:rFonts w:ascii="Times New Roman"/>
          <w:b w:val="false"/>
          <w:i w:val="false"/>
          <w:color w:val="000000"/>
          <w:sz w:val="28"/>
        </w:rPr>
        <w:t>
      5) 5-рәсім - көрсетілетін қызметті берушінің жауапты орындаушысы көрсетілетін қызметті алушыға мемлекеттік қызметті көрсету нәтижесін береді, 30 минут ішінде.</w:t>
      </w:r>
      <w:r>
        <w:br/>
      </w:r>
      <w:r>
        <w:rPr>
          <w:rFonts w:ascii="Times New Roman"/>
          <w:b w:val="false"/>
          <w:i w:val="false"/>
          <w:color w:val="000000"/>
          <w:sz w:val="28"/>
        </w:rPr>
        <w:t xml:space="preserve">
      Мемлекеттік көрсетілетін қызметі бизнес-үдерісінің анықтамалығы "Медициналық-әлеуметтік мекемелерде (ұйымдарда) арнаулы әлеуметтік қызметтер көрсетуге құжаттар ресімдеу" көрсетілетін мемлекеттік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w:t>
            </w:r>
            <w:r>
              <w:br/>
            </w:r>
            <w:r>
              <w:rPr>
                <w:rFonts w:ascii="Times New Roman"/>
                <w:b w:val="false"/>
                <w:i w:val="false"/>
                <w:color w:val="000000"/>
                <w:sz w:val="20"/>
              </w:rPr>
              <w:t>мекемелерде (ұйымдарда)</w:t>
            </w:r>
            <w:r>
              <w:br/>
            </w:r>
            <w:r>
              <w:rPr>
                <w:rFonts w:ascii="Times New Roman"/>
                <w:b w:val="false"/>
                <w:i w:val="false"/>
                <w:color w:val="000000"/>
                <w:sz w:val="20"/>
              </w:rPr>
              <w:t xml:space="preserve">арнаулы әлеуметтік </w:t>
            </w:r>
            <w:r>
              <w:br/>
            </w:r>
            <w:r>
              <w:rPr>
                <w:rFonts w:ascii="Times New Roman"/>
                <w:b w:val="false"/>
                <w:i w:val="false"/>
                <w:color w:val="000000"/>
                <w:sz w:val="20"/>
              </w:rPr>
              <w:t xml:space="preserve">қызметтер көрсетуге </w:t>
            </w:r>
            <w:r>
              <w:br/>
            </w:r>
            <w:r>
              <w:rPr>
                <w:rFonts w:ascii="Times New Roman"/>
                <w:b w:val="false"/>
                <w:i w:val="false"/>
                <w:color w:val="000000"/>
                <w:sz w:val="20"/>
              </w:rPr>
              <w:t xml:space="preserve">құжаттар ресімдеу" </w:t>
            </w:r>
            <w:r>
              <w:br/>
            </w:r>
            <w:r>
              <w:rPr>
                <w:rFonts w:ascii="Times New Roman"/>
                <w:b w:val="false"/>
                <w:i w:val="false"/>
                <w:color w:val="000000"/>
                <w:sz w:val="20"/>
              </w:rPr>
              <w:t>көрсетілетін мемлекеттік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Көрсетілетін қызметті берушілердің мекенжайы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0"/>
        <w:gridCol w:w="2342"/>
        <w:gridCol w:w="5264"/>
        <w:gridCol w:w="4074"/>
      </w:tblGrid>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 электрондық пошта мекенжайы</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33-2-13-62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w:t>
            </w:r>
            <w:r>
              <w:br/>
            </w:r>
            <w:r>
              <w:rPr>
                <w:rFonts w:ascii="Times New Roman"/>
                <w:b w:val="false"/>
                <w:i w:val="false"/>
                <w:color w:val="000000"/>
                <w:sz w:val="20"/>
              </w:rPr>
              <w:t>
akzhar-social@ko.kz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46-2-14-49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32-2-12-65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43-2-19-99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44-2-13-38</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Кереев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31-2-19-22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 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38-2-16-50</w:t>
            </w:r>
            <w:r>
              <w:br/>
            </w:r>
            <w:r>
              <w:rPr>
                <w:rFonts w:ascii="Times New Roman"/>
                <w:b w:val="false"/>
                <w:i w:val="false"/>
                <w:color w:val="000000"/>
                <w:sz w:val="20"/>
              </w:rPr>
              <w:t>
50-06-17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41-2-13-75</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 атындағы аудан Новоишим ауылы,</w:t>
            </w:r>
            <w:r>
              <w:br/>
            </w:r>
            <w:r>
              <w:rPr>
                <w:rFonts w:ascii="Times New Roman"/>
                <w:b w:val="false"/>
                <w:i w:val="false"/>
                <w:color w:val="000000"/>
                <w:sz w:val="20"/>
              </w:rPr>
              <w:t>
Ленин көшесі, 2</w:t>
            </w:r>
            <w:r>
              <w:br/>
            </w:r>
            <w:r>
              <w:rPr>
                <w:rFonts w:ascii="Times New Roman"/>
                <w:b w:val="false"/>
                <w:i w:val="false"/>
                <w:color w:val="000000"/>
                <w:sz w:val="20"/>
              </w:rPr>
              <w:t>
ozsp-gm@sko.kz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35-2-24-17</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көшесі, 2</w:t>
            </w:r>
            <w:r>
              <w:br/>
            </w:r>
            <w:r>
              <w:rPr>
                <w:rFonts w:ascii="Times New Roman"/>
                <w:b w:val="false"/>
                <w:i w:val="false"/>
                <w:color w:val="000000"/>
                <w:sz w:val="20"/>
              </w:rPr>
              <w:t>
ozsp-tsh@sko.kz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36-2-10-22</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37-2-16-49</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42-2-19-43</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Сергеевка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soczashita1@mail.ru</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34-2-16-91</w:t>
            </w:r>
            <w:r>
              <w:br/>
            </w:r>
            <w:r>
              <w:rPr>
                <w:rFonts w:ascii="Times New Roman"/>
                <w:b w:val="false"/>
                <w:i w:val="false"/>
                <w:color w:val="000000"/>
                <w:sz w:val="20"/>
              </w:rPr>
              <w:t>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4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53-07-84</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"Медициналық-әлеуметтік </w:t>
            </w:r>
            <w:r>
              <w:br/>
            </w:r>
            <w:r>
              <w:rPr>
                <w:rFonts w:ascii="Times New Roman"/>
                <w:b w:val="false"/>
                <w:i w:val="false"/>
                <w:color w:val="000000"/>
                <w:sz w:val="20"/>
              </w:rPr>
              <w:t xml:space="preserve">мекемелерде (ұйымдарда) </w:t>
            </w:r>
            <w:r>
              <w:br/>
            </w:r>
            <w:r>
              <w:rPr>
                <w:rFonts w:ascii="Times New Roman"/>
                <w:b w:val="false"/>
                <w:i w:val="false"/>
                <w:color w:val="000000"/>
                <w:sz w:val="20"/>
              </w:rPr>
              <w:t>арнаулы әлеуметтік қызметтер</w:t>
            </w:r>
            <w:r>
              <w:br/>
            </w:r>
            <w:r>
              <w:rPr>
                <w:rFonts w:ascii="Times New Roman"/>
                <w:b w:val="false"/>
                <w:i w:val="false"/>
                <w:color w:val="000000"/>
                <w:sz w:val="20"/>
              </w:rPr>
              <w:t>көрсетуге құжаттар ресімдеу"</w:t>
            </w:r>
            <w:r>
              <w:br/>
            </w:r>
            <w:r>
              <w:rPr>
                <w:rFonts w:ascii="Times New Roman"/>
                <w:b w:val="false"/>
                <w:i w:val="false"/>
                <w:color w:val="000000"/>
                <w:sz w:val="20"/>
              </w:rPr>
              <w:t xml:space="preserve">көрсетілетін мемлекеттік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2-қосымша </w:t>
            </w:r>
          </w:p>
        </w:tc>
      </w:tr>
    </w:tbl>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қызметтер ұсынуға құжаттар ресімдеу" мемлекеттік көрсетілетін қызметі бизнес үдерісінің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2014 жылғы 21 тамыздағы</w:t>
            </w:r>
            <w:r>
              <w:br/>
            </w:r>
            <w:r>
              <w:rPr>
                <w:rFonts w:ascii="Times New Roman"/>
                <w:b w:val="false"/>
                <w:i w:val="false"/>
                <w:color w:val="000000"/>
                <w:sz w:val="20"/>
              </w:rPr>
              <w:t xml:space="preserve">№ 298 қаулысымен </w:t>
            </w:r>
            <w:r>
              <w:br/>
            </w:r>
            <w:r>
              <w:rPr>
                <w:rFonts w:ascii="Times New Roman"/>
                <w:b w:val="false"/>
                <w:i w:val="false"/>
                <w:color w:val="000000"/>
                <w:sz w:val="20"/>
              </w:rPr>
              <w:t xml:space="preserve">бекітілген </w:t>
            </w:r>
          </w:p>
        </w:tc>
      </w:tr>
    </w:tbl>
    <w:p>
      <w:pPr>
        <w:spacing w:after="0"/>
        <w:ind w:left="0"/>
        <w:jc w:val="left"/>
      </w:pPr>
      <w:r>
        <w:rPr>
          <w:rFonts w:ascii="Times New Roman"/>
          <w:b/>
          <w:i w:val="false"/>
          <w:color w:val="000000"/>
        </w:rPr>
        <w:t xml:space="preserve"> "Үйде күтім көрсету жағдайында арнаулы әлеуметтік қызметр көрсетуге құжаттар ресімдеу" мемлекеттік қызмет көрсету регламенті</w:t>
      </w:r>
    </w:p>
    <w:bookmarkStart w:name="z120" w:id="58"/>
    <w:p>
      <w:pPr>
        <w:spacing w:after="0"/>
        <w:ind w:left="0"/>
        <w:jc w:val="left"/>
      </w:pPr>
      <w:r>
        <w:rPr>
          <w:rFonts w:ascii="Times New Roman"/>
          <w:b/>
          <w:i w:val="false"/>
          <w:color w:val="000000"/>
        </w:rPr>
        <w:t xml:space="preserve"> 1. Жалпы ережелер</w:t>
      </w:r>
    </w:p>
    <w:bookmarkEnd w:id="58"/>
    <w:p>
      <w:pPr>
        <w:spacing w:after="0"/>
        <w:ind w:left="0"/>
        <w:jc w:val="left"/>
      </w:pPr>
      <w:r>
        <w:rPr>
          <w:rFonts w:ascii="Times New Roman"/>
          <w:b w:val="false"/>
          <w:i w:val="false"/>
          <w:color w:val="000000"/>
          <w:sz w:val="28"/>
        </w:rPr>
        <w:t>      1. "Үйде күтім көрсету жағдайында арнаулы әлеуметтік қызметтер көрсетуге құжаттар ресімдеу" мемлекеттік көрсетілетін қызметін (бұдан әрі – мемлекеттік көрсетілетін қызмет) аудандар мен Петропавл қаласының жұмыспен қамту және әлеуметтік бағдарламалар бөлімдері (бұдан әрі – көрсетілетін қызметті беруші) жеке тұлғаларға (бұдан әрі - көрсетілетін қызметті алушы) көрсетеді.</w:t>
      </w:r>
      <w:r>
        <w:br/>
      </w:r>
      <w:r>
        <w:rPr>
          <w:rFonts w:ascii="Times New Roman"/>
          <w:b w:val="false"/>
          <w:i w:val="false"/>
          <w:color w:val="000000"/>
          <w:sz w:val="28"/>
        </w:rPr>
        <w:t xml:space="preserve">
      Өтініштерді қабылдау және мемлекеттік қызмет көрсету нәтижелерін беру "Үйде күтім көрсету жағдайында арнаулы әлеуметтік қызметтер көрсетуге құжаттар ресімдеу" мемлекеттік көрсетілетін қызмет регламентіне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xml:space="preserve">
      3. Мемлекеттік қызметті көрсету нәтижесі – үйде күтім көрсету жағдайында арнаулы әлеуметтік қызмет мерзімі көрсетілген құжаттарды ресімдеу туралы хабарлама не "Халықты әлеуметтік қорғау саласындағы мемлекеттік қөрсетілетін қызметтер стандарттарын бекіту туралы" Қазақстан Республикасы Үкіметінің 2014 жылғы 11 наурыздағы № 217 қаулысымен бекітілген "Үйде күтім көрсету жағдайында арнаулы әлеуметтік қызмет көрсетуге арналған құжаттарды ресімдеу"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негіздемелер бойынша мемлекеттік қызмет көрсетуден бас тарту туралы дәлелді жауап.</w:t>
      </w:r>
      <w:r>
        <w:br/>
      </w:r>
      <w:r>
        <w:rPr>
          <w:rFonts w:ascii="Times New Roman"/>
          <w:b w:val="false"/>
          <w:i w:val="false"/>
          <w:color w:val="000000"/>
          <w:sz w:val="28"/>
        </w:rPr>
        <w:t>
      Мемлекеттік қызметті көрсету нәтижесін ұсыну нысаны: қағаз түрінде.</w:t>
      </w:r>
      <w:r>
        <w:br/>
      </w:r>
      <w:r>
        <w:rPr>
          <w:rFonts w:ascii="Times New Roman"/>
          <w:b w:val="false"/>
          <w:i w:val="false"/>
          <w:color w:val="000000"/>
          <w:sz w:val="28"/>
        </w:rPr>
        <w:t>
</w:t>
      </w:r>
    </w:p>
    <w:bookmarkStart w:name="z121" w:id="59"/>
    <w:p>
      <w:pPr>
        <w:spacing w:after="0"/>
        <w:ind w:left="0"/>
        <w:jc w:val="left"/>
      </w:pPr>
      <w:r>
        <w:rPr>
          <w:rFonts w:ascii="Times New Roman"/>
          <w:b/>
          <w:i w:val="false"/>
          <w:color w:val="000000"/>
        </w:rPr>
        <w:t xml:space="preserve"> 2. Мемлекеттік қызмет көрсету үдерісіне көрсетілетін қызметті берушінің құрылымдық бөлімшелерінің (қызметкерлердің) іс-әрекеттері тәртібінің сипаттамасы</w:t>
      </w:r>
    </w:p>
    <w:bookmarkEnd w:id="59"/>
    <w:p>
      <w:pPr>
        <w:spacing w:after="0"/>
        <w:ind w:left="0"/>
        <w:jc w:val="left"/>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қоса бере отырып,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 беруі мемлекеттік қызметті көрсету бойынша рәсімнің (іс-әрекеттің) басталуына негіз болып табылады.</w:t>
      </w:r>
      <w:r>
        <w:br/>
      </w: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 орындау ұзақтығы:</w:t>
      </w:r>
      <w:r>
        <w:br/>
      </w:r>
      <w:r>
        <w:rPr>
          <w:rFonts w:ascii="Times New Roman"/>
          <w:b w:val="false"/>
          <w:i w:val="false"/>
          <w:color w:val="000000"/>
          <w:sz w:val="28"/>
        </w:rPr>
        <w:t>
      1) көрсетілетін қызметті берушінің қызметкері құжаттарды қабылдайды, оларды тіркеуді жүзеге асырады, тіркелген және мемлекеттік көрсетілетін қызметті алатын күні, құжаттарды қабылдаған адамның тегі мен аты-жөні көрсетілген талон береді,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1 жұмыс күні ішінде;</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1 жұмыс күні ішінде;</w:t>
      </w:r>
      <w:r>
        <w:br/>
      </w: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10 жұмыс күні ішінде;</w:t>
      </w:r>
      <w:r>
        <w:br/>
      </w: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нәтижесінің жобасына қол қояды,1 жұмыс күні ішінде;</w:t>
      </w:r>
      <w:r>
        <w:br/>
      </w: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береді, 30 минуттан аспайды.</w:t>
      </w:r>
      <w:r>
        <w:br/>
      </w:r>
      <w:r>
        <w:rPr>
          <w:rFonts w:ascii="Times New Roman"/>
          <w:b w:val="false"/>
          <w:i w:val="false"/>
          <w:color w:val="000000"/>
          <w:sz w:val="28"/>
        </w:rPr>
        <w:t>
      6. Мемлекеттік қызмет көрсету рәсімінің (әрекетінің) нәтижесі, ол келесі рәсімді (әрекетті) орындауды бастау үшін негіз болады:</w:t>
      </w:r>
      <w:r>
        <w:br/>
      </w:r>
      <w:r>
        <w:rPr>
          <w:rFonts w:ascii="Times New Roman"/>
          <w:b w:val="false"/>
          <w:i w:val="false"/>
          <w:color w:val="000000"/>
          <w:sz w:val="28"/>
        </w:rPr>
        <w:t>
      1) рәсімнің нәтижесі - тіркелген және мемлекеттік көрсетілетін қызметті алатын күні, құжаттарды қабылдаған адамның тегі мен аты-жөні көрсетілген талон;</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мемлекеттік қызметті көрсету нәтижесінің жобасы;</w:t>
      </w:r>
      <w:r>
        <w:br/>
      </w:r>
      <w:r>
        <w:rPr>
          <w:rFonts w:ascii="Times New Roman"/>
          <w:b w:val="false"/>
          <w:i w:val="false"/>
          <w:color w:val="000000"/>
          <w:sz w:val="28"/>
        </w:rPr>
        <w:t>
      4) рәсімнің нәтижесі - мемлекеттік қызметті көрсетудің қол қойылған нәтижесі;</w:t>
      </w:r>
      <w:r>
        <w:br/>
      </w:r>
      <w:r>
        <w:rPr>
          <w:rFonts w:ascii="Times New Roman"/>
          <w:b w:val="false"/>
          <w:i w:val="false"/>
          <w:color w:val="000000"/>
          <w:sz w:val="28"/>
        </w:rPr>
        <w:t>
      5) рәсімнің нәтижесі - берілген мемлекеттік қызметті көрсету нәтижесі.</w:t>
      </w:r>
      <w:r>
        <w:br/>
      </w:r>
      <w:r>
        <w:rPr>
          <w:rFonts w:ascii="Times New Roman"/>
          <w:b w:val="false"/>
          <w:i w:val="false"/>
          <w:color w:val="000000"/>
          <w:sz w:val="28"/>
        </w:rPr>
        <w:t>
</w:t>
      </w:r>
    </w:p>
    <w:bookmarkStart w:name="z122" w:id="60"/>
    <w:p>
      <w:pPr>
        <w:spacing w:after="0"/>
        <w:ind w:left="0"/>
        <w:jc w:val="left"/>
      </w:pPr>
      <w:r>
        <w:rPr>
          <w:rFonts w:ascii="Times New Roman"/>
          <w:b/>
          <w:i w:val="false"/>
          <w:color w:val="000000"/>
        </w:rPr>
        <w:t xml:space="preserve"> 3. Мемлекеттік қызмет көрсету үдерісіне көрсетілетін қызметті берушінің құрылымдық бөлімшелерінің (қызметкерлердің) өзара іс-әрекеттері тәртібінің сипаттамасы</w:t>
      </w:r>
    </w:p>
    <w:bookmarkEnd w:id="60"/>
    <w:p>
      <w:pPr>
        <w:spacing w:after="0"/>
        <w:ind w:left="0"/>
        <w:jc w:val="left"/>
      </w:pPr>
      <w:r>
        <w:rPr>
          <w:rFonts w:ascii="Times New Roman"/>
          <w:b w:val="false"/>
          <w:i w:val="false"/>
          <w:color w:val="000000"/>
          <w:sz w:val="28"/>
        </w:rPr>
        <w:t>      7. Мемлекеттік қызмет көрсету үдерісіне қызметті берушінің келесі құрылымдық бөлімшелері (қызметкерлері) қатысады:</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Құрылымдық бөлімшелер (қызметкерлер) арасындағы рәсімдер (іс-әрекеттер) реттілігінің сипаттамасы, әрбір рәсімнің (іс-әрекеттің) ұзақтығы:</w:t>
      </w:r>
      <w:r>
        <w:br/>
      </w:r>
      <w:r>
        <w:rPr>
          <w:rFonts w:ascii="Times New Roman"/>
          <w:b w:val="false"/>
          <w:i w:val="false"/>
          <w:color w:val="000000"/>
          <w:sz w:val="28"/>
        </w:rPr>
        <w:t>
      1) 1-рәсім - көрсетілетін қызметті берушінің қызметкері құжаттарды қабылдауды және оларды тіркеуді жүзеге асырады,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жіберу жүзеге асырылады, 1 жұмыс күні ішінде.</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1 жұмыс күні ішінде.</w:t>
      </w:r>
      <w:r>
        <w:br/>
      </w:r>
      <w:r>
        <w:rPr>
          <w:rFonts w:ascii="Times New Roman"/>
          <w:b w:val="false"/>
          <w:i w:val="false"/>
          <w:color w:val="000000"/>
          <w:sz w:val="28"/>
        </w:rPr>
        <w:t>
      3) 3-рәсім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шешім қабылдауға жібереді, 10 жұмыс күні ішінде;</w:t>
      </w:r>
      <w:r>
        <w:br/>
      </w:r>
      <w:r>
        <w:rPr>
          <w:rFonts w:ascii="Times New Roman"/>
          <w:b w:val="false"/>
          <w:i w:val="false"/>
          <w:color w:val="000000"/>
          <w:sz w:val="28"/>
        </w:rPr>
        <w:t>
      4) 4-рәсім - көрсетілетін қызметті берушінің басшысы шешім қабылдайды және мемлекеттік қызметті көрсету нәтижесінің жобасына қол қояды, оны көрсетілетін қызметті берушінің жауапты орындаушысына береді, 1 жұмыс күні ішінде;</w:t>
      </w:r>
      <w:r>
        <w:br/>
      </w:r>
      <w:r>
        <w:rPr>
          <w:rFonts w:ascii="Times New Roman"/>
          <w:b w:val="false"/>
          <w:i w:val="false"/>
          <w:color w:val="000000"/>
          <w:sz w:val="28"/>
        </w:rPr>
        <w:t>
      5) 5-рәсім - көрсетілетін қызметті берушінің жауапты орындаушысы көрсетілетін қызметті алушыға мемлекеттік қызметті көрсету нәтижесін береді, 30 минуттан аспайды.</w:t>
      </w:r>
      <w:r>
        <w:br/>
      </w:r>
      <w:r>
        <w:rPr>
          <w:rFonts w:ascii="Times New Roman"/>
          <w:b w:val="false"/>
          <w:i w:val="false"/>
          <w:color w:val="000000"/>
          <w:sz w:val="28"/>
        </w:rPr>
        <w:t xml:space="preserve">
      Мемлекеттік көрсетілетін қызметтің бизнес үдерісінің анықтамалығы "Үйде күтім көрсету жағдайында арнаулы әлеуметтік қызметтер көрсетуге құжаттар ресімдеу"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"Үйде күтім көрсету </w:t>
            </w:r>
            <w:r>
              <w:br/>
            </w:r>
            <w:r>
              <w:rPr>
                <w:rFonts w:ascii="Times New Roman"/>
                <w:b w:val="false"/>
                <w:i w:val="false"/>
                <w:color w:val="000000"/>
                <w:sz w:val="20"/>
              </w:rPr>
              <w:t>жағдайында арнаулы әлеуметтік</w:t>
            </w:r>
            <w:r>
              <w:br/>
            </w:r>
            <w:r>
              <w:rPr>
                <w:rFonts w:ascii="Times New Roman"/>
                <w:b w:val="false"/>
                <w:i w:val="false"/>
                <w:color w:val="000000"/>
                <w:sz w:val="20"/>
              </w:rPr>
              <w:t xml:space="preserve">қызметр көрсетуге </w:t>
            </w:r>
            <w:r>
              <w:br/>
            </w:r>
            <w:r>
              <w:rPr>
                <w:rFonts w:ascii="Times New Roman"/>
                <w:b w:val="false"/>
                <w:i w:val="false"/>
                <w:color w:val="000000"/>
                <w:sz w:val="20"/>
              </w:rPr>
              <w:t xml:space="preserve">құжаттар ресімдеу"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 қосымша </w:t>
            </w:r>
          </w:p>
        </w:tc>
      </w:tr>
    </w:tbl>
    <w:p>
      <w:pPr>
        <w:spacing w:after="0"/>
        <w:ind w:left="0"/>
        <w:jc w:val="left"/>
      </w:pPr>
      <w:r>
        <w:rPr>
          <w:rFonts w:ascii="Times New Roman"/>
          <w:b/>
          <w:i w:val="false"/>
          <w:color w:val="000000"/>
        </w:rPr>
        <w:t xml:space="preserve"> Көрсетілетін қызметті берушілердің мекенжайы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4"/>
        <w:gridCol w:w="2320"/>
        <w:gridCol w:w="5330"/>
        <w:gridCol w:w="4036"/>
      </w:tblGrid>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 электрондық пошта мекенжайы</w:t>
            </w:r>
            <w:r>
              <w:br/>
            </w:r>
            <w:r>
              <w:rPr>
                <w:rFonts w:ascii="Times New Roman"/>
                <w:b w:val="false"/>
                <w:i w:val="false"/>
                <w:color w:val="000000"/>
                <w:sz w:val="20"/>
              </w:rPr>
              <w:t>
</w:t>
            </w:r>
          </w:p>
        </w:tc>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нөмірлері</w:t>
            </w: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Айыртау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Ш. Уәлиханов көшесі, 42</w:t>
            </w:r>
            <w:r>
              <w:br/>
            </w:r>
            <w:r>
              <w:rPr>
                <w:rFonts w:ascii="Times New Roman"/>
                <w:b w:val="false"/>
                <w:i w:val="false"/>
                <w:color w:val="000000"/>
                <w:sz w:val="20"/>
              </w:rPr>
              <w:t>
ro_ajyrta@bk.ru</w:t>
            </w:r>
            <w:r>
              <w:br/>
            </w:r>
            <w:r>
              <w:rPr>
                <w:rFonts w:ascii="Times New Roman"/>
                <w:b w:val="false"/>
                <w:i w:val="false"/>
                <w:color w:val="000000"/>
                <w:sz w:val="20"/>
              </w:rPr>
              <w:t>
</w:t>
            </w:r>
          </w:p>
        </w:tc>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33-2-13-62</w:t>
            </w: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Целинный көшесі, 13akzhar-social@ko.kz</w:t>
            </w:r>
            <w:r>
              <w:br/>
            </w:r>
            <w:r>
              <w:rPr>
                <w:rFonts w:ascii="Times New Roman"/>
                <w:b w:val="false"/>
                <w:i w:val="false"/>
                <w:color w:val="000000"/>
                <w:sz w:val="20"/>
              </w:rPr>
              <w:t>
</w:t>
            </w:r>
          </w:p>
        </w:tc>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46-2-14-49</w:t>
            </w: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Аққайың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Аққайың ауданы,</w:t>
            </w:r>
            <w:r>
              <w:br/>
            </w:r>
            <w:r>
              <w:rPr>
                <w:rFonts w:ascii="Times New Roman"/>
                <w:b w:val="false"/>
                <w:i w:val="false"/>
                <w:color w:val="000000"/>
                <w:sz w:val="20"/>
              </w:rPr>
              <w:t>
Смирнов ауылы,</w:t>
            </w:r>
            <w:r>
              <w:br/>
            </w:r>
            <w:r>
              <w:rPr>
                <w:rFonts w:ascii="Times New Roman"/>
                <w:b w:val="false"/>
                <w:i w:val="false"/>
                <w:color w:val="000000"/>
                <w:sz w:val="20"/>
              </w:rPr>
              <w:t>
9 май көшесі, 67</w:t>
            </w:r>
            <w:r>
              <w:br/>
            </w:r>
            <w:r>
              <w:rPr>
                <w:rFonts w:ascii="Times New Roman"/>
                <w:b w:val="false"/>
                <w:i w:val="false"/>
                <w:color w:val="000000"/>
                <w:sz w:val="20"/>
              </w:rPr>
              <w:t>
akk_soz@mail.ru</w:t>
            </w:r>
            <w:r>
              <w:br/>
            </w:r>
            <w:r>
              <w:rPr>
                <w:rFonts w:ascii="Times New Roman"/>
                <w:b w:val="false"/>
                <w:i w:val="false"/>
                <w:color w:val="000000"/>
                <w:sz w:val="20"/>
              </w:rPr>
              <w:t>
</w:t>
            </w:r>
          </w:p>
        </w:tc>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32-2-12-65</w:t>
            </w: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Есіл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Есіл ауданы,</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r>
              <w:br/>
            </w:r>
            <w:r>
              <w:rPr>
                <w:rFonts w:ascii="Times New Roman"/>
                <w:b w:val="false"/>
                <w:i w:val="false"/>
                <w:color w:val="000000"/>
                <w:sz w:val="20"/>
              </w:rPr>
              <w:t>
esil_zan_soc@sko.kz</w:t>
            </w:r>
            <w:r>
              <w:br/>
            </w:r>
            <w:r>
              <w:rPr>
                <w:rFonts w:ascii="Times New Roman"/>
                <w:b w:val="false"/>
                <w:i w:val="false"/>
                <w:color w:val="000000"/>
                <w:sz w:val="20"/>
              </w:rPr>
              <w:t>
ro_esil@mail.ru</w:t>
            </w:r>
            <w:r>
              <w:br/>
            </w:r>
            <w:r>
              <w:rPr>
                <w:rFonts w:ascii="Times New Roman"/>
                <w:b w:val="false"/>
                <w:i w:val="false"/>
                <w:color w:val="000000"/>
                <w:sz w:val="20"/>
              </w:rPr>
              <w:t>
</w:t>
            </w:r>
          </w:p>
        </w:tc>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43-2-19-99</w:t>
            </w: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Жамбыл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Жамбыл ауданы,</w:t>
            </w:r>
            <w:r>
              <w:br/>
            </w:r>
            <w:r>
              <w:rPr>
                <w:rFonts w:ascii="Times New Roman"/>
                <w:b w:val="false"/>
                <w:i w:val="false"/>
                <w:color w:val="000000"/>
                <w:sz w:val="20"/>
              </w:rPr>
              <w:t>
Пресновка ауылы,</w:t>
            </w:r>
            <w:r>
              <w:br/>
            </w:r>
            <w:r>
              <w:rPr>
                <w:rFonts w:ascii="Times New Roman"/>
                <w:b w:val="false"/>
                <w:i w:val="false"/>
                <w:color w:val="000000"/>
                <w:sz w:val="20"/>
              </w:rPr>
              <w:t>
Дружба көшесі, 6</w:t>
            </w:r>
            <w:r>
              <w:br/>
            </w:r>
            <w:r>
              <w:rPr>
                <w:rFonts w:ascii="Times New Roman"/>
                <w:b w:val="false"/>
                <w:i w:val="false"/>
                <w:color w:val="000000"/>
                <w:sz w:val="20"/>
              </w:rPr>
              <w:t>
zham-ozsp@sko.kz</w:t>
            </w:r>
            <w:r>
              <w:br/>
            </w:r>
            <w:r>
              <w:rPr>
                <w:rFonts w:ascii="Times New Roman"/>
                <w:b w:val="false"/>
                <w:i w:val="false"/>
                <w:color w:val="000000"/>
                <w:sz w:val="20"/>
              </w:rPr>
              <w:t>
</w:t>
            </w:r>
          </w:p>
        </w:tc>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44-2-13-38</w:t>
            </w: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Мағжан Жұмабаев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Мағжан Жұмабаев ауданы</w:t>
            </w:r>
            <w:r>
              <w:br/>
            </w:r>
            <w:r>
              <w:rPr>
                <w:rFonts w:ascii="Times New Roman"/>
                <w:b w:val="false"/>
                <w:i w:val="false"/>
                <w:color w:val="000000"/>
                <w:sz w:val="20"/>
              </w:rPr>
              <w:t>
Булаев қаласы,</w:t>
            </w:r>
            <w:r>
              <w:br/>
            </w:r>
            <w:r>
              <w:rPr>
                <w:rFonts w:ascii="Times New Roman"/>
                <w:b w:val="false"/>
                <w:i w:val="false"/>
                <w:color w:val="000000"/>
                <w:sz w:val="20"/>
              </w:rPr>
              <w:t>
Кереев көшесі, 15</w:t>
            </w:r>
            <w:r>
              <w:br/>
            </w:r>
            <w:r>
              <w:rPr>
                <w:rFonts w:ascii="Times New Roman"/>
                <w:b w:val="false"/>
                <w:i w:val="false"/>
                <w:color w:val="000000"/>
                <w:sz w:val="20"/>
              </w:rPr>
              <w:t>
mzh-ozsp@sko.kz</w:t>
            </w:r>
            <w:r>
              <w:br/>
            </w:r>
            <w:r>
              <w:rPr>
                <w:rFonts w:ascii="Times New Roman"/>
                <w:b w:val="false"/>
                <w:i w:val="false"/>
                <w:color w:val="000000"/>
                <w:sz w:val="20"/>
              </w:rPr>
              <w:t>
</w:t>
            </w:r>
          </w:p>
        </w:tc>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31-2-19-22</w:t>
            </w: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Қызылжар ауданы,</w:t>
            </w:r>
            <w:r>
              <w:br/>
            </w:r>
            <w:r>
              <w:rPr>
                <w:rFonts w:ascii="Times New Roman"/>
                <w:b w:val="false"/>
                <w:i w:val="false"/>
                <w:color w:val="000000"/>
                <w:sz w:val="20"/>
              </w:rPr>
              <w:t>
Бескөл ауылы,</w:t>
            </w:r>
            <w:r>
              <w:br/>
            </w:r>
            <w:r>
              <w:rPr>
                <w:rFonts w:ascii="Times New Roman"/>
                <w:b w:val="false"/>
                <w:i w:val="false"/>
                <w:color w:val="000000"/>
                <w:sz w:val="20"/>
              </w:rPr>
              <w:t>
Гагарин көшесі, 6 а</w:t>
            </w:r>
            <w:r>
              <w:br/>
            </w:r>
            <w:r>
              <w:rPr>
                <w:rFonts w:ascii="Times New Roman"/>
                <w:b w:val="false"/>
                <w:i w:val="false"/>
                <w:color w:val="000000"/>
                <w:sz w:val="20"/>
              </w:rPr>
              <w:t>
kyz_asp@mail.ru</w:t>
            </w:r>
            <w:r>
              <w:br/>
            </w:r>
            <w:r>
              <w:rPr>
                <w:rFonts w:ascii="Times New Roman"/>
                <w:b w:val="false"/>
                <w:i w:val="false"/>
                <w:color w:val="000000"/>
                <w:sz w:val="20"/>
              </w:rPr>
              <w:t>
kyzylzhar-ozsp@sko.kz</w:t>
            </w:r>
            <w:r>
              <w:br/>
            </w:r>
            <w:r>
              <w:rPr>
                <w:rFonts w:ascii="Times New Roman"/>
                <w:b w:val="false"/>
                <w:i w:val="false"/>
                <w:color w:val="000000"/>
                <w:sz w:val="20"/>
              </w:rPr>
              <w:t>
</w:t>
            </w:r>
          </w:p>
        </w:tc>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38-2-16-50</w:t>
            </w:r>
            <w:r>
              <w:br/>
            </w:r>
            <w:r>
              <w:rPr>
                <w:rFonts w:ascii="Times New Roman"/>
                <w:b w:val="false"/>
                <w:i w:val="false"/>
                <w:color w:val="000000"/>
                <w:sz w:val="20"/>
              </w:rPr>
              <w:t>
50-06-17</w:t>
            </w: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Мамлют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Гуденко көшесі, 19</w:t>
            </w:r>
            <w:r>
              <w:br/>
            </w:r>
            <w:r>
              <w:rPr>
                <w:rFonts w:ascii="Times New Roman"/>
                <w:b w:val="false"/>
                <w:i w:val="false"/>
                <w:color w:val="000000"/>
                <w:sz w:val="20"/>
              </w:rPr>
              <w:t>
maml_ozsp@mail.ru</w:t>
            </w:r>
            <w:r>
              <w:br/>
            </w:r>
            <w:r>
              <w:rPr>
                <w:rFonts w:ascii="Times New Roman"/>
                <w:b w:val="false"/>
                <w:i w:val="false"/>
                <w:color w:val="000000"/>
                <w:sz w:val="20"/>
              </w:rPr>
              <w:t>
</w:t>
            </w:r>
          </w:p>
        </w:tc>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41-2-13-75</w:t>
            </w: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Ғабит Мүсірепов атындағы ауданның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Ғабит Мүсірепов атындағы аудан Новоишим ауылы,</w:t>
            </w:r>
            <w:r>
              <w:br/>
            </w:r>
            <w:r>
              <w:rPr>
                <w:rFonts w:ascii="Times New Roman"/>
                <w:b w:val="false"/>
                <w:i w:val="false"/>
                <w:color w:val="000000"/>
                <w:sz w:val="20"/>
              </w:rPr>
              <w:t>
Ленин көшесі, 2</w:t>
            </w:r>
            <w:r>
              <w:br/>
            </w:r>
            <w:r>
              <w:rPr>
                <w:rFonts w:ascii="Times New Roman"/>
                <w:b w:val="false"/>
                <w:i w:val="false"/>
                <w:color w:val="000000"/>
                <w:sz w:val="20"/>
              </w:rPr>
              <w:t>
ozsp-gm@sko.kz</w:t>
            </w:r>
            <w:r>
              <w:br/>
            </w:r>
            <w:r>
              <w:rPr>
                <w:rFonts w:ascii="Times New Roman"/>
                <w:b w:val="false"/>
                <w:i w:val="false"/>
                <w:color w:val="000000"/>
                <w:sz w:val="20"/>
              </w:rPr>
              <w:t>
</w:t>
            </w:r>
          </w:p>
        </w:tc>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35-2-24-17</w:t>
            </w: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Тайынша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Центральный бұрылыс көшесі, 2</w:t>
            </w:r>
            <w:r>
              <w:br/>
            </w:r>
            <w:r>
              <w:rPr>
                <w:rFonts w:ascii="Times New Roman"/>
                <w:b w:val="false"/>
                <w:i w:val="false"/>
                <w:color w:val="000000"/>
                <w:sz w:val="20"/>
              </w:rPr>
              <w:t>
ozsp-tsh@sko.kz</w:t>
            </w:r>
            <w:r>
              <w:br/>
            </w:r>
            <w:r>
              <w:rPr>
                <w:rFonts w:ascii="Times New Roman"/>
                <w:b w:val="false"/>
                <w:i w:val="false"/>
                <w:color w:val="000000"/>
                <w:sz w:val="20"/>
              </w:rPr>
              <w:t>
</w:t>
            </w:r>
          </w:p>
        </w:tc>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36-2-10-22</w:t>
            </w: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Тимирязев ауданы,</w:t>
            </w:r>
            <w:r>
              <w:br/>
            </w:r>
            <w:r>
              <w:rPr>
                <w:rFonts w:ascii="Times New Roman"/>
                <w:b w:val="false"/>
                <w:i w:val="false"/>
                <w:color w:val="000000"/>
                <w:sz w:val="20"/>
              </w:rPr>
              <w:t>
Тимирязев ауылы,</w:t>
            </w:r>
            <w:r>
              <w:br/>
            </w:r>
            <w:r>
              <w:rPr>
                <w:rFonts w:ascii="Times New Roman"/>
                <w:b w:val="false"/>
                <w:i w:val="false"/>
                <w:color w:val="000000"/>
                <w:sz w:val="20"/>
              </w:rPr>
              <w:t>
Ш. Уәлиханов көшесі, 1</w:t>
            </w:r>
            <w:r>
              <w:br/>
            </w:r>
            <w:r>
              <w:rPr>
                <w:rFonts w:ascii="Times New Roman"/>
                <w:b w:val="false"/>
                <w:i w:val="false"/>
                <w:color w:val="000000"/>
                <w:sz w:val="20"/>
              </w:rPr>
              <w:t>
ro_timir@mail.online.kz</w:t>
            </w:r>
            <w:r>
              <w:br/>
            </w:r>
            <w:r>
              <w:rPr>
                <w:rFonts w:ascii="Times New Roman"/>
                <w:b w:val="false"/>
                <w:i w:val="false"/>
                <w:color w:val="000000"/>
                <w:sz w:val="20"/>
              </w:rPr>
              <w:t>
</w:t>
            </w:r>
          </w:p>
        </w:tc>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37-2-16-49</w:t>
            </w: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Уәлиханов көшесі, 82</w:t>
            </w:r>
            <w:r>
              <w:br/>
            </w:r>
            <w:r>
              <w:rPr>
                <w:rFonts w:ascii="Times New Roman"/>
                <w:b w:val="false"/>
                <w:i w:val="false"/>
                <w:color w:val="000000"/>
                <w:sz w:val="20"/>
              </w:rPr>
              <w:t>
ro_ualih@mail.online.kz</w:t>
            </w:r>
            <w:r>
              <w:br/>
            </w:r>
            <w:r>
              <w:rPr>
                <w:rFonts w:ascii="Times New Roman"/>
                <w:b w:val="false"/>
                <w:i w:val="false"/>
                <w:color w:val="000000"/>
                <w:sz w:val="20"/>
              </w:rPr>
              <w:t>
</w:t>
            </w:r>
          </w:p>
        </w:tc>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42-2-19-43</w:t>
            </w: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Шал ақын ауданы,</w:t>
            </w:r>
            <w:r>
              <w:br/>
            </w:r>
            <w:r>
              <w:rPr>
                <w:rFonts w:ascii="Times New Roman"/>
                <w:b w:val="false"/>
                <w:i w:val="false"/>
                <w:color w:val="000000"/>
                <w:sz w:val="20"/>
              </w:rPr>
              <w:t>
Сергеевка қаласы,</w:t>
            </w:r>
            <w:r>
              <w:br/>
            </w:r>
            <w:r>
              <w:rPr>
                <w:rFonts w:ascii="Times New Roman"/>
                <w:b w:val="false"/>
                <w:i w:val="false"/>
                <w:color w:val="000000"/>
                <w:sz w:val="20"/>
              </w:rPr>
              <w:t>
Ыбыраев көшесі, 50</w:t>
            </w:r>
            <w:r>
              <w:br/>
            </w:r>
            <w:r>
              <w:rPr>
                <w:rFonts w:ascii="Times New Roman"/>
                <w:b w:val="false"/>
                <w:i w:val="false"/>
                <w:color w:val="000000"/>
                <w:sz w:val="20"/>
              </w:rPr>
              <w:t>
shalakyn-ozsp@sko.kz</w:t>
            </w:r>
            <w:r>
              <w:br/>
            </w:r>
            <w:r>
              <w:rPr>
                <w:rFonts w:ascii="Times New Roman"/>
                <w:b w:val="false"/>
                <w:i w:val="false"/>
                <w:color w:val="000000"/>
                <w:sz w:val="20"/>
              </w:rPr>
              <w:t>
soczashita1@mail.ru</w:t>
            </w:r>
            <w:r>
              <w:br/>
            </w:r>
            <w:r>
              <w:rPr>
                <w:rFonts w:ascii="Times New Roman"/>
                <w:b w:val="false"/>
                <w:i w:val="false"/>
                <w:color w:val="000000"/>
                <w:sz w:val="20"/>
              </w:rPr>
              <w:t>
</w:t>
            </w:r>
          </w:p>
        </w:tc>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(715) 34-2-16-91</w:t>
            </w: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 Петропавл қаласының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5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Театр көшесі, 36</w:t>
            </w:r>
            <w:r>
              <w:br/>
            </w:r>
            <w:r>
              <w:rPr>
                <w:rFonts w:ascii="Times New Roman"/>
                <w:b w:val="false"/>
                <w:i w:val="false"/>
                <w:color w:val="000000"/>
                <w:sz w:val="20"/>
              </w:rPr>
              <w:t>
petroozsp@sko.kz</w:t>
            </w:r>
            <w:r>
              <w:br/>
            </w:r>
            <w:r>
              <w:rPr>
                <w:rFonts w:ascii="Times New Roman"/>
                <w:b w:val="false"/>
                <w:i w:val="false"/>
                <w:color w:val="000000"/>
                <w:sz w:val="20"/>
              </w:rPr>
              <w:t>
</w:t>
            </w:r>
          </w:p>
        </w:tc>
        <w:tc>
          <w:tcPr>
            <w:tcW w:w="4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53-07-84</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"Үйде күтім көрсету </w:t>
            </w:r>
            <w:r>
              <w:br/>
            </w:r>
            <w:r>
              <w:rPr>
                <w:rFonts w:ascii="Times New Roman"/>
                <w:b w:val="false"/>
                <w:i w:val="false"/>
                <w:color w:val="000000"/>
                <w:sz w:val="20"/>
              </w:rPr>
              <w:t xml:space="preserve">жағдайында арнаулы </w:t>
            </w:r>
            <w:r>
              <w:br/>
            </w:r>
            <w:r>
              <w:rPr>
                <w:rFonts w:ascii="Times New Roman"/>
                <w:b w:val="false"/>
                <w:i w:val="false"/>
                <w:color w:val="000000"/>
                <w:sz w:val="20"/>
              </w:rPr>
              <w:t>әлеуметтік қызмет көрсетуге</w:t>
            </w:r>
            <w:r>
              <w:br/>
            </w:r>
            <w:r>
              <w:rPr>
                <w:rFonts w:ascii="Times New Roman"/>
                <w:b w:val="false"/>
                <w:i w:val="false"/>
                <w:color w:val="000000"/>
                <w:sz w:val="20"/>
              </w:rPr>
              <w:t xml:space="preserve">құжаттар ресімдеу"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2-қосымша </w:t>
            </w:r>
          </w:p>
        </w:tc>
      </w:tr>
    </w:tbl>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көрсетілетін қызметі бизнес-үдерісінің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2014 жылғы 21 тамыздағы</w:t>
            </w:r>
            <w:r>
              <w:br/>
            </w:r>
            <w:r>
              <w:rPr>
                <w:rFonts w:ascii="Times New Roman"/>
                <w:b w:val="false"/>
                <w:i w:val="false"/>
                <w:color w:val="000000"/>
                <w:sz w:val="20"/>
              </w:rPr>
              <w:t xml:space="preserve">№ 298 қаулысымен </w:t>
            </w:r>
            <w:r>
              <w:br/>
            </w:r>
            <w:r>
              <w:rPr>
                <w:rFonts w:ascii="Times New Roman"/>
                <w:b w:val="false"/>
                <w:i w:val="false"/>
                <w:color w:val="000000"/>
                <w:sz w:val="20"/>
              </w:rPr>
              <w:t xml:space="preserve">бекітілген </w:t>
            </w:r>
          </w:p>
        </w:tc>
      </w:tr>
    </w:tbl>
    <w:p>
      <w:pPr>
        <w:spacing w:after="0"/>
        <w:ind w:left="0"/>
        <w:jc w:val="left"/>
      </w:pPr>
      <w:r>
        <w:rPr>
          <w:rFonts w:ascii="Times New Roman"/>
          <w:b/>
          <w:i w:val="false"/>
          <w:color w:val="000000"/>
        </w:rPr>
        <w:t xml:space="preserve">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регламенті</w:t>
      </w:r>
    </w:p>
    <w:bookmarkStart w:name="z126" w:id="61"/>
    <w:p>
      <w:pPr>
        <w:spacing w:after="0"/>
        <w:ind w:left="0"/>
        <w:jc w:val="left"/>
      </w:pPr>
      <w:r>
        <w:rPr>
          <w:rFonts w:ascii="Times New Roman"/>
          <w:b/>
          <w:i w:val="false"/>
          <w:color w:val="000000"/>
        </w:rPr>
        <w:t xml:space="preserve"> 1. Жалпы ережелер</w:t>
      </w:r>
    </w:p>
    <w:bookmarkEnd w:id="61"/>
    <w:p>
      <w:pPr>
        <w:spacing w:after="0"/>
        <w:ind w:left="0"/>
        <w:jc w:val="left"/>
      </w:pPr>
      <w:r>
        <w:rPr>
          <w:rFonts w:ascii="Times New Roman"/>
          <w:b w:val="false"/>
          <w:i w:val="false"/>
          <w:color w:val="000000"/>
          <w:sz w:val="28"/>
        </w:rPr>
        <w:t>      1.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қызметін (бұдан әрі – мемлекеттік көрсетілетін қызмет) "Солтүстік Қазақстан облысының жұмыспен қамтуды үйлестіру және әлеуметтік бағдарламалар басқармасы" мемлекеттік мекемесі жүзеге асырады (бұдан әрі – көрсетілетін қызметті беруші).</w:t>
      </w:r>
      <w:r>
        <w:br/>
      </w:r>
      <w:r>
        <w:rPr>
          <w:rFonts w:ascii="Times New Roman"/>
          <w:b w:val="false"/>
          <w:i w:val="false"/>
          <w:color w:val="000000"/>
          <w:sz w:val="28"/>
        </w:rPr>
        <w:t>
      Көрсетілетін қызметті алушыдан өтініштерді қабылдау және оларға мемлекеттік қызмет көрсету нәтижелерін беру:</w:t>
      </w:r>
      <w:r>
        <w:br/>
      </w:r>
      <w:r>
        <w:rPr>
          <w:rFonts w:ascii="Times New Roman"/>
          <w:b w:val="false"/>
          <w:i w:val="false"/>
          <w:color w:val="000000"/>
          <w:sz w:val="28"/>
        </w:rPr>
        <w:t xml:space="preserve">
      1)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көрсетілетін қызметті беруші;</w:t>
      </w:r>
      <w:r>
        <w:br/>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2. Көрсетілетін мемлекеттік қызмет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w:t>
      </w:r>
      <w:r>
        <w:br/>
      </w:r>
      <w:r>
        <w:rPr>
          <w:rFonts w:ascii="Times New Roman"/>
          <w:b w:val="false"/>
          <w:i w:val="false"/>
          <w:color w:val="000000"/>
          <w:sz w:val="28"/>
        </w:rPr>
        <w:t>
      көрсетілетін қызметті алушыға (жұмыс берушіге) шетелдік жұмыс күшін тартуға рұқсат беру, қайта ресімдеу және ұзарту;</w:t>
      </w:r>
      <w:r>
        <w:br/>
      </w:r>
      <w:r>
        <w:rPr>
          <w:rFonts w:ascii="Times New Roman"/>
          <w:b w:val="false"/>
          <w:i w:val="false"/>
          <w:color w:val="000000"/>
          <w:sz w:val="28"/>
        </w:rPr>
        <w:t>
      көрсетілетін қызметті алушыға (шетелдік қызметкерге) жұмысқа орналасуға рұқсат беру, қайта ресімдеу және ұзарту.</w:t>
      </w:r>
      <w:r>
        <w:br/>
      </w:r>
      <w:r>
        <w:rPr>
          <w:rFonts w:ascii="Times New Roman"/>
          <w:b w:val="false"/>
          <w:i w:val="false"/>
          <w:color w:val="000000"/>
          <w:sz w:val="28"/>
        </w:rPr>
        <w:t>
      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w:t>
      </w:r>
    </w:p>
    <w:bookmarkStart w:name="z127" w:id="62"/>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62"/>
    <w:p>
      <w:pPr>
        <w:spacing w:after="0"/>
        <w:ind w:left="0"/>
        <w:jc w:val="left"/>
      </w:pPr>
      <w:r>
        <w:rPr>
          <w:rFonts w:ascii="Times New Roman"/>
          <w:b w:val="false"/>
          <w:i w:val="false"/>
          <w:color w:val="000000"/>
          <w:sz w:val="28"/>
        </w:rPr>
        <w:t xml:space="preserve">      4. Көрсетілетін қызметті алушының "Халықты әлеуметтік қорғау саласындағы мемлекеттік қөрсетілетін қызметтер стандарттарын бекіту туралы" Қазақстан Республикасы Үкіметінің 2014 жылғы 11 наурыздағы № 217 қаулысымен бекітілген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қоса бере отырып, Стандартқа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5-қосымшаларға</w:t>
      </w:r>
      <w:r>
        <w:rPr>
          <w:rFonts w:ascii="Times New Roman"/>
          <w:b w:val="false"/>
          <w:i w:val="false"/>
          <w:color w:val="000000"/>
          <w:sz w:val="28"/>
        </w:rPr>
        <w:t xml:space="preserve"> сәйкес нысан бойынша өтініш беруі мемлекеттік қызметті көрсету бойынша рәсімнің (іс-әрекеттің) басталуына негіз болып табылады.</w:t>
      </w:r>
      <w:r>
        <w:br/>
      </w: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 орындау ұзақтығы:</w:t>
      </w:r>
      <w:r>
        <w:br/>
      </w:r>
      <w:r>
        <w:rPr>
          <w:rFonts w:ascii="Times New Roman"/>
          <w:b w:val="false"/>
          <w:i w:val="false"/>
          <w:color w:val="000000"/>
          <w:sz w:val="28"/>
        </w:rPr>
        <w:t>
      Шетелдік жұмыс күшін тартуға рұқсат беру:</w:t>
      </w:r>
      <w:r>
        <w:br/>
      </w:r>
      <w:r>
        <w:rPr>
          <w:rFonts w:ascii="Times New Roman"/>
          <w:b w:val="false"/>
          <w:i w:val="false"/>
          <w:color w:val="000000"/>
          <w:sz w:val="28"/>
        </w:rPr>
        <w:t>
      1) көрсетілетін қызметті берушінің қызметкері көрсетілетін қызметті алушы не портал арқылы ұсынылған құжаттарды қабылдайды, оларды тіркеуді жүзеге асырады, тіркелген күні және мемлекеттік қызметті алатын күні, құжаттарды қабылдаған адамның тегі мен аты-жөні көрсетілген өтініштің үзбелі талонын береді,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20 минут.</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2 сағат;</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2 сағат.</w:t>
      </w:r>
      <w:r>
        <w:br/>
      </w:r>
      <w:r>
        <w:rPr>
          <w:rFonts w:ascii="Times New Roman"/>
          <w:b w:val="false"/>
          <w:i w:val="false"/>
          <w:color w:val="000000"/>
          <w:sz w:val="28"/>
        </w:rPr>
        <w:t>
      3) көрсетілетін қызметті берушінің жауапты орындаушысы ұсынылған құжаттарды қарайды, рұқсатты беру туралы шешімнің жобасын дайындайды, 14 жұмыс күні;</w:t>
      </w:r>
      <w:r>
        <w:br/>
      </w:r>
      <w:r>
        <w:rPr>
          <w:rFonts w:ascii="Times New Roman"/>
          <w:b w:val="false"/>
          <w:i w:val="false"/>
          <w:color w:val="000000"/>
          <w:sz w:val="28"/>
        </w:rPr>
        <w:t>
      4) көрсетілетін қызметті берушінің басшысы рұқсатты беру туралы шешімнің жобасына қол қояды, 1 жұмыс күні;</w:t>
      </w:r>
      <w:r>
        <w:br/>
      </w:r>
      <w:r>
        <w:rPr>
          <w:rFonts w:ascii="Times New Roman"/>
          <w:b w:val="false"/>
          <w:i w:val="false"/>
          <w:color w:val="000000"/>
          <w:sz w:val="28"/>
        </w:rPr>
        <w:t>
      5) көрсетілетін қызметті берушінің жауапты орындаушысы көрсетілетін қызметті алушыға рұқсатты беру туралы қабылданған шешім туралы хабарлайды, 3 жұмыс күні;</w:t>
      </w:r>
      <w:r>
        <w:br/>
      </w:r>
      <w:r>
        <w:rPr>
          <w:rFonts w:ascii="Times New Roman"/>
          <w:b w:val="false"/>
          <w:i w:val="false"/>
          <w:color w:val="000000"/>
          <w:sz w:val="28"/>
        </w:rPr>
        <w:t>
      6) көрсетілетін қызметті берушінің жауапты орындаушысы рұқсат қолданысының тоқтатылуы бойынша шетелдік жұмыс күшінің Қазақстан Республикасынан шығуына кепілдік беретін құжаттардың көшірмелерін (банк пен жұмыс беруші арасындағы шарттың және жұмыс берушінің банк шотына кепілді жарналарды салуды растайтын құжат көшірмелерін) рұқсатты беру туралы хабарламаны алғаннан кейін 20 (жиырма) жұмыс күні ішінде қабылдайды;</w:t>
      </w:r>
      <w:r>
        <w:br/>
      </w:r>
      <w:r>
        <w:rPr>
          <w:rFonts w:ascii="Times New Roman"/>
          <w:b w:val="false"/>
          <w:i w:val="false"/>
          <w:color w:val="000000"/>
          <w:sz w:val="28"/>
        </w:rPr>
        <w:t>
      7) көрсетілетін қызметті берушінің жауапты орындаушысы ұсынылған құжаттарды қарайды, мемлекеттік қызметті көрсету нәтижесінің жобасын дайындайды, 1 жұмыс күні;</w:t>
      </w:r>
      <w:r>
        <w:br/>
      </w:r>
      <w:r>
        <w:rPr>
          <w:rFonts w:ascii="Times New Roman"/>
          <w:b w:val="false"/>
          <w:i w:val="false"/>
          <w:color w:val="000000"/>
          <w:sz w:val="28"/>
        </w:rPr>
        <w:t>
      8) көрсетілетін қызметті берушінің басшысы мемлекеттік қызметті көрсету нәтижесінің жобасына қол қояды, 2 сағат;</w:t>
      </w:r>
      <w:r>
        <w:br/>
      </w:r>
      <w:r>
        <w:rPr>
          <w:rFonts w:ascii="Times New Roman"/>
          <w:b w:val="false"/>
          <w:i w:val="false"/>
          <w:color w:val="000000"/>
          <w:sz w:val="28"/>
        </w:rPr>
        <w:t>
      9)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 қойылған электрондық құжат түрінде көрсетілетін қызметті алушының "жеке кабинетіне" жібереді, 20 минут ішінде.</w:t>
      </w:r>
      <w:r>
        <w:br/>
      </w:r>
      <w:r>
        <w:rPr>
          <w:rFonts w:ascii="Times New Roman"/>
          <w:b w:val="false"/>
          <w:i w:val="false"/>
          <w:color w:val="000000"/>
          <w:sz w:val="28"/>
        </w:rPr>
        <w:t>
      Шетелдік жұмыс күшін тартуға рұқсатты қайта ресімдеу:</w:t>
      </w:r>
      <w:r>
        <w:br/>
      </w:r>
      <w:r>
        <w:rPr>
          <w:rFonts w:ascii="Times New Roman"/>
          <w:b w:val="false"/>
          <w:i w:val="false"/>
          <w:color w:val="000000"/>
          <w:sz w:val="28"/>
        </w:rPr>
        <w:t>
      1) көрсетілетін қызметті берушінің қызметкері көрсетілетін қызметті алушы не портал арқылы ұсынылған құжаттарды қабылдайды, оларды тіркеуді жүзеге асырады, тіркелген күні және мемлекеттік қызметті алатын күні, құжаттарды қабылдаған адамның тегі мен аты-жөні көрсетілген өтініштің үзбелі талонын береді,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20 минут.</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2 сағат;</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2 сағат;</w:t>
      </w:r>
      <w:r>
        <w:br/>
      </w:r>
      <w:r>
        <w:rPr>
          <w:rFonts w:ascii="Times New Roman"/>
          <w:b w:val="false"/>
          <w:i w:val="false"/>
          <w:color w:val="000000"/>
          <w:sz w:val="28"/>
        </w:rPr>
        <w:t>
      3) көрсетілетін қызметті берушінің жауапты орындаушысы ұсынылған құжаттарды қарайды, рұқсатты қайта ресімдеу туралы шешімнің жобасын дайындайды, 1 жұмыс күні;</w:t>
      </w:r>
      <w:r>
        <w:br/>
      </w:r>
      <w:r>
        <w:rPr>
          <w:rFonts w:ascii="Times New Roman"/>
          <w:b w:val="false"/>
          <w:i w:val="false"/>
          <w:color w:val="000000"/>
          <w:sz w:val="28"/>
        </w:rPr>
        <w:t>
      4) көрсетілетін қызметті берушінің басшысы рұқсатты қайта ресімдеу туралы шешімнің жобасына қол қояды, 1 жұмыс күні;</w:t>
      </w:r>
      <w:r>
        <w:br/>
      </w:r>
      <w:r>
        <w:rPr>
          <w:rFonts w:ascii="Times New Roman"/>
          <w:b w:val="false"/>
          <w:i w:val="false"/>
          <w:color w:val="000000"/>
          <w:sz w:val="28"/>
        </w:rPr>
        <w:t>
      5) көрсетілетін қызметті берушінің жауапты орындаушысы көрсетілетін қызметті алушыға рұқсатты беру туралы қабылданған шешім туралы хабарлайды, 3 жұмыс күні;</w:t>
      </w:r>
      <w:r>
        <w:br/>
      </w:r>
      <w:r>
        <w:rPr>
          <w:rFonts w:ascii="Times New Roman"/>
          <w:b w:val="false"/>
          <w:i w:val="false"/>
          <w:color w:val="000000"/>
          <w:sz w:val="28"/>
        </w:rPr>
        <w:t>
      6) көрсетілетін қызметті берушінің жауапты орындаушысы рұқсат қолданысының тоқтатылуы бойынша шетелдік жұмыс күшінің Қазақстан Республикасынан шығуына кепілдік беретін құжаттардың көшірмелерін (банк пен жұмыс беруші арасындағы шарттың және жұмыс берушінің банк шотына кепілді жарналарды салуды растайтын құжат көшірмелерін), рұқсатты қайта ресімдеу туралы хабарламаны алғаннан кейін 20 (жиырма) жұмыс күні ішінде қабылдайды;</w:t>
      </w:r>
      <w:r>
        <w:br/>
      </w:r>
      <w:r>
        <w:rPr>
          <w:rFonts w:ascii="Times New Roman"/>
          <w:b w:val="false"/>
          <w:i w:val="false"/>
          <w:color w:val="000000"/>
          <w:sz w:val="28"/>
        </w:rPr>
        <w:t>
      7) көрсетілетін қызметті берушінің жауапты орындаушысы ұсынылған құжаттарды қарайды, мемлекеттік қызметті көрсету нәтижесінің жобасын дайындайды, 1 жұмыс күні;</w:t>
      </w:r>
      <w:r>
        <w:br/>
      </w:r>
      <w:r>
        <w:rPr>
          <w:rFonts w:ascii="Times New Roman"/>
          <w:b w:val="false"/>
          <w:i w:val="false"/>
          <w:color w:val="000000"/>
          <w:sz w:val="28"/>
        </w:rPr>
        <w:t>
      8) көрсетілетін қызметті берушінің басшысы мемлекеттік қызметті көрсету нәтижесінің жобасына қол қояды, 2 сағат;</w:t>
      </w:r>
      <w:r>
        <w:br/>
      </w:r>
      <w:r>
        <w:rPr>
          <w:rFonts w:ascii="Times New Roman"/>
          <w:b w:val="false"/>
          <w:i w:val="false"/>
          <w:color w:val="000000"/>
          <w:sz w:val="28"/>
        </w:rPr>
        <w:t>
      9)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 қойылған электрондық құжат түрінде көрсетілетін қызметті алушының "жеке кабинетіне" жібереді, 20 минут ішінде.</w:t>
      </w:r>
      <w:r>
        <w:br/>
      </w:r>
      <w:r>
        <w:rPr>
          <w:rFonts w:ascii="Times New Roman"/>
          <w:b w:val="false"/>
          <w:i w:val="false"/>
          <w:color w:val="000000"/>
          <w:sz w:val="28"/>
        </w:rPr>
        <w:t>
      Шетелдік жұмыс күшін тартуға рұқсатты ұзарту:</w:t>
      </w:r>
      <w:r>
        <w:br/>
      </w:r>
      <w:r>
        <w:rPr>
          <w:rFonts w:ascii="Times New Roman"/>
          <w:b w:val="false"/>
          <w:i w:val="false"/>
          <w:color w:val="000000"/>
          <w:sz w:val="28"/>
        </w:rPr>
        <w:t>
      1) көрсетілетін қызметті берушінің қызметкері көрсетілетін қызметті алушы не портал арқылы ұсынылған құжаттарды қабылдайды, оларды тіркеуді жүзеге асырады, тіркелген күні және мемлекеттік қызметті алатын күні, құжаттарды қабылдаған адамның тегі мен аты-жөні көрсетілген өтініштің үзбелі талонын береді,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20 минут.</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2 сағат;</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2 сағат;</w:t>
      </w:r>
      <w:r>
        <w:br/>
      </w: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5 жұмыс күні;</w:t>
      </w:r>
      <w:r>
        <w:br/>
      </w:r>
      <w:r>
        <w:rPr>
          <w:rFonts w:ascii="Times New Roman"/>
          <w:b w:val="false"/>
          <w:i w:val="false"/>
          <w:color w:val="000000"/>
          <w:sz w:val="28"/>
        </w:rPr>
        <w:t>
      4) көрсетілетін қызметті берушінің басшысы мемлекеттік қызметті көрсету нәтижесінің жобасына қол қояды, 2 сағат;</w:t>
      </w:r>
      <w:r>
        <w:br/>
      </w: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 қойылған электрондық құжат түрінде көрсетілетін қызметті алушының "жеке кабинетіне" жібереді, 20 минут ішінде.</w:t>
      </w:r>
      <w:r>
        <w:br/>
      </w:r>
      <w:r>
        <w:rPr>
          <w:rFonts w:ascii="Times New Roman"/>
          <w:b w:val="false"/>
          <w:i w:val="false"/>
          <w:color w:val="000000"/>
          <w:sz w:val="28"/>
        </w:rPr>
        <w:t>
      Шетелдік жұмыс күшін жұмысқа орналастыруға рұқсат беру және ұзарту:</w:t>
      </w:r>
      <w:r>
        <w:br/>
      </w:r>
      <w:r>
        <w:rPr>
          <w:rFonts w:ascii="Times New Roman"/>
          <w:b w:val="false"/>
          <w:i w:val="false"/>
          <w:color w:val="000000"/>
          <w:sz w:val="28"/>
        </w:rPr>
        <w:t>
      1) көрсетілетін қызметті берушінің қызметкері көрсетілетін қызметті алушы не портал арқылы ұсынылған құжаттарды қабылдайды, оларды тіркеуді жүзеге асырады, тіркелген күні және мемлекеттік қызметті алатын күні, құжаттарды қабылдаған адамның тегі мен аты-жөні көрсетілген өтініштің үзбелі талонын береді,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20 минут.</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2 сағат;</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2 сағат;</w:t>
      </w:r>
      <w:r>
        <w:br/>
      </w:r>
      <w:r>
        <w:rPr>
          <w:rFonts w:ascii="Times New Roman"/>
          <w:b w:val="false"/>
          <w:i w:val="false"/>
          <w:color w:val="000000"/>
          <w:sz w:val="28"/>
        </w:rPr>
        <w:t>
      3) көрсетілетін қызметті берушінің жауапты орындаушысы ұсынылған құжаттарды қарайды, рұқсатты беру немесе ұзарту туралы шешімнің жобасын дайындайды, 4 жұмыс күні;</w:t>
      </w:r>
      <w:r>
        <w:br/>
      </w:r>
      <w:r>
        <w:rPr>
          <w:rFonts w:ascii="Times New Roman"/>
          <w:b w:val="false"/>
          <w:i w:val="false"/>
          <w:color w:val="000000"/>
          <w:sz w:val="28"/>
        </w:rPr>
        <w:t>
      4) көрсетілетін қызметті берушінің басшысы рұқсатты беру немесе ұзарту туралы шешімнің жобасына қол қояды, 1 жұмыс күні;</w:t>
      </w:r>
      <w:r>
        <w:br/>
      </w:r>
      <w:r>
        <w:rPr>
          <w:rFonts w:ascii="Times New Roman"/>
          <w:b w:val="false"/>
          <w:i w:val="false"/>
          <w:color w:val="000000"/>
          <w:sz w:val="28"/>
        </w:rPr>
        <w:t>
      5) көрсетілетін қызметті берушінің жауапты орындаушысы көрсетілетін қызметті алушыға рұқсатты беру немесе ұзарту туралы қабылданған шешім туралы хабарлайды, 3 жұмыс күні;</w:t>
      </w:r>
      <w:r>
        <w:br/>
      </w:r>
      <w:r>
        <w:rPr>
          <w:rFonts w:ascii="Times New Roman"/>
          <w:b w:val="false"/>
          <w:i w:val="false"/>
          <w:color w:val="000000"/>
          <w:sz w:val="28"/>
        </w:rPr>
        <w:t>
      6) көрсетілетін қызметті берушінің жауапты орындаушысы рұқсат қолданысының тоқтатылуы бойынша шетелдік жұмыс күшінің Қазақстан Республикасынан шығуына кепілдік беретін құжаттардың көшірмелерін (банк пен жұмыс беруші арасындағы шарттың және жұмыс берушінің банк шотына кепілді жарналарды салуды растайтын құжат көшірмелерін), рұқсатты қайта ресімдеу туралы хабарламаны алғаннан кейін 20 жұмыс күні ішінде қабылдайды;</w:t>
      </w:r>
      <w:r>
        <w:br/>
      </w:r>
      <w:r>
        <w:rPr>
          <w:rFonts w:ascii="Times New Roman"/>
          <w:b w:val="false"/>
          <w:i w:val="false"/>
          <w:color w:val="000000"/>
          <w:sz w:val="28"/>
        </w:rPr>
        <w:t>
      7) көрсетілетін қызметті берушінің жауапты орындаушысы ұсынылған құжаттарды қарайды, мемлекеттік қызметті көрсету нәтижесінің жобасын дайындайды, 1 жұмыс күні;</w:t>
      </w:r>
      <w:r>
        <w:br/>
      </w:r>
      <w:r>
        <w:rPr>
          <w:rFonts w:ascii="Times New Roman"/>
          <w:b w:val="false"/>
          <w:i w:val="false"/>
          <w:color w:val="000000"/>
          <w:sz w:val="28"/>
        </w:rPr>
        <w:t>
      8) көрсетілетін қызметті берушінің басшысы мемлекеттік қызметті көрсету нәтижесінің жобасына қол қояды, 2 сағат;</w:t>
      </w:r>
      <w:r>
        <w:br/>
      </w:r>
      <w:r>
        <w:rPr>
          <w:rFonts w:ascii="Times New Roman"/>
          <w:b w:val="false"/>
          <w:i w:val="false"/>
          <w:color w:val="000000"/>
          <w:sz w:val="28"/>
        </w:rPr>
        <w:t>
      9)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 қойылған электрондық құжат түрінде көрсетілетін қызметті алушының "жеке кабинетіне" жібереді, 20 минут ішінде.</w:t>
      </w:r>
      <w:r>
        <w:br/>
      </w:r>
      <w:r>
        <w:rPr>
          <w:rFonts w:ascii="Times New Roman"/>
          <w:b w:val="false"/>
          <w:i w:val="false"/>
          <w:color w:val="000000"/>
          <w:sz w:val="28"/>
        </w:rPr>
        <w:t>
      Шетелдік жұмыс күшін жұмысқа орналастыруға рұқсатты қайта ресімдеу:</w:t>
      </w:r>
      <w:r>
        <w:br/>
      </w:r>
      <w:r>
        <w:rPr>
          <w:rFonts w:ascii="Times New Roman"/>
          <w:b w:val="false"/>
          <w:i w:val="false"/>
          <w:color w:val="000000"/>
          <w:sz w:val="28"/>
        </w:rPr>
        <w:t>
      1) көрсетілетін қызметті берушінің қызметкері көрсетілетін қызметті алушы не портал арқылы ұсынылған құжаттарды қабылдайды, оларды тіркеуді жүзеге асырады, тіркелген күні және мемлекеттік қызметті алатын күні, құжаттарды қабылдаған адамның тегі мен аты-жөні көрсетілген өтініштің үзбелі талонын береді,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20 минут.</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2 сағат;</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2 сағат;</w:t>
      </w:r>
      <w:r>
        <w:br/>
      </w: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1 жұмыс күні;</w:t>
      </w:r>
      <w:r>
        <w:br/>
      </w:r>
      <w:r>
        <w:rPr>
          <w:rFonts w:ascii="Times New Roman"/>
          <w:b w:val="false"/>
          <w:i w:val="false"/>
          <w:color w:val="000000"/>
          <w:sz w:val="28"/>
        </w:rPr>
        <w:t>
      4) көрсетілетін қызметті берушінің басшысы мемлекеттік қызметті көрсету нәтижесінің жобасына қол қояды, 2 сағат;</w:t>
      </w:r>
      <w:r>
        <w:br/>
      </w: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 қойылған электрондық құжат түрінде көрсетілетін қызметті алушының "жеке кабинетіне" жібереді, 20 минут ішінде.</w:t>
      </w:r>
      <w:r>
        <w:br/>
      </w:r>
      <w:r>
        <w:rPr>
          <w:rFonts w:ascii="Times New Roman"/>
          <w:b w:val="false"/>
          <w:i w:val="false"/>
          <w:color w:val="000000"/>
          <w:sz w:val="28"/>
        </w:rPr>
        <w:t>
      6. Мемлекеттік қызмет көрсету рәсімінің (әрекетінің) нәтижесі, ол келесі рәсімді (әрекетті) орындауды бастау үшін негіз болады:</w:t>
      </w:r>
      <w:r>
        <w:br/>
      </w:r>
      <w:r>
        <w:rPr>
          <w:rFonts w:ascii="Times New Roman"/>
          <w:b w:val="false"/>
          <w:i w:val="false"/>
          <w:color w:val="000000"/>
          <w:sz w:val="28"/>
        </w:rPr>
        <w:t>
      Шетелдік жұмыс күшін тартуға рұқсат беру:</w:t>
      </w:r>
      <w:r>
        <w:br/>
      </w:r>
      <w:r>
        <w:rPr>
          <w:rFonts w:ascii="Times New Roman"/>
          <w:b w:val="false"/>
          <w:i w:val="false"/>
          <w:color w:val="000000"/>
          <w:sz w:val="28"/>
        </w:rPr>
        <w:t>
      1) рәсімнің нәтижесі – тіркелген күні және мемлекеттік қызметті алатын күні, құжаттарды қабылдаған адамның тегі мен аты-жөні көрсетілген өтініштің үзбелі талоны;</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рұқсатты беру туралы шешімнің жобасы;</w:t>
      </w:r>
      <w:r>
        <w:br/>
      </w:r>
      <w:r>
        <w:rPr>
          <w:rFonts w:ascii="Times New Roman"/>
          <w:b w:val="false"/>
          <w:i w:val="false"/>
          <w:color w:val="000000"/>
          <w:sz w:val="28"/>
        </w:rPr>
        <w:t>
      4) рәсімнің нәтижесі - рұқсатты беру туралы қол қойылған шешім;</w:t>
      </w:r>
      <w:r>
        <w:br/>
      </w:r>
      <w:r>
        <w:rPr>
          <w:rFonts w:ascii="Times New Roman"/>
          <w:b w:val="false"/>
          <w:i w:val="false"/>
          <w:color w:val="000000"/>
          <w:sz w:val="28"/>
        </w:rPr>
        <w:t>
      5) рәсімнің нәтижесі - қызметті алушыға рұқсатты беру туралы қабылданған шешім туралы хабарлау;</w:t>
      </w:r>
      <w:r>
        <w:br/>
      </w:r>
      <w:r>
        <w:rPr>
          <w:rFonts w:ascii="Times New Roman"/>
          <w:b w:val="false"/>
          <w:i w:val="false"/>
          <w:color w:val="000000"/>
          <w:sz w:val="28"/>
        </w:rPr>
        <w:t>
      6) рәсімнің нәтижесі – рұқсат қолданысының тоқтатылуы бойынша шетелдік жұмыс күшінің Қазақстан Республикасынан шығуына кепілдік беретін құжаттардың көшірмелерін қабылдау;</w:t>
      </w:r>
      <w:r>
        <w:br/>
      </w:r>
      <w:r>
        <w:rPr>
          <w:rFonts w:ascii="Times New Roman"/>
          <w:b w:val="false"/>
          <w:i w:val="false"/>
          <w:color w:val="000000"/>
          <w:sz w:val="28"/>
        </w:rPr>
        <w:t>
      7) рәсімнің нәтижесі - мемлекеттік қызметті көрсету нәтижесінің жобасы;</w:t>
      </w:r>
      <w:r>
        <w:br/>
      </w:r>
      <w:r>
        <w:rPr>
          <w:rFonts w:ascii="Times New Roman"/>
          <w:b w:val="false"/>
          <w:i w:val="false"/>
          <w:color w:val="000000"/>
          <w:sz w:val="28"/>
        </w:rPr>
        <w:t>
      8) рәсімнің нәтижесі - мемлекеттік қызметті көрсетудің қол қойылған нәтижесі;</w:t>
      </w:r>
      <w:r>
        <w:br/>
      </w:r>
      <w:r>
        <w:rPr>
          <w:rFonts w:ascii="Times New Roman"/>
          <w:b w:val="false"/>
          <w:i w:val="false"/>
          <w:color w:val="000000"/>
          <w:sz w:val="28"/>
        </w:rPr>
        <w:t>
      9) рәсімнің нәтижесі - көрсетілетін қызметті алушыға берілген не көрсетілетін қызметті алушының "жеке кабинетіне" жіберілген мемлекеттік қызметті көрсету нәтижесі.</w:t>
      </w:r>
      <w:r>
        <w:br/>
      </w:r>
      <w:r>
        <w:rPr>
          <w:rFonts w:ascii="Times New Roman"/>
          <w:b w:val="false"/>
          <w:i w:val="false"/>
          <w:color w:val="000000"/>
          <w:sz w:val="28"/>
        </w:rPr>
        <w:t>
      Шетелдік жұмыс күшін тартуға рұқсатты қайта ресімдеу:</w:t>
      </w:r>
      <w:r>
        <w:br/>
      </w:r>
      <w:r>
        <w:rPr>
          <w:rFonts w:ascii="Times New Roman"/>
          <w:b w:val="false"/>
          <w:i w:val="false"/>
          <w:color w:val="000000"/>
          <w:sz w:val="28"/>
        </w:rPr>
        <w:t>
      1) рәсімнің нәтижесі – тіркелген күні және мемлекеттік қызметті алатын күні, құжаттарды қабылдаған адамның тегі мен аты-жөні көрсетілген өтініштің үзбелі талоны;</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рұқсатты қайта ресімдеу туралы шешімнің жобасы;</w:t>
      </w:r>
      <w:r>
        <w:br/>
      </w:r>
      <w:r>
        <w:rPr>
          <w:rFonts w:ascii="Times New Roman"/>
          <w:b w:val="false"/>
          <w:i w:val="false"/>
          <w:color w:val="000000"/>
          <w:sz w:val="28"/>
        </w:rPr>
        <w:t>
      4) рәсімнің нәтижесі - рұқсатты қайта ресімдеу туралы қол қойылған шешім;</w:t>
      </w:r>
      <w:r>
        <w:br/>
      </w:r>
      <w:r>
        <w:rPr>
          <w:rFonts w:ascii="Times New Roman"/>
          <w:b w:val="false"/>
          <w:i w:val="false"/>
          <w:color w:val="000000"/>
          <w:sz w:val="28"/>
        </w:rPr>
        <w:t>
      5) рәсімнің нәтижесі - қызметті алушыны рұқсатты қайта ресімдеу туралы қабылданған шешім туралы хабарлама;</w:t>
      </w:r>
      <w:r>
        <w:br/>
      </w:r>
      <w:r>
        <w:rPr>
          <w:rFonts w:ascii="Times New Roman"/>
          <w:b w:val="false"/>
          <w:i w:val="false"/>
          <w:color w:val="000000"/>
          <w:sz w:val="28"/>
        </w:rPr>
        <w:t>
      6) рәсімнің нәтижесі – рұқсат қолданысының тоқтатылуы бойынша шетелдік жұмыс күшінің Қазақстан Республикасынан шығуына кепілдік беретін құжаттардың көшірмелерін қабылдау;</w:t>
      </w:r>
      <w:r>
        <w:br/>
      </w:r>
      <w:r>
        <w:rPr>
          <w:rFonts w:ascii="Times New Roman"/>
          <w:b w:val="false"/>
          <w:i w:val="false"/>
          <w:color w:val="000000"/>
          <w:sz w:val="28"/>
        </w:rPr>
        <w:t>
      7) рәсімнің нәтижесі - мемлекеттік қызметті көрсету нәтижесінің жобасы;</w:t>
      </w:r>
      <w:r>
        <w:br/>
      </w:r>
      <w:r>
        <w:rPr>
          <w:rFonts w:ascii="Times New Roman"/>
          <w:b w:val="false"/>
          <w:i w:val="false"/>
          <w:color w:val="000000"/>
          <w:sz w:val="28"/>
        </w:rPr>
        <w:t>
      8) рәсімнің нәтижесі - мемлекеттік қызметті көрсетудің қол қойылған нәтижесі;</w:t>
      </w:r>
      <w:r>
        <w:br/>
      </w:r>
      <w:r>
        <w:rPr>
          <w:rFonts w:ascii="Times New Roman"/>
          <w:b w:val="false"/>
          <w:i w:val="false"/>
          <w:color w:val="000000"/>
          <w:sz w:val="28"/>
        </w:rPr>
        <w:t>
      9) рәсімнің нәтижесі - көрсетілетін қызметті алушыға берілген не көрсетілетін қызметті алушының "жеке кабинетіне" жіберілген мемлекеттік қызметті көрсету нәтижесі, 20 минут ішінде.</w:t>
      </w:r>
      <w:r>
        <w:br/>
      </w:r>
      <w:r>
        <w:rPr>
          <w:rFonts w:ascii="Times New Roman"/>
          <w:b w:val="false"/>
          <w:i w:val="false"/>
          <w:color w:val="000000"/>
          <w:sz w:val="28"/>
        </w:rPr>
        <w:t>
      Шетелдік жұмыс күшін тартуға рұқсатты ұзарту:</w:t>
      </w:r>
      <w:r>
        <w:br/>
      </w:r>
      <w:r>
        <w:rPr>
          <w:rFonts w:ascii="Times New Roman"/>
          <w:b w:val="false"/>
          <w:i w:val="false"/>
          <w:color w:val="000000"/>
          <w:sz w:val="28"/>
        </w:rPr>
        <w:t>
      1) рәсімнің нәтижесі – тіркелген күні және мемлекеттік қызметті алатын күні, құжаттарды қабылдаған адамның тегі мен аты-жөні көрсетілген өтініштің үзбелі талоны;</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мемлекеттік қызметті көрсету нәтижесінің жобасы;</w:t>
      </w:r>
      <w:r>
        <w:br/>
      </w:r>
      <w:r>
        <w:rPr>
          <w:rFonts w:ascii="Times New Roman"/>
          <w:b w:val="false"/>
          <w:i w:val="false"/>
          <w:color w:val="000000"/>
          <w:sz w:val="28"/>
        </w:rPr>
        <w:t>
      4) рәсімнің нәтижесі - мемлекеттік қызметті көрсетудің қол қойылған нәтижесі;</w:t>
      </w:r>
      <w:r>
        <w:br/>
      </w:r>
      <w:r>
        <w:rPr>
          <w:rFonts w:ascii="Times New Roman"/>
          <w:b w:val="false"/>
          <w:i w:val="false"/>
          <w:color w:val="000000"/>
          <w:sz w:val="28"/>
        </w:rPr>
        <w:t>
      5) рәсімнің нәтижесі - көрсетілетін қызметті алушыға берілген не көрсетілетін қызметті алушының "жеке кабинетіне" жіберілген мемлекеттік қызметті көрсету нәтижесі.</w:t>
      </w:r>
      <w:r>
        <w:br/>
      </w:r>
      <w:r>
        <w:rPr>
          <w:rFonts w:ascii="Times New Roman"/>
          <w:b w:val="false"/>
          <w:i w:val="false"/>
          <w:color w:val="000000"/>
          <w:sz w:val="28"/>
        </w:rPr>
        <w:t>
      Шетелдік жұмыс күшін жұмысқа орналастыруға рұқсат беру және ұзарту:</w:t>
      </w:r>
      <w:r>
        <w:br/>
      </w:r>
      <w:r>
        <w:rPr>
          <w:rFonts w:ascii="Times New Roman"/>
          <w:b w:val="false"/>
          <w:i w:val="false"/>
          <w:color w:val="000000"/>
          <w:sz w:val="28"/>
        </w:rPr>
        <w:t>
      1) рәсімнің нәтижесі – тіркелген күні және мемлекеттік қызметті алатын күні, құжаттарды қабылдаған адамның тегі мен аты-жөні көрсетілген өтініштің үзбелі талоны;</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рұқсатты беру немесе ұзарту туралы шешімнің жобасы;</w:t>
      </w:r>
      <w:r>
        <w:br/>
      </w:r>
      <w:r>
        <w:rPr>
          <w:rFonts w:ascii="Times New Roman"/>
          <w:b w:val="false"/>
          <w:i w:val="false"/>
          <w:color w:val="000000"/>
          <w:sz w:val="28"/>
        </w:rPr>
        <w:t>
      4) рәсімнің нәтижесі - рұқсатты беру немесе ұзарту туралы қол қойылған шешім;</w:t>
      </w:r>
      <w:r>
        <w:br/>
      </w:r>
      <w:r>
        <w:rPr>
          <w:rFonts w:ascii="Times New Roman"/>
          <w:b w:val="false"/>
          <w:i w:val="false"/>
          <w:color w:val="000000"/>
          <w:sz w:val="28"/>
        </w:rPr>
        <w:t>
      5) рәсімнің нәтижесі - қызметті алушыға рұқсатты беру туралы қабылданған шешім туралы хабарлау;</w:t>
      </w:r>
      <w:r>
        <w:br/>
      </w:r>
      <w:r>
        <w:rPr>
          <w:rFonts w:ascii="Times New Roman"/>
          <w:b w:val="false"/>
          <w:i w:val="false"/>
          <w:color w:val="000000"/>
          <w:sz w:val="28"/>
        </w:rPr>
        <w:t>
      6) рәсімнің нәтижесі – рұқсат қолданысының тоқтатылуы бойынша шетелдік жұмыс күшінің Қазақстан Республикасынан шығуына кепілдік беретін құжаттардың көшірмелерін қабылдау;</w:t>
      </w:r>
      <w:r>
        <w:br/>
      </w:r>
      <w:r>
        <w:rPr>
          <w:rFonts w:ascii="Times New Roman"/>
          <w:b w:val="false"/>
          <w:i w:val="false"/>
          <w:color w:val="000000"/>
          <w:sz w:val="28"/>
        </w:rPr>
        <w:t>
      7) рәсімнің нәтижесі - мемлекеттік қызметті көрсету нәтижесінің жобасы;</w:t>
      </w:r>
      <w:r>
        <w:br/>
      </w:r>
      <w:r>
        <w:rPr>
          <w:rFonts w:ascii="Times New Roman"/>
          <w:b w:val="false"/>
          <w:i w:val="false"/>
          <w:color w:val="000000"/>
          <w:sz w:val="28"/>
        </w:rPr>
        <w:t>
      8) рәсімнің нәтижесі - мемлекеттік қызметті көрсетудің қол қойылған нәтижесі;</w:t>
      </w:r>
      <w:r>
        <w:br/>
      </w:r>
      <w:r>
        <w:rPr>
          <w:rFonts w:ascii="Times New Roman"/>
          <w:b w:val="false"/>
          <w:i w:val="false"/>
          <w:color w:val="000000"/>
          <w:sz w:val="28"/>
        </w:rPr>
        <w:t>
      9) рәсімнің нәтижесі - көрсетілетін қызметті алушыға берілген не көрсетілетін қызметті алушының "жеке кабинетіне" жіберілген мемлекеттік қызметті көрсету нәтижесі.</w:t>
      </w:r>
      <w:r>
        <w:br/>
      </w:r>
      <w:r>
        <w:rPr>
          <w:rFonts w:ascii="Times New Roman"/>
          <w:b w:val="false"/>
          <w:i w:val="false"/>
          <w:color w:val="000000"/>
          <w:sz w:val="28"/>
        </w:rPr>
        <w:t>
      Шетелдік жұмыс күшін жұмысқа орналастыруға рұқсатты қайта ресімдеу:</w:t>
      </w:r>
      <w:r>
        <w:br/>
      </w:r>
      <w:r>
        <w:rPr>
          <w:rFonts w:ascii="Times New Roman"/>
          <w:b w:val="false"/>
          <w:i w:val="false"/>
          <w:color w:val="000000"/>
          <w:sz w:val="28"/>
        </w:rPr>
        <w:t>
      1) рәсімнің нәтижесі – тіркелген күні және мемлекеттік қызметті алатын күні, құжаттарды қабылдаған адамның тегі мен аты-жөні көрсетілген өтініштің үзбелі талоны;</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мемлекеттік қызметті көрсету нәтижесінің жобасы;</w:t>
      </w:r>
      <w:r>
        <w:br/>
      </w:r>
      <w:r>
        <w:rPr>
          <w:rFonts w:ascii="Times New Roman"/>
          <w:b w:val="false"/>
          <w:i w:val="false"/>
          <w:color w:val="000000"/>
          <w:sz w:val="28"/>
        </w:rPr>
        <w:t>
      4) рәсімнің нәтижесі - мемлекеттік қызметті көрсетудің қол қойылған нәтижесі;</w:t>
      </w:r>
      <w:r>
        <w:br/>
      </w:r>
      <w:r>
        <w:rPr>
          <w:rFonts w:ascii="Times New Roman"/>
          <w:b w:val="false"/>
          <w:i w:val="false"/>
          <w:color w:val="000000"/>
          <w:sz w:val="28"/>
        </w:rPr>
        <w:t>
      5) рәсімнің нәтижесі - көрсетілетін қызметті алушыға берілген не көрсетілетін қызметті алушының "жеке кабинетіне" жіберілген мемлекеттік қызметті көрсету нәтижесі.</w:t>
      </w:r>
      <w:r>
        <w:br/>
      </w:r>
      <w:r>
        <w:rPr>
          <w:rFonts w:ascii="Times New Roman"/>
          <w:b w:val="false"/>
          <w:i w:val="false"/>
          <w:color w:val="000000"/>
          <w:sz w:val="28"/>
        </w:rPr>
        <w:t>
</w:t>
      </w:r>
    </w:p>
    <w:bookmarkStart w:name="z128" w:id="63"/>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іс-әрекеті тәртібінің сипаттамасы</w:t>
      </w:r>
    </w:p>
    <w:bookmarkEnd w:id="63"/>
    <w:p>
      <w:pPr>
        <w:spacing w:after="0"/>
        <w:ind w:left="0"/>
        <w:jc w:val="left"/>
      </w:pPr>
      <w:r>
        <w:rPr>
          <w:rFonts w:ascii="Times New Roman"/>
          <w:b w:val="false"/>
          <w:i w:val="false"/>
          <w:color w:val="000000"/>
          <w:sz w:val="28"/>
        </w:rPr>
        <w:t>      7. Мемлекеттік қызметті көрсету үдерісіне қатысатын көрсетілетін қызметті беруші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Құрылымдық бөлімшелер (қызметкерлер) арасындағы рәсімдер (іс-әрекеттер) реттілігінің сипаттамасы, әрбір рәсімнің (іс-әрекеттің) ұзақтығы:</w:t>
      </w:r>
      <w:r>
        <w:br/>
      </w:r>
      <w:r>
        <w:rPr>
          <w:rFonts w:ascii="Times New Roman"/>
          <w:b w:val="false"/>
          <w:i w:val="false"/>
          <w:color w:val="000000"/>
          <w:sz w:val="28"/>
        </w:rPr>
        <w:t>
      Шетелдік жұмыс күшін тартуға рұқсат беру:</w:t>
      </w:r>
      <w:r>
        <w:br/>
      </w:r>
      <w:r>
        <w:rPr>
          <w:rFonts w:ascii="Times New Roman"/>
          <w:b w:val="false"/>
          <w:i w:val="false"/>
          <w:color w:val="000000"/>
          <w:sz w:val="28"/>
        </w:rPr>
        <w:t>
      1) 1-рәсім - көрсетілетін қызметті берушінің қызметкері құжаттарды қабылдауды, тіркеуді жүзеге асырады, 20 минут.</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жіберу жүзеге асырылады, 2 сағат;</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2 сағат;</w:t>
      </w:r>
      <w:r>
        <w:br/>
      </w:r>
      <w:r>
        <w:rPr>
          <w:rFonts w:ascii="Times New Roman"/>
          <w:b w:val="false"/>
          <w:i w:val="false"/>
          <w:color w:val="000000"/>
          <w:sz w:val="28"/>
        </w:rPr>
        <w:t>
      3) 3-рәсім - көрсетілетін қызметті берушінің жауапты орындаушысы ұсынылған құжаттарды қарайды, рұқсатты беру туралы шешімнің жобасын дайындайды, оны көрсетілетін қызметті берушінің басшысына жібереді, 14 жұмыс күні ішінде;</w:t>
      </w:r>
      <w:r>
        <w:br/>
      </w:r>
      <w:r>
        <w:rPr>
          <w:rFonts w:ascii="Times New Roman"/>
          <w:b w:val="false"/>
          <w:i w:val="false"/>
          <w:color w:val="000000"/>
          <w:sz w:val="28"/>
        </w:rPr>
        <w:t>
      4) 4-рәсім - көрсетілетін қызметті берушінің басшысы рұқсатты беру туралы шешімнің жобасына қол қояды, 1 жұмыс күні;</w:t>
      </w:r>
      <w:r>
        <w:br/>
      </w:r>
      <w:r>
        <w:rPr>
          <w:rFonts w:ascii="Times New Roman"/>
          <w:b w:val="false"/>
          <w:i w:val="false"/>
          <w:color w:val="000000"/>
          <w:sz w:val="28"/>
        </w:rPr>
        <w:t>
      5) 5-рәсім - көрсетілетін қызметті берушінің жауапты орындаушысы көрсетілетін қызметті алушыға рұқсатты беру туралы қабылданған шешім туралы хабарлайды, 3 жұмыс күні.</w:t>
      </w:r>
      <w:r>
        <w:br/>
      </w:r>
      <w:r>
        <w:rPr>
          <w:rFonts w:ascii="Times New Roman"/>
          <w:b w:val="false"/>
          <w:i w:val="false"/>
          <w:color w:val="000000"/>
          <w:sz w:val="28"/>
        </w:rPr>
        <w:t>
      6) 6-рәсім - көрсетілетін қызметті берушінің жауапты орындаушысы рұқсат қолданысының тоқтатылуы бойынша шетелдік жұмыс күшінің Қазақстан Республикасынан шығуына кепілдік беретін құжаттардың көшірмелерін рұқсатты беру туралы хабарламаны алғаннан кейін 20 жұмыс күні ішінде қабылдайды;</w:t>
      </w:r>
      <w:r>
        <w:br/>
      </w:r>
      <w:r>
        <w:rPr>
          <w:rFonts w:ascii="Times New Roman"/>
          <w:b w:val="false"/>
          <w:i w:val="false"/>
          <w:color w:val="000000"/>
          <w:sz w:val="28"/>
        </w:rPr>
        <w:t>
      7) 7-рәсім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1 жұмыс күні;</w:t>
      </w:r>
      <w:r>
        <w:br/>
      </w:r>
      <w:r>
        <w:rPr>
          <w:rFonts w:ascii="Times New Roman"/>
          <w:b w:val="false"/>
          <w:i w:val="false"/>
          <w:color w:val="000000"/>
          <w:sz w:val="28"/>
        </w:rPr>
        <w:t>
      8) 8-рәсім - көрсетілетін қызметті берушінің басшысы мемлекеттік қызметті көрсету нәтижесінің жобасына қол қояды, 2 сағат</w:t>
      </w:r>
      <w:r>
        <w:br/>
      </w:r>
      <w:r>
        <w:rPr>
          <w:rFonts w:ascii="Times New Roman"/>
          <w:b w:val="false"/>
          <w:i w:val="false"/>
          <w:color w:val="000000"/>
          <w:sz w:val="28"/>
        </w:rPr>
        <w:t>
      9) 9-рәсім-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 қойылған электрондық құжат түрінде көрсетілетін қызметті алушының "жеке кабинетіне" жібереді, 20 минут ішінде.</w:t>
      </w:r>
      <w:r>
        <w:br/>
      </w:r>
      <w:r>
        <w:rPr>
          <w:rFonts w:ascii="Times New Roman"/>
          <w:b w:val="false"/>
          <w:i w:val="false"/>
          <w:color w:val="000000"/>
          <w:sz w:val="28"/>
        </w:rPr>
        <w:t xml:space="preserve">
      Мемлекеттік көрсетілетін қызмет бизнес үдерісінің анықтамалығы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Шетелдік жұмыс күшін тартуға рұқсатты қайта ресімдеу:</w:t>
      </w:r>
      <w:r>
        <w:br/>
      </w:r>
      <w:r>
        <w:rPr>
          <w:rFonts w:ascii="Times New Roman"/>
          <w:b w:val="false"/>
          <w:i w:val="false"/>
          <w:color w:val="000000"/>
          <w:sz w:val="28"/>
        </w:rPr>
        <w:t>
      1) 1-рәсім - көрсетілетін қызметті берушінің қызметкері құжаттарды қабылдауды, тіркеуді жүзеге асырады, 20 минут.</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жіберу жүзеге асырылады, 2 сағат;</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2 сағат;</w:t>
      </w:r>
      <w:r>
        <w:br/>
      </w:r>
      <w:r>
        <w:rPr>
          <w:rFonts w:ascii="Times New Roman"/>
          <w:b w:val="false"/>
          <w:i w:val="false"/>
          <w:color w:val="000000"/>
          <w:sz w:val="28"/>
        </w:rPr>
        <w:t>
      3) 3-рәсім - көрсетілетін қызметті берушінің жауапты орындаушысы ұсынылған құжаттарды қарайды, рұқсатты қайта ресімдеу туралы шешімнің жобасын дайындайды, оны көрсетілетін қызметті берушінің басшысына жібереді, 4 жұмыс күні ішінде;</w:t>
      </w:r>
      <w:r>
        <w:br/>
      </w:r>
      <w:r>
        <w:rPr>
          <w:rFonts w:ascii="Times New Roman"/>
          <w:b w:val="false"/>
          <w:i w:val="false"/>
          <w:color w:val="000000"/>
          <w:sz w:val="28"/>
        </w:rPr>
        <w:t>
      4) 4-рәсім - көрсетілетін қызметті берушінің басшысы рұқсатты қайта ресімдеу туралы шешімнің жобасына қол қояды, 1 жұмыс күні;</w:t>
      </w:r>
      <w:r>
        <w:br/>
      </w:r>
      <w:r>
        <w:rPr>
          <w:rFonts w:ascii="Times New Roman"/>
          <w:b w:val="false"/>
          <w:i w:val="false"/>
          <w:color w:val="000000"/>
          <w:sz w:val="28"/>
        </w:rPr>
        <w:t>
      5) 5-рәсім - көрсетілетін қызметті берушінің жауапты орындаушысы көрсетілетін қызметті алушыға рұқсатты қайта ресімдеу туралы қабылданған шешім туралы хабарлайды, 3 жұмыс күні.</w:t>
      </w:r>
      <w:r>
        <w:br/>
      </w:r>
      <w:r>
        <w:rPr>
          <w:rFonts w:ascii="Times New Roman"/>
          <w:b w:val="false"/>
          <w:i w:val="false"/>
          <w:color w:val="000000"/>
          <w:sz w:val="28"/>
        </w:rPr>
        <w:t>
      6) 6-рәсім - көрсетілетін қызметті берушінің жауапты орындаушысы рұқсат қолданысының тоқтатылуы бойынша шетелдік жұмыс күшінің Қазақстан Республикасынан шығуына кепілдік беретін құжаттардың көшірмелерін рұқсатты қайта ресімдеу туралы хабарламаны алғаннан кейін 20 жұмыс күні ішінде қабылдайды;</w:t>
      </w:r>
      <w:r>
        <w:br/>
      </w:r>
      <w:r>
        <w:rPr>
          <w:rFonts w:ascii="Times New Roman"/>
          <w:b w:val="false"/>
          <w:i w:val="false"/>
          <w:color w:val="000000"/>
          <w:sz w:val="28"/>
        </w:rPr>
        <w:t>
      7) 7-рәсім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1 жұмыс күні;</w:t>
      </w:r>
      <w:r>
        <w:br/>
      </w:r>
      <w:r>
        <w:rPr>
          <w:rFonts w:ascii="Times New Roman"/>
          <w:b w:val="false"/>
          <w:i w:val="false"/>
          <w:color w:val="000000"/>
          <w:sz w:val="28"/>
        </w:rPr>
        <w:t>
      8) 8-рәсім - көрсетілетін қызметті берушінің басшысы мемлекеттік қызметті көрсету нәтижесінің жобасына қол қояды, 2 сағат;</w:t>
      </w:r>
      <w:r>
        <w:br/>
      </w:r>
      <w:r>
        <w:rPr>
          <w:rFonts w:ascii="Times New Roman"/>
          <w:b w:val="false"/>
          <w:i w:val="false"/>
          <w:color w:val="000000"/>
          <w:sz w:val="28"/>
        </w:rPr>
        <w:t>
      9) 9-рәсім-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 қойылған электрондық құжат түрінде көрсетілетін қызметті алушының "жеке кабинетіне" жібереді, 20 минут ішінде.</w:t>
      </w:r>
      <w:r>
        <w:br/>
      </w:r>
      <w:r>
        <w:rPr>
          <w:rFonts w:ascii="Times New Roman"/>
          <w:b w:val="false"/>
          <w:i w:val="false"/>
          <w:color w:val="000000"/>
          <w:sz w:val="28"/>
        </w:rPr>
        <w:t xml:space="preserve">
      Мемлекеттік қызметті көрсету бизнес үдерісінің анықтамалығы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регламентіне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Шетелдік жұмыс күшін тартуға рұқсатты ұзарту:</w:t>
      </w:r>
      <w:r>
        <w:br/>
      </w:r>
      <w:r>
        <w:rPr>
          <w:rFonts w:ascii="Times New Roman"/>
          <w:b w:val="false"/>
          <w:i w:val="false"/>
          <w:color w:val="000000"/>
          <w:sz w:val="28"/>
        </w:rPr>
        <w:t>
      1) 1-рәсім - көрсетілетін қызметті берушінің қызметкері құжаттарды қабылдауды, құжаттарды тіркеуді жүзеге асырады, 20 минут.</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жіберу жүзеге асырылады, 2 сағат;</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2 сағат;</w:t>
      </w:r>
      <w:r>
        <w:br/>
      </w:r>
      <w:r>
        <w:rPr>
          <w:rFonts w:ascii="Times New Roman"/>
          <w:b w:val="false"/>
          <w:i w:val="false"/>
          <w:color w:val="000000"/>
          <w:sz w:val="28"/>
        </w:rPr>
        <w:t>
      3) 3-рәсім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5 жұмыс күні ішінде;</w:t>
      </w:r>
      <w:r>
        <w:br/>
      </w:r>
      <w:r>
        <w:rPr>
          <w:rFonts w:ascii="Times New Roman"/>
          <w:b w:val="false"/>
          <w:i w:val="false"/>
          <w:color w:val="000000"/>
          <w:sz w:val="28"/>
        </w:rPr>
        <w:t>
      4) 4-рәсім - көрсетілетін қызметті берушінің басшысы мемлекеттік қызметті көрсету нәтижесінің жобасына қол қояды, 2 сағат;</w:t>
      </w:r>
      <w:r>
        <w:br/>
      </w:r>
      <w:r>
        <w:rPr>
          <w:rFonts w:ascii="Times New Roman"/>
          <w:b w:val="false"/>
          <w:i w:val="false"/>
          <w:color w:val="000000"/>
          <w:sz w:val="28"/>
        </w:rPr>
        <w:t>
      5) 5-рәсім-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 қойылған электрондық құжат түрінде көрсетілетін қызметті алушының "жеке кабинетіне" жібереді, 20 минут ішінде.</w:t>
      </w:r>
      <w:r>
        <w:br/>
      </w:r>
      <w:r>
        <w:rPr>
          <w:rFonts w:ascii="Times New Roman"/>
          <w:b w:val="false"/>
          <w:i w:val="false"/>
          <w:color w:val="000000"/>
          <w:sz w:val="28"/>
        </w:rPr>
        <w:t xml:space="preserve">
      Мемлекеттік қызметті көрсету бизнес үдерісінің анықтамалығы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регламентіне </w:t>
      </w:r>
      <w:r>
        <w:rPr>
          <w:rFonts w:ascii="Times New Roman"/>
          <w:b w:val="false"/>
          <w:i w:val="false"/>
          <w:color w:val="000000"/>
          <w:sz w:val="28"/>
        </w:rPr>
        <w:t>4-қосымшада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Шетелдік жұмыс күшін жұмысқа орналастыруға рұқсатты беру және ұзарту:</w:t>
      </w:r>
      <w:r>
        <w:br/>
      </w:r>
      <w:r>
        <w:rPr>
          <w:rFonts w:ascii="Times New Roman"/>
          <w:b w:val="false"/>
          <w:i w:val="false"/>
          <w:color w:val="000000"/>
          <w:sz w:val="28"/>
        </w:rPr>
        <w:t>
      1) 1-рәсім - көрсетілетін қызметті берушінің қызметкері құжаттарды қабылдауды, тіркеуді жүзеге асырады, 20 минут.</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жіберу жүзеге асырылады, 2 сағат;</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2 сағат;</w:t>
      </w:r>
      <w:r>
        <w:br/>
      </w:r>
      <w:r>
        <w:rPr>
          <w:rFonts w:ascii="Times New Roman"/>
          <w:b w:val="false"/>
          <w:i w:val="false"/>
          <w:color w:val="000000"/>
          <w:sz w:val="28"/>
        </w:rPr>
        <w:t>
      3) 3-рәсім - көрсетілетін қызметті берушінің жауапты орындаушысы ұсынылған құжаттарды қарайды, рұқсатты беру немесе ұзарту туралы шешімнің жобасын дайындайды, оны көрсетілетін қызметті берушінің басшысына жібереді, 4 жұмыс күні ішінде;</w:t>
      </w:r>
      <w:r>
        <w:br/>
      </w:r>
      <w:r>
        <w:rPr>
          <w:rFonts w:ascii="Times New Roman"/>
          <w:b w:val="false"/>
          <w:i w:val="false"/>
          <w:color w:val="000000"/>
          <w:sz w:val="28"/>
        </w:rPr>
        <w:t>
      4) 4-рәсім - көрсетілетін қызметті берушінің басшысы рұқсатты беру немесе ұзарту туралы шешімнің жобасына қол қояды, 1 жұмыс күні;</w:t>
      </w:r>
      <w:r>
        <w:br/>
      </w:r>
      <w:r>
        <w:rPr>
          <w:rFonts w:ascii="Times New Roman"/>
          <w:b w:val="false"/>
          <w:i w:val="false"/>
          <w:color w:val="000000"/>
          <w:sz w:val="28"/>
        </w:rPr>
        <w:t>
      5) 5-рәсім - көрсетілетін қызметті берушінің жауапты орындаушысы көрсетілетін қызметті алушыға рұқсатты беру немесе ұзарту туралы қабылданған шешім туралы хабарлайды, 3 жұмыс күні.</w:t>
      </w:r>
      <w:r>
        <w:br/>
      </w:r>
      <w:r>
        <w:rPr>
          <w:rFonts w:ascii="Times New Roman"/>
          <w:b w:val="false"/>
          <w:i w:val="false"/>
          <w:color w:val="000000"/>
          <w:sz w:val="28"/>
        </w:rPr>
        <w:t>
      6) 6-рәсім - көрсетілетін қызметті берушінің жауапты орындаушысы рұқсат қолданысының тоқтатылуы бойынша шетелдік жұмыс күшінің Қазақстан Республикасынан шығуына кепілдік беретін құжаттардың көшірмелерін рұқсатты беру туралы хабарламаны алғаннан кейін 20 жұмыс күні ішінде қабылдайды;</w:t>
      </w:r>
      <w:r>
        <w:br/>
      </w:r>
      <w:r>
        <w:rPr>
          <w:rFonts w:ascii="Times New Roman"/>
          <w:b w:val="false"/>
          <w:i w:val="false"/>
          <w:color w:val="000000"/>
          <w:sz w:val="28"/>
        </w:rPr>
        <w:t>
      7) 7-рәсім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1 жұмыс күні;</w:t>
      </w:r>
      <w:r>
        <w:br/>
      </w:r>
      <w:r>
        <w:rPr>
          <w:rFonts w:ascii="Times New Roman"/>
          <w:b w:val="false"/>
          <w:i w:val="false"/>
          <w:color w:val="000000"/>
          <w:sz w:val="28"/>
        </w:rPr>
        <w:t>
      8) 8-рәсім - көрсетілетін қызметті берушінің басшысы мемлекеттік қызметті көрсету нәтижесінің жобасына қол қояды, 2 сағат</w:t>
      </w:r>
      <w:r>
        <w:br/>
      </w:r>
      <w:r>
        <w:rPr>
          <w:rFonts w:ascii="Times New Roman"/>
          <w:b w:val="false"/>
          <w:i w:val="false"/>
          <w:color w:val="000000"/>
          <w:sz w:val="28"/>
        </w:rPr>
        <w:t>
      9) 9-рәсім-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ЭЦҚ-мен қол қойылған электрондық құжат түрінде көрсетілетін қызметті алушының "жеке кабинетіне" жібереді, 20 минут ішінде.</w:t>
      </w:r>
      <w:r>
        <w:br/>
      </w:r>
      <w:r>
        <w:rPr>
          <w:rFonts w:ascii="Times New Roman"/>
          <w:b w:val="false"/>
          <w:i w:val="false"/>
          <w:color w:val="000000"/>
          <w:sz w:val="28"/>
        </w:rPr>
        <w:t xml:space="preserve">
      Мемлекеттік қызметті көрсету бизнес үдерісінің анықтамалығы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регламентіне </w:t>
      </w:r>
      <w:r>
        <w:rPr>
          <w:rFonts w:ascii="Times New Roman"/>
          <w:b w:val="false"/>
          <w:i w:val="false"/>
          <w:color w:val="000000"/>
          <w:sz w:val="28"/>
        </w:rPr>
        <w:t>5-қосымшада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Шетелдік жұмыс күшін жұмысқа орналастыруға рұқсатты қайта ресімдеу:</w:t>
      </w:r>
      <w:r>
        <w:br/>
      </w:r>
      <w:r>
        <w:rPr>
          <w:rFonts w:ascii="Times New Roman"/>
          <w:b w:val="false"/>
          <w:i w:val="false"/>
          <w:color w:val="000000"/>
          <w:sz w:val="28"/>
        </w:rPr>
        <w:t>
      1) 1-рәсім - көрсетілетін қызметті берушінің қызметкері құжаттарды қабылдауды, тіркеуді жүзеге асырады, 20 минут.</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жіберу жүзеге асырылады, 2 сағат;</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2 сағат;</w:t>
      </w:r>
      <w:r>
        <w:br/>
      </w:r>
      <w:r>
        <w:rPr>
          <w:rFonts w:ascii="Times New Roman"/>
          <w:b w:val="false"/>
          <w:i w:val="false"/>
          <w:color w:val="000000"/>
          <w:sz w:val="28"/>
        </w:rPr>
        <w:t>
      3) 3-рәсім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1 жұмыс күні ішінде;</w:t>
      </w:r>
      <w:r>
        <w:br/>
      </w:r>
      <w:r>
        <w:rPr>
          <w:rFonts w:ascii="Times New Roman"/>
          <w:b w:val="false"/>
          <w:i w:val="false"/>
          <w:color w:val="000000"/>
          <w:sz w:val="28"/>
        </w:rPr>
        <w:t>
      4) 4-рәсім - көрсетілетін қызметті берушінің басшысы мемлекеттік қызметті көрсету нәтижесінің жобасына қол қояды, 2 сағат;</w:t>
      </w:r>
      <w:r>
        <w:br/>
      </w:r>
      <w:r>
        <w:rPr>
          <w:rFonts w:ascii="Times New Roman"/>
          <w:b w:val="false"/>
          <w:i w:val="false"/>
          <w:color w:val="000000"/>
          <w:sz w:val="28"/>
        </w:rPr>
        <w:t>
      5) 5-рәсім-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 қойылған электрондық құжат түрінде көрсетілетін қызметті алушының "жеке кабинетіне" жібереді, 20 минут ішінде.</w:t>
      </w:r>
      <w:r>
        <w:br/>
      </w:r>
      <w:r>
        <w:rPr>
          <w:rFonts w:ascii="Times New Roman"/>
          <w:b w:val="false"/>
          <w:i w:val="false"/>
          <w:color w:val="000000"/>
          <w:sz w:val="28"/>
        </w:rPr>
        <w:t xml:space="preserve">
      Мемлекеттік қызметті көрсету бизнес үдерісінің анықтамалығы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регламентіне </w:t>
      </w:r>
      <w:r>
        <w:rPr>
          <w:rFonts w:ascii="Times New Roman"/>
          <w:b w:val="false"/>
          <w:i w:val="false"/>
          <w:color w:val="000000"/>
          <w:sz w:val="28"/>
        </w:rPr>
        <w:t>6-қосымшада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129" w:id="64"/>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іс-әрекет тәртібінің, сондай-ақ мемлекеттік қызмет көрсету үдерісінде ақпараттық жүйелерді пайдалану тәртібінің сипаттамасы</w:t>
      </w:r>
    </w:p>
    <w:bookmarkEnd w:id="64"/>
    <w:p>
      <w:pPr>
        <w:spacing w:after="0"/>
        <w:ind w:left="0"/>
        <w:jc w:val="left"/>
      </w:pPr>
      <w:r>
        <w:rPr>
          <w:rFonts w:ascii="Times New Roman"/>
          <w:b w:val="false"/>
          <w:i w:val="false"/>
          <w:color w:val="000000"/>
          <w:sz w:val="28"/>
        </w:rPr>
        <w:t>      9. Портал арқылы мемлекеттік қызмет көрсету кезінде жүгіну тәртібінің және көрсетілетін қызметті беруші мен көрсетілетін қызметті алушының арасындағы рәсімдер (іс-әрекеттер) реттілігінің сипаттамасы:</w:t>
      </w:r>
      <w:r>
        <w:br/>
      </w:r>
      <w:r>
        <w:rPr>
          <w:rFonts w:ascii="Times New Roman"/>
          <w:b w:val="false"/>
          <w:i w:val="false"/>
          <w:color w:val="000000"/>
          <w:sz w:val="28"/>
        </w:rPr>
        <w:t>
      1) көрсетілетін қызметті алушы жеке сәйкестендіру нөмірі, ЭЦҚ арқылы порталда тіркелуді, авторландырылуды жүзеге асырады;</w:t>
      </w:r>
      <w:r>
        <w:br/>
      </w:r>
      <w:r>
        <w:rPr>
          <w:rFonts w:ascii="Times New Roman"/>
          <w:b w:val="false"/>
          <w:i w:val="false"/>
          <w:color w:val="000000"/>
          <w:sz w:val="28"/>
        </w:rPr>
        <w:t>
      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r>
        <w:br/>
      </w:r>
      <w:r>
        <w:rPr>
          <w:rFonts w:ascii="Times New Roman"/>
          <w:b w:val="false"/>
          <w:i w:val="false"/>
          <w:color w:val="000000"/>
          <w:sz w:val="28"/>
        </w:rPr>
        <w:t>
      3) электрондық мемлекеттік қызмет көрсету үшін көрсетілетін қызметті алушының ЭЦҚ-сы арқылы электрондық сұрау салуды куәландыру;</w:t>
      </w:r>
      <w:r>
        <w:br/>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5) көрсетілетін қызмет алушының электрондық сұрау салу мәртебесі және көрсетілетін қызмет алушының "жеке кабинетінде" мемлекеттік қызметті көрсету мерзімі туралы хабарлама алуы;</w:t>
      </w:r>
      <w:r>
        <w:br/>
      </w:r>
      <w:r>
        <w:rPr>
          <w:rFonts w:ascii="Times New Roman"/>
          <w:b w:val="false"/>
          <w:i w:val="false"/>
          <w:color w:val="000000"/>
          <w:sz w:val="28"/>
        </w:rPr>
        <w:t>
      6) көрсетілетін қызметті берушінің электрондық құжаттар нысанында мемлекеттік қызметті көрсету нәтижесін көрсетілетін қызметті алушының "жеке кабинетіне" жіберуі;</w:t>
      </w:r>
      <w:r>
        <w:br/>
      </w:r>
      <w:r>
        <w:rPr>
          <w:rFonts w:ascii="Times New Roman"/>
          <w:b w:val="false"/>
          <w:i w:val="false"/>
          <w:color w:val="000000"/>
          <w:sz w:val="28"/>
        </w:rPr>
        <w:t>
      7) көрсетілетін қызметті алушының портал арқылы көрсетілетін қызметті алушының "жеке кабинетінде" мемлекеттік қызметті көрсету нәтижесін алуы.</w:t>
      </w:r>
      <w:r>
        <w:br/>
      </w:r>
      <w:r>
        <w:rPr>
          <w:rFonts w:ascii="Times New Roman"/>
          <w:b w:val="false"/>
          <w:i w:val="false"/>
          <w:color w:val="000000"/>
          <w:sz w:val="28"/>
        </w:rPr>
        <w:t xml:space="preserve">
      Ақпараттық жүйелердің функционалдық өзара іс-әрекетінің диаграммасы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қайта ресімдеу және ұзарту" мемлекеттік көрсетілетін қызмет регламентіне </w:t>
      </w:r>
      <w:r>
        <w:rPr>
          <w:rFonts w:ascii="Times New Roman"/>
          <w:b w:val="false"/>
          <w:i w:val="false"/>
          <w:color w:val="000000"/>
          <w:sz w:val="28"/>
        </w:rPr>
        <w:t>7-қосымшада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"Шетелдік қызметкерге жұмысқа </w:t>
            </w:r>
            <w:r>
              <w:br/>
            </w:r>
            <w:r>
              <w:rPr>
                <w:rFonts w:ascii="Times New Roman"/>
                <w:b w:val="false"/>
                <w:i w:val="false"/>
                <w:color w:val="000000"/>
                <w:sz w:val="20"/>
              </w:rPr>
              <w:t>орналасуға және жұмыс берушілерге</w:t>
            </w:r>
            <w:r>
              <w:br/>
            </w:r>
            <w:r>
              <w:rPr>
                <w:rFonts w:ascii="Times New Roman"/>
                <w:b w:val="false"/>
                <w:i w:val="false"/>
                <w:color w:val="000000"/>
                <w:sz w:val="20"/>
              </w:rPr>
              <w:t xml:space="preserve">тиісті әкімшілік-аумақтық бірлік </w:t>
            </w:r>
            <w:r>
              <w:br/>
            </w:r>
            <w:r>
              <w:rPr>
                <w:rFonts w:ascii="Times New Roman"/>
                <w:b w:val="false"/>
                <w:i w:val="false"/>
                <w:color w:val="000000"/>
                <w:sz w:val="20"/>
              </w:rPr>
              <w:t xml:space="preserve">аумағында еңбек қызметін жүзеге </w:t>
            </w:r>
            <w:r>
              <w:br/>
            </w:r>
            <w:r>
              <w:rPr>
                <w:rFonts w:ascii="Times New Roman"/>
                <w:b w:val="false"/>
                <w:i w:val="false"/>
                <w:color w:val="000000"/>
                <w:sz w:val="20"/>
              </w:rPr>
              <w:t>асыру үшін шетелдік жұмыс күшін </w:t>
            </w:r>
            <w:r>
              <w:br/>
            </w:r>
            <w:r>
              <w:rPr>
                <w:rFonts w:ascii="Times New Roman"/>
                <w:b w:val="false"/>
                <w:i w:val="false"/>
                <w:color w:val="000000"/>
                <w:sz w:val="20"/>
              </w:rPr>
              <w:t xml:space="preserve">тартуға рұқсат беру, қайта </w:t>
            </w:r>
            <w:r>
              <w:br/>
            </w:r>
            <w:r>
              <w:rPr>
                <w:rFonts w:ascii="Times New Roman"/>
                <w:b w:val="false"/>
                <w:i w:val="false"/>
                <w:color w:val="000000"/>
                <w:sz w:val="20"/>
              </w:rPr>
              <w:t xml:space="preserve">ресімдеу және ұзарту"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Көрсетілетін қызметті берушінің мекенжайы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26"/>
        <w:gridCol w:w="3771"/>
        <w:gridCol w:w="5703"/>
      </w:tblGrid>
      <w:tr>
        <w:trPr>
          <w:trHeight w:val="30" w:hRule="atLeast"/>
        </w:trPr>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 электрондық пошта мекенжайы</w:t>
            </w:r>
            <w:r>
              <w:br/>
            </w:r>
            <w:r>
              <w:rPr>
                <w:rFonts w:ascii="Times New Roman"/>
                <w:b w:val="false"/>
                <w:i w:val="false"/>
                <w:color w:val="000000"/>
                <w:sz w:val="20"/>
              </w:rPr>
              <w:t>
</w:t>
            </w:r>
          </w:p>
        </w:tc>
        <w:tc>
          <w:tcPr>
            <w:tcW w:w="5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нөмірі</w:t>
            </w:r>
            <w:r>
              <w:br/>
            </w:r>
            <w:r>
              <w:rPr>
                <w:rFonts w:ascii="Times New Roman"/>
                <w:b w:val="false"/>
                <w:i w:val="false"/>
                <w:color w:val="000000"/>
                <w:sz w:val="20"/>
              </w:rPr>
              <w:t>
</w:t>
            </w:r>
          </w:p>
        </w:tc>
      </w:tr>
      <w:tr>
        <w:trPr>
          <w:trHeight w:val="30" w:hRule="atLeast"/>
        </w:trPr>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облысының жұмыспен қамтуды үйлестіру және әлеуметтік бағдарламалар басқармасы" мемлекеттік мекемесі</w:t>
            </w: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Абай көшесі, 64</w:t>
            </w:r>
            <w:r>
              <w:br/>
            </w:r>
            <w:r>
              <w:rPr>
                <w:rFonts w:ascii="Times New Roman"/>
                <w:b w:val="false"/>
                <w:i w:val="false"/>
                <w:color w:val="000000"/>
                <w:sz w:val="20"/>
              </w:rPr>
              <w:t>
zsp@sko.kz</w:t>
            </w:r>
            <w:r>
              <w:br/>
            </w:r>
            <w:r>
              <w:rPr>
                <w:rFonts w:ascii="Times New Roman"/>
                <w:b w:val="false"/>
                <w:i w:val="false"/>
                <w:color w:val="000000"/>
                <w:sz w:val="20"/>
              </w:rPr>
              <w:t>
</w:t>
            </w:r>
          </w:p>
        </w:tc>
        <w:tc>
          <w:tcPr>
            <w:tcW w:w="5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 2-46-56-48</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"Шетелдік қызметкерге жұмысқа </w:t>
            </w:r>
            <w:r>
              <w:br/>
            </w:r>
            <w:r>
              <w:rPr>
                <w:rFonts w:ascii="Times New Roman"/>
                <w:b w:val="false"/>
                <w:i w:val="false"/>
                <w:color w:val="000000"/>
                <w:sz w:val="20"/>
              </w:rPr>
              <w:t>орналасуға және жұмыс берушілерге</w:t>
            </w:r>
            <w:r>
              <w:br/>
            </w:r>
            <w:r>
              <w:rPr>
                <w:rFonts w:ascii="Times New Roman"/>
                <w:b w:val="false"/>
                <w:i w:val="false"/>
                <w:color w:val="000000"/>
                <w:sz w:val="20"/>
              </w:rPr>
              <w:t xml:space="preserve">тиісті әкімшілік-аумақтық бірлік </w:t>
            </w:r>
            <w:r>
              <w:br/>
            </w:r>
            <w:r>
              <w:rPr>
                <w:rFonts w:ascii="Times New Roman"/>
                <w:b w:val="false"/>
                <w:i w:val="false"/>
                <w:color w:val="000000"/>
                <w:sz w:val="20"/>
              </w:rPr>
              <w:t xml:space="preserve">аумағында еңбек қызметін жүзеге </w:t>
            </w:r>
            <w:r>
              <w:br/>
            </w:r>
            <w:r>
              <w:rPr>
                <w:rFonts w:ascii="Times New Roman"/>
                <w:b w:val="false"/>
                <w:i w:val="false"/>
                <w:color w:val="000000"/>
                <w:sz w:val="20"/>
              </w:rPr>
              <w:t>асыру үшін шетелдік жұмыс күшін </w:t>
            </w:r>
            <w:r>
              <w:br/>
            </w:r>
            <w:r>
              <w:rPr>
                <w:rFonts w:ascii="Times New Roman"/>
                <w:b w:val="false"/>
                <w:i w:val="false"/>
                <w:color w:val="000000"/>
                <w:sz w:val="20"/>
              </w:rPr>
              <w:t xml:space="preserve">тартуға рұқсат беру, қайта </w:t>
            </w:r>
            <w:r>
              <w:br/>
            </w:r>
            <w:r>
              <w:rPr>
                <w:rFonts w:ascii="Times New Roman"/>
                <w:b w:val="false"/>
                <w:i w:val="false"/>
                <w:color w:val="000000"/>
                <w:sz w:val="20"/>
              </w:rPr>
              <w:t xml:space="preserve">ресімдеу және ұзарту"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2-қосымша </w:t>
            </w:r>
          </w:p>
        </w:tc>
      </w:tr>
    </w:tbl>
    <w:p>
      <w:pPr>
        <w:spacing w:after="0"/>
        <w:ind w:left="0"/>
        <w:jc w:val="left"/>
      </w:pPr>
      <w:r>
        <w:rPr>
          <w:rFonts w:ascii="Times New Roman"/>
          <w:b/>
          <w:i w:val="false"/>
          <w:color w:val="000000"/>
        </w:rPr>
        <w:t xml:space="preserve"> "Шетелдік жұмыс күшін тартуға рұқсат беру" мемлекеттік көрсетілетін қызметі бизнесүдерісінің анықтамалығы А. Көрсетілетін қызметті беруші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 Портал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5278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5278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"Шетелдік қызметкерге жұмысқа </w:t>
            </w:r>
            <w:r>
              <w:br/>
            </w:r>
            <w:r>
              <w:rPr>
                <w:rFonts w:ascii="Times New Roman"/>
                <w:b w:val="false"/>
                <w:i w:val="false"/>
                <w:color w:val="000000"/>
                <w:sz w:val="20"/>
              </w:rPr>
              <w:t>орналасуға және жұмыс берушілерге</w:t>
            </w:r>
            <w:r>
              <w:br/>
            </w:r>
            <w:r>
              <w:rPr>
                <w:rFonts w:ascii="Times New Roman"/>
                <w:b w:val="false"/>
                <w:i w:val="false"/>
                <w:color w:val="000000"/>
                <w:sz w:val="20"/>
              </w:rPr>
              <w:t xml:space="preserve">тиісті әкімшілік-аумақтық бірлік </w:t>
            </w:r>
            <w:r>
              <w:br/>
            </w:r>
            <w:r>
              <w:rPr>
                <w:rFonts w:ascii="Times New Roman"/>
                <w:b w:val="false"/>
                <w:i w:val="false"/>
                <w:color w:val="000000"/>
                <w:sz w:val="20"/>
              </w:rPr>
              <w:t xml:space="preserve">аумағында еңбек қызметін жүзеге </w:t>
            </w:r>
            <w:r>
              <w:br/>
            </w:r>
            <w:r>
              <w:rPr>
                <w:rFonts w:ascii="Times New Roman"/>
                <w:b w:val="false"/>
                <w:i w:val="false"/>
                <w:color w:val="000000"/>
                <w:sz w:val="20"/>
              </w:rPr>
              <w:t>асыру үшін шетелдік жұмыс күшін </w:t>
            </w:r>
            <w:r>
              <w:br/>
            </w:r>
            <w:r>
              <w:rPr>
                <w:rFonts w:ascii="Times New Roman"/>
                <w:b w:val="false"/>
                <w:i w:val="false"/>
                <w:color w:val="000000"/>
                <w:sz w:val="20"/>
              </w:rPr>
              <w:t xml:space="preserve">тартуға рұқсат беру, қайта </w:t>
            </w:r>
            <w:r>
              <w:br/>
            </w:r>
            <w:r>
              <w:rPr>
                <w:rFonts w:ascii="Times New Roman"/>
                <w:b w:val="false"/>
                <w:i w:val="false"/>
                <w:color w:val="000000"/>
                <w:sz w:val="20"/>
              </w:rPr>
              <w:t xml:space="preserve">ресімдеу және ұзарту"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3-қосымша </w:t>
            </w:r>
          </w:p>
        </w:tc>
      </w:tr>
    </w:tbl>
    <w:p>
      <w:pPr>
        <w:spacing w:after="0"/>
        <w:ind w:left="0"/>
        <w:jc w:val="left"/>
      </w:pPr>
      <w:r>
        <w:rPr>
          <w:rFonts w:ascii="Times New Roman"/>
          <w:b/>
          <w:i w:val="false"/>
          <w:color w:val="000000"/>
        </w:rPr>
        <w:t xml:space="preserve"> "Шетелдік жұмыс күшін тартуға рұқсатты қайта ресімдеу беру" мемлекеттік көрсетілетін қызметі бизнес-үдерісінің анықтамалығы А. Көрсетілетін қызметті беруші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 Портал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7818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67818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"Шетелдік қызметкерге жұмысқа </w:t>
            </w:r>
            <w:r>
              <w:br/>
            </w:r>
            <w:r>
              <w:rPr>
                <w:rFonts w:ascii="Times New Roman"/>
                <w:b w:val="false"/>
                <w:i w:val="false"/>
                <w:color w:val="000000"/>
                <w:sz w:val="20"/>
              </w:rPr>
              <w:t>орналасуға және жұмыс берушілерге</w:t>
            </w:r>
            <w:r>
              <w:br/>
            </w:r>
            <w:r>
              <w:rPr>
                <w:rFonts w:ascii="Times New Roman"/>
                <w:b w:val="false"/>
                <w:i w:val="false"/>
                <w:color w:val="000000"/>
                <w:sz w:val="20"/>
              </w:rPr>
              <w:t xml:space="preserve">тиісті әкімшілік-аумақтық бірлік </w:t>
            </w:r>
            <w:r>
              <w:br/>
            </w:r>
            <w:r>
              <w:rPr>
                <w:rFonts w:ascii="Times New Roman"/>
                <w:b w:val="false"/>
                <w:i w:val="false"/>
                <w:color w:val="000000"/>
                <w:sz w:val="20"/>
              </w:rPr>
              <w:t xml:space="preserve">аумағында еңбек қызметін жүзеге </w:t>
            </w:r>
            <w:r>
              <w:br/>
            </w:r>
            <w:r>
              <w:rPr>
                <w:rFonts w:ascii="Times New Roman"/>
                <w:b w:val="false"/>
                <w:i w:val="false"/>
                <w:color w:val="000000"/>
                <w:sz w:val="20"/>
              </w:rPr>
              <w:t>асыру үшін шетелдік жұмыс күшін </w:t>
            </w:r>
            <w:r>
              <w:br/>
            </w:r>
            <w:r>
              <w:rPr>
                <w:rFonts w:ascii="Times New Roman"/>
                <w:b w:val="false"/>
                <w:i w:val="false"/>
                <w:color w:val="000000"/>
                <w:sz w:val="20"/>
              </w:rPr>
              <w:t xml:space="preserve">тартуға рұқсат беру, қайта </w:t>
            </w:r>
            <w:r>
              <w:br/>
            </w:r>
            <w:r>
              <w:rPr>
                <w:rFonts w:ascii="Times New Roman"/>
                <w:b w:val="false"/>
                <w:i w:val="false"/>
                <w:color w:val="000000"/>
                <w:sz w:val="20"/>
              </w:rPr>
              <w:t xml:space="preserve">ресімдеу және ұзарту"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4-қосымша </w:t>
            </w:r>
          </w:p>
        </w:tc>
      </w:tr>
    </w:tbl>
    <w:p>
      <w:pPr>
        <w:spacing w:after="0"/>
        <w:ind w:left="0"/>
        <w:jc w:val="left"/>
      </w:pPr>
      <w:r>
        <w:rPr>
          <w:rFonts w:ascii="Times New Roman"/>
          <w:b/>
          <w:i w:val="false"/>
          <w:color w:val="000000"/>
        </w:rPr>
        <w:t xml:space="preserve"> "Шетелдік жұмыс күшін тартуға рұқсатты ұзарту" мемлекеттік көрсетілетін қызмет бизнес-үдерісінің анықтамалығы А. Көрсетілетін қызметті беруші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 Портал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"Шетелдік қызметкерге жұмысқа </w:t>
            </w:r>
            <w:r>
              <w:br/>
            </w:r>
            <w:r>
              <w:rPr>
                <w:rFonts w:ascii="Times New Roman"/>
                <w:b w:val="false"/>
                <w:i w:val="false"/>
                <w:color w:val="000000"/>
                <w:sz w:val="20"/>
              </w:rPr>
              <w:t>орналасуға және жұмыс берушілерге</w:t>
            </w:r>
            <w:r>
              <w:br/>
            </w:r>
            <w:r>
              <w:rPr>
                <w:rFonts w:ascii="Times New Roman"/>
                <w:b w:val="false"/>
                <w:i w:val="false"/>
                <w:color w:val="000000"/>
                <w:sz w:val="20"/>
              </w:rPr>
              <w:t xml:space="preserve">тиісті әкімшілік-аумақтық бірлік </w:t>
            </w:r>
            <w:r>
              <w:br/>
            </w:r>
            <w:r>
              <w:rPr>
                <w:rFonts w:ascii="Times New Roman"/>
                <w:b w:val="false"/>
                <w:i w:val="false"/>
                <w:color w:val="000000"/>
                <w:sz w:val="20"/>
              </w:rPr>
              <w:t xml:space="preserve">аумағында еңбек қызметін жүзеге </w:t>
            </w:r>
            <w:r>
              <w:br/>
            </w:r>
            <w:r>
              <w:rPr>
                <w:rFonts w:ascii="Times New Roman"/>
                <w:b w:val="false"/>
                <w:i w:val="false"/>
                <w:color w:val="000000"/>
                <w:sz w:val="20"/>
              </w:rPr>
              <w:t>асыру үшін шетелдік жұмыс күшін </w:t>
            </w:r>
            <w:r>
              <w:br/>
            </w:r>
            <w:r>
              <w:rPr>
                <w:rFonts w:ascii="Times New Roman"/>
                <w:b w:val="false"/>
                <w:i w:val="false"/>
                <w:color w:val="000000"/>
                <w:sz w:val="20"/>
              </w:rPr>
              <w:t xml:space="preserve">тартуға рұқсат беру, қайта </w:t>
            </w:r>
            <w:r>
              <w:br/>
            </w:r>
            <w:r>
              <w:rPr>
                <w:rFonts w:ascii="Times New Roman"/>
                <w:b w:val="false"/>
                <w:i w:val="false"/>
                <w:color w:val="000000"/>
                <w:sz w:val="20"/>
              </w:rPr>
              <w:t xml:space="preserve">ресімдеу және ұзарту"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5-қосымша </w:t>
            </w:r>
          </w:p>
        </w:tc>
      </w:tr>
    </w:tbl>
    <w:p>
      <w:pPr>
        <w:spacing w:after="0"/>
        <w:ind w:left="0"/>
        <w:jc w:val="left"/>
      </w:pPr>
      <w:r>
        <w:rPr>
          <w:rFonts w:ascii="Times New Roman"/>
          <w:b/>
          <w:i w:val="false"/>
          <w:color w:val="000000"/>
        </w:rPr>
        <w:t xml:space="preserve"> "Шетелдік жұмыс күшін жұмысқа орналастыруға рұқсат беру және ұзарту" мемлекеттік көрсетілетін қызметі бизнес-үдерісінің анықтамалығы</w:t>
      </w:r>
    </w:p>
    <w:p>
      <w:pPr>
        <w:spacing w:after="0"/>
        <w:ind w:left="0"/>
        <w:jc w:val="left"/>
      </w:pPr>
      <w:r>
        <w:rPr>
          <w:rFonts w:ascii="Times New Roman"/>
          <w:b w:val="false"/>
          <w:i w:val="false"/>
          <w:color w:val="000000"/>
          <w:sz w:val="28"/>
        </w:rPr>
        <w:t>      </w:t>
      </w:r>
      <w:r>
        <w:rPr>
          <w:rFonts w:ascii="Times New Roman"/>
          <w:b/>
          <w:i w:val="false"/>
          <w:color w:val="000000"/>
          <w:sz w:val="28"/>
        </w:rPr>
        <w:t>А. Көрсетілетін қызметті беруші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 Портал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5151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65151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"Шетелдік қызметкерге жұмысқа </w:t>
            </w:r>
            <w:r>
              <w:br/>
            </w:r>
            <w:r>
              <w:rPr>
                <w:rFonts w:ascii="Times New Roman"/>
                <w:b w:val="false"/>
                <w:i w:val="false"/>
                <w:color w:val="000000"/>
                <w:sz w:val="20"/>
              </w:rPr>
              <w:t>орналасуға және жұмыс берушілерге</w:t>
            </w:r>
            <w:r>
              <w:br/>
            </w:r>
            <w:r>
              <w:rPr>
                <w:rFonts w:ascii="Times New Roman"/>
                <w:b w:val="false"/>
                <w:i w:val="false"/>
                <w:color w:val="000000"/>
                <w:sz w:val="20"/>
              </w:rPr>
              <w:t xml:space="preserve">тиісті әкімшілік-аумақтық бірлік </w:t>
            </w:r>
            <w:r>
              <w:br/>
            </w:r>
            <w:r>
              <w:rPr>
                <w:rFonts w:ascii="Times New Roman"/>
                <w:b w:val="false"/>
                <w:i w:val="false"/>
                <w:color w:val="000000"/>
                <w:sz w:val="20"/>
              </w:rPr>
              <w:t xml:space="preserve">аумағында еңбек қызметін жүзеге </w:t>
            </w:r>
            <w:r>
              <w:br/>
            </w:r>
            <w:r>
              <w:rPr>
                <w:rFonts w:ascii="Times New Roman"/>
                <w:b w:val="false"/>
                <w:i w:val="false"/>
                <w:color w:val="000000"/>
                <w:sz w:val="20"/>
              </w:rPr>
              <w:t>асыру үшін шетелдік жұмыс күшін </w:t>
            </w:r>
            <w:r>
              <w:br/>
            </w:r>
            <w:r>
              <w:rPr>
                <w:rFonts w:ascii="Times New Roman"/>
                <w:b w:val="false"/>
                <w:i w:val="false"/>
                <w:color w:val="000000"/>
                <w:sz w:val="20"/>
              </w:rPr>
              <w:t xml:space="preserve">тартуға рұқсат беру, қайта </w:t>
            </w:r>
            <w:r>
              <w:br/>
            </w:r>
            <w:r>
              <w:rPr>
                <w:rFonts w:ascii="Times New Roman"/>
                <w:b w:val="false"/>
                <w:i w:val="false"/>
                <w:color w:val="000000"/>
                <w:sz w:val="20"/>
              </w:rPr>
              <w:t xml:space="preserve">ресімдеу және ұзарту"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6-қосымша </w:t>
            </w:r>
          </w:p>
        </w:tc>
      </w:tr>
    </w:tbl>
    <w:p>
      <w:pPr>
        <w:spacing w:after="0"/>
        <w:ind w:left="0"/>
        <w:jc w:val="left"/>
      </w:pPr>
      <w:r>
        <w:rPr>
          <w:rFonts w:ascii="Times New Roman"/>
          <w:b/>
          <w:i w:val="false"/>
          <w:color w:val="000000"/>
        </w:rPr>
        <w:t xml:space="preserve"> "Шетелдік жұмыс күшін жұмысқа орналастыруға рұқсатты қайта ресімдеу" мемлекеттік көрсетілетін қызметі бизнес-үдерісінің анықтамалығы</w:t>
      </w:r>
    </w:p>
    <w:p>
      <w:pPr>
        <w:spacing w:after="0"/>
        <w:ind w:left="0"/>
        <w:jc w:val="left"/>
      </w:pPr>
      <w:r>
        <w:rPr>
          <w:rFonts w:ascii="Times New Roman"/>
          <w:b w:val="false"/>
          <w:i w:val="false"/>
          <w:color w:val="000000"/>
          <w:sz w:val="28"/>
        </w:rPr>
        <w:t>      </w:t>
      </w:r>
      <w:r>
        <w:rPr>
          <w:rFonts w:ascii="Times New Roman"/>
          <w:b/>
          <w:i w:val="false"/>
          <w:color w:val="000000"/>
          <w:sz w:val="28"/>
        </w:rPr>
        <w:t>А. Көрсетілетін қызметті беруші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 Портал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"Шетелдік қызметкерге жұмысқа </w:t>
            </w:r>
            <w:r>
              <w:br/>
            </w:r>
            <w:r>
              <w:rPr>
                <w:rFonts w:ascii="Times New Roman"/>
                <w:b w:val="false"/>
                <w:i w:val="false"/>
                <w:color w:val="000000"/>
                <w:sz w:val="20"/>
              </w:rPr>
              <w:t>орналасуға және жұмыс берушілерге</w:t>
            </w:r>
            <w:r>
              <w:br/>
            </w:r>
            <w:r>
              <w:rPr>
                <w:rFonts w:ascii="Times New Roman"/>
                <w:b w:val="false"/>
                <w:i w:val="false"/>
                <w:color w:val="000000"/>
                <w:sz w:val="20"/>
              </w:rPr>
              <w:t xml:space="preserve">тиісті әкімшілік-аумақтық бірлік </w:t>
            </w:r>
            <w:r>
              <w:br/>
            </w:r>
            <w:r>
              <w:rPr>
                <w:rFonts w:ascii="Times New Roman"/>
                <w:b w:val="false"/>
                <w:i w:val="false"/>
                <w:color w:val="000000"/>
                <w:sz w:val="20"/>
              </w:rPr>
              <w:t xml:space="preserve">аумағында еңбек қызметін жүзеге </w:t>
            </w:r>
            <w:r>
              <w:br/>
            </w:r>
            <w:r>
              <w:rPr>
                <w:rFonts w:ascii="Times New Roman"/>
                <w:b w:val="false"/>
                <w:i w:val="false"/>
                <w:color w:val="000000"/>
                <w:sz w:val="20"/>
              </w:rPr>
              <w:t>асыру үшін шетелдік жұмыс күшін </w:t>
            </w:r>
            <w:r>
              <w:br/>
            </w:r>
            <w:r>
              <w:rPr>
                <w:rFonts w:ascii="Times New Roman"/>
                <w:b w:val="false"/>
                <w:i w:val="false"/>
                <w:color w:val="000000"/>
                <w:sz w:val="20"/>
              </w:rPr>
              <w:t xml:space="preserve">тартуға рұқсат беру, қайта </w:t>
            </w:r>
            <w:r>
              <w:br/>
            </w:r>
            <w:r>
              <w:rPr>
                <w:rFonts w:ascii="Times New Roman"/>
                <w:b w:val="false"/>
                <w:i w:val="false"/>
                <w:color w:val="000000"/>
                <w:sz w:val="20"/>
              </w:rPr>
              <w:t xml:space="preserve">ресімдеу және ұзарту"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7-қосымша </w:t>
            </w:r>
          </w:p>
        </w:tc>
      </w:tr>
    </w:tbl>
    <w:p>
      <w:pPr>
        <w:spacing w:after="0"/>
        <w:ind w:left="0"/>
        <w:jc w:val="left"/>
      </w:pPr>
      <w:r>
        <w:rPr>
          <w:rFonts w:ascii="Times New Roman"/>
          <w:b/>
          <w:i w:val="false"/>
          <w:color w:val="000000"/>
        </w:rPr>
        <w:t xml:space="preserve"> Мемлекеттік қызметтерді көрсетуге тартылған ақпараттық жүйелердің функционалдық өзара іс-әрекетінің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2014 жылғы 21 тамыздағы</w:t>
            </w:r>
            <w:r>
              <w:br/>
            </w:r>
            <w:r>
              <w:rPr>
                <w:rFonts w:ascii="Times New Roman"/>
                <w:b w:val="false"/>
                <w:i w:val="false"/>
                <w:color w:val="000000"/>
                <w:sz w:val="20"/>
              </w:rPr>
              <w:t xml:space="preserve">№ 298 қаулысымен </w:t>
            </w:r>
            <w:r>
              <w:br/>
            </w:r>
            <w:r>
              <w:rPr>
                <w:rFonts w:ascii="Times New Roman"/>
                <w:b w:val="false"/>
                <w:i w:val="false"/>
                <w:color w:val="000000"/>
                <w:sz w:val="20"/>
              </w:rPr>
              <w:t xml:space="preserve">бекітілген </w:t>
            </w:r>
          </w:p>
        </w:tc>
      </w:tr>
    </w:tbl>
    <w:p>
      <w:pPr>
        <w:spacing w:after="0"/>
        <w:ind w:left="0"/>
        <w:jc w:val="left"/>
      </w:pPr>
      <w:r>
        <w:rPr>
          <w:rFonts w:ascii="Times New Roman"/>
          <w:b/>
          <w:i w:val="false"/>
          <w:color w:val="000000"/>
        </w:rPr>
        <w:t xml:space="preserve"> "Оралман мәртебесін беру" мемлекеттік көрсетілетін қызмет регламенті</w:t>
      </w:r>
    </w:p>
    <w:bookmarkStart w:name="z138" w:id="65"/>
    <w:p>
      <w:pPr>
        <w:spacing w:after="0"/>
        <w:ind w:left="0"/>
        <w:jc w:val="left"/>
      </w:pPr>
      <w:r>
        <w:rPr>
          <w:rFonts w:ascii="Times New Roman"/>
          <w:b/>
          <w:i w:val="false"/>
          <w:color w:val="000000"/>
        </w:rPr>
        <w:t xml:space="preserve">  1. Жалпы ережелер</w:t>
      </w:r>
    </w:p>
    <w:bookmarkEnd w:id="65"/>
    <w:p>
      <w:pPr>
        <w:spacing w:after="0"/>
        <w:ind w:left="0"/>
        <w:jc w:val="left"/>
      </w:pPr>
      <w:r>
        <w:rPr>
          <w:rFonts w:ascii="Times New Roman"/>
          <w:b w:val="false"/>
          <w:i w:val="false"/>
          <w:color w:val="000000"/>
          <w:sz w:val="28"/>
        </w:rPr>
        <w:t>      1. "Оралман мәртебесін беру" мемлекеттік көрсетілетін қызметін (бұдан әрі – мемлекеттік көрсетілетін қызмет) "Солтүстік Қазақстан облысының жұмыспен қамтуды үйлестіру және әлеуметтік бағдарламалар басқармасы" мемлекеттік мекемесі (бұдан әрі – көрсетілетін қызметті беруші) көрсетеді.</w:t>
      </w:r>
      <w:r>
        <w:br/>
      </w:r>
      <w:r>
        <w:rPr>
          <w:rFonts w:ascii="Times New Roman"/>
          <w:b w:val="false"/>
          <w:i w:val="false"/>
          <w:color w:val="000000"/>
          <w:sz w:val="28"/>
        </w:rPr>
        <w:t xml:space="preserve">
      Өтініштерді қабылдау және мемлекеттік қызмет көрсету нәтижелерін беруді "Оралман мәртебесін беру"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жүзеге асырады.</w:t>
      </w:r>
      <w:r>
        <w:br/>
      </w:r>
      <w:r>
        <w:rPr>
          <w:rFonts w:ascii="Times New Roman"/>
          <w:b w:val="false"/>
          <w:i w:val="false"/>
          <w:color w:val="000000"/>
          <w:sz w:val="28"/>
        </w:rPr>
        <w:t>
      Мемлекеттік қызметті көрсету нысаны - қағаз түрінде.</w:t>
      </w:r>
      <w:r>
        <w:br/>
      </w:r>
      <w:r>
        <w:rPr>
          <w:rFonts w:ascii="Times New Roman"/>
          <w:b w:val="false"/>
          <w:i w:val="false"/>
          <w:color w:val="000000"/>
          <w:sz w:val="28"/>
        </w:rPr>
        <w:t>
      Мемлекеттік қызметті көрсету нәтижесі - көрсетілетін қызметті алушыға (алушыларға) оралман куәлігін (куәліктерін) беру.</w:t>
      </w:r>
      <w:r>
        <w:br/>
      </w:r>
      <w:r>
        <w:rPr>
          <w:rFonts w:ascii="Times New Roman"/>
          <w:b w:val="false"/>
          <w:i w:val="false"/>
          <w:color w:val="000000"/>
          <w:sz w:val="28"/>
        </w:rPr>
        <w:t>
      Мемлекеттік қызметті көрсету нәтижесін ұсыну нысаны: қағаз түрінде.</w:t>
      </w:r>
      <w:r>
        <w:br/>
      </w:r>
      <w:r>
        <w:rPr>
          <w:rFonts w:ascii="Times New Roman"/>
          <w:b w:val="false"/>
          <w:i w:val="false"/>
          <w:color w:val="000000"/>
          <w:sz w:val="28"/>
        </w:rPr>
        <w:t>
</w:t>
      </w:r>
    </w:p>
    <w:bookmarkStart w:name="z139" w:id="66"/>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66"/>
    <w:p>
      <w:pPr>
        <w:spacing w:after="0"/>
        <w:ind w:left="0"/>
        <w:jc w:val="left"/>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қоса бере отырып, "Халықты әлеуметтік қорғау саласындағы мемлекеттік қөрсетілетін қызметтер стандарттарын бекіту туралы" Қазақстан Республикасы Үкіметінің 2014 жылғы 11 наурыздағы № 217 қаулысымен бекітілген "Оралман мәртебесін беру" мемлекеттік көрсетілетін қызмет стандартына (бұдан әрі – Стандарт)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өтініш беруі мемлекеттік қызметті көрсету бойынша рәсімнің (іс-әрекеттің) басталуына негіз болып табылады.</w:t>
      </w:r>
      <w:r>
        <w:br/>
      </w: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 орындау ұзақтығы:</w:t>
      </w:r>
      <w:r>
        <w:br/>
      </w:r>
      <w:r>
        <w:rPr>
          <w:rFonts w:ascii="Times New Roman"/>
          <w:b w:val="false"/>
          <w:i w:val="false"/>
          <w:color w:val="000000"/>
          <w:sz w:val="28"/>
        </w:rPr>
        <w:t>
      1) көрсетілетін қызметті берушінің қызметкері құжаттарды қабылдайды, оларды тіркеуді жүзеге асырады,тіркелген және мемлекеттік көрсетілетін қызметті алатын күні, құжаттарды қабылдаған адамның тегі мен аты-жөні көрсетілген талон береді,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2 сағат ішінде;</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1 жұмыс күні ішінде;</w:t>
      </w:r>
      <w:r>
        <w:br/>
      </w: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2 жұмыс күні ішінде;</w:t>
      </w:r>
      <w:r>
        <w:br/>
      </w: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нәтижесінің жобасына қол қояды, 1 жұмыс күні ішінде;</w:t>
      </w:r>
      <w:r>
        <w:br/>
      </w: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береді, 30 минуттан аспайды.</w:t>
      </w:r>
      <w:r>
        <w:br/>
      </w:r>
      <w:r>
        <w:rPr>
          <w:rFonts w:ascii="Times New Roman"/>
          <w:b w:val="false"/>
          <w:i w:val="false"/>
          <w:color w:val="000000"/>
          <w:sz w:val="28"/>
        </w:rPr>
        <w:t>
      6. Мемлекеттік қызмет көрсету рәсімінің (әрекетінің) нәтижесі, ол келесі рәсімді (әрекетті) орындауды бастау үшін негіз болады:</w:t>
      </w:r>
      <w:r>
        <w:br/>
      </w:r>
      <w:r>
        <w:rPr>
          <w:rFonts w:ascii="Times New Roman"/>
          <w:b w:val="false"/>
          <w:i w:val="false"/>
          <w:color w:val="000000"/>
          <w:sz w:val="28"/>
        </w:rPr>
        <w:t>
      1) рәсімнің нәтижесі - тіркелген және мемлекеттік көрсетілетін қызметті алатын күні, құжаттарды қабылдаған адамның тегі мен аты-жөні көрсетілген талон;</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мемлекеттік қызметті көрсету нәтижесінің жобасы;</w:t>
      </w:r>
      <w:r>
        <w:br/>
      </w:r>
      <w:r>
        <w:rPr>
          <w:rFonts w:ascii="Times New Roman"/>
          <w:b w:val="false"/>
          <w:i w:val="false"/>
          <w:color w:val="000000"/>
          <w:sz w:val="28"/>
        </w:rPr>
        <w:t>
      4) рәсімнің нәтижесі - мемлекеттік қызметті көрсетудің қол қойылған нәтижесі;</w:t>
      </w:r>
      <w:r>
        <w:br/>
      </w:r>
      <w:r>
        <w:rPr>
          <w:rFonts w:ascii="Times New Roman"/>
          <w:b w:val="false"/>
          <w:i w:val="false"/>
          <w:color w:val="000000"/>
          <w:sz w:val="28"/>
        </w:rPr>
        <w:t>
      5) рәсімнің нәтижесі - берілген мемлекеттік қызметті көрсету нәтижесі.</w:t>
      </w:r>
      <w:r>
        <w:br/>
      </w:r>
      <w:r>
        <w:rPr>
          <w:rFonts w:ascii="Times New Roman"/>
          <w:b w:val="false"/>
          <w:i w:val="false"/>
          <w:color w:val="000000"/>
          <w:sz w:val="28"/>
        </w:rPr>
        <w:t>
</w:t>
      </w:r>
    </w:p>
    <w:bookmarkStart w:name="z140" w:id="67"/>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іс-әрекеті тәртібінің сипаттамасы</w:t>
      </w:r>
    </w:p>
    <w:bookmarkEnd w:id="67"/>
    <w:p>
      <w:pPr>
        <w:spacing w:after="0"/>
        <w:ind w:left="0"/>
        <w:jc w:val="left"/>
      </w:pPr>
      <w:r>
        <w:rPr>
          <w:rFonts w:ascii="Times New Roman"/>
          <w:b w:val="false"/>
          <w:i w:val="false"/>
          <w:color w:val="000000"/>
          <w:sz w:val="28"/>
        </w:rPr>
        <w:t>      7. Мемлекеттік қызметті көрсету үдерісіне көрсетілетін қызметті берушінің келесі құрылымдық бөлімшелері (қызметкерлері) қатысады:</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Құрылымдық бөлімшелер (қызметкерлер) арасындағы рәсімдер (іс-әрекеттер) реттілігінің сипаттамасы, әрбір рәсімнің (іс-әрекеттің) ұзақтығы:</w:t>
      </w:r>
      <w:r>
        <w:br/>
      </w:r>
      <w:r>
        <w:rPr>
          <w:rFonts w:ascii="Times New Roman"/>
          <w:b w:val="false"/>
          <w:i w:val="false"/>
          <w:color w:val="000000"/>
          <w:sz w:val="28"/>
        </w:rPr>
        <w:t>
      1) 1-рәсім - көрсетілетін қызметті берушінің қызметкері құжаттарды қабылдауды және оларды тіркеуді жүзеге асырады, 30 минуттан аспайды.</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жіберу жүзеге асырылады, 2 сағат ішінде;</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1 жұмыс күні ішінде;</w:t>
      </w:r>
      <w:r>
        <w:br/>
      </w:r>
      <w:r>
        <w:rPr>
          <w:rFonts w:ascii="Times New Roman"/>
          <w:b w:val="false"/>
          <w:i w:val="false"/>
          <w:color w:val="000000"/>
          <w:sz w:val="28"/>
        </w:rPr>
        <w:t>
      3) 3-рәсім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шешім қабылдауға жібереді, 2 жұмыс күні ішінде;</w:t>
      </w:r>
      <w:r>
        <w:br/>
      </w:r>
      <w:r>
        <w:rPr>
          <w:rFonts w:ascii="Times New Roman"/>
          <w:b w:val="false"/>
          <w:i w:val="false"/>
          <w:color w:val="000000"/>
          <w:sz w:val="28"/>
        </w:rPr>
        <w:t>
      4) 4-рәсім - көрсетілетін қызметті берушінің басшысы шешім қабылдайды және мемлекеттік қызметті көрсету нәтижесінің жобасына қол қояды, оны көрсетілетін қызметті берушінің жауапты орындаушысына береді, 1 жұмыс күні ішінде;</w:t>
      </w:r>
      <w:r>
        <w:br/>
      </w:r>
      <w:r>
        <w:rPr>
          <w:rFonts w:ascii="Times New Roman"/>
          <w:b w:val="false"/>
          <w:i w:val="false"/>
          <w:color w:val="000000"/>
          <w:sz w:val="28"/>
        </w:rPr>
        <w:t>
      5) 5-рәсім - көрсетілетін қызметті берушінің жауапты орындаушысы көрсетілетін қызметті алушыға мемлекеттік қызметті көрсету нәтижесін береді, 30 минуттан аспайды.</w:t>
      </w:r>
      <w:r>
        <w:br/>
      </w:r>
      <w:r>
        <w:rPr>
          <w:rFonts w:ascii="Times New Roman"/>
          <w:b w:val="false"/>
          <w:i w:val="false"/>
          <w:color w:val="000000"/>
          <w:sz w:val="28"/>
        </w:rPr>
        <w:t xml:space="preserve">
      Мемлекеттік көрсетілетін қызмет бизнес-үдерісінің анықтамалығы "Оралман мәртебесін беру"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Көрсетілетін қызметті берушінің мекенжайы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26"/>
        <w:gridCol w:w="3771"/>
        <w:gridCol w:w="5703"/>
      </w:tblGrid>
      <w:tr>
        <w:trPr>
          <w:trHeight w:val="30" w:hRule="atLeast"/>
        </w:trPr>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Заңды мекенжайы, электрондық пошта мекенжайы</w:t>
            </w:r>
            <w:r>
              <w:br/>
            </w:r>
            <w:r>
              <w:rPr>
                <w:rFonts w:ascii="Times New Roman"/>
                <w:b w:val="false"/>
                <w:i w:val="false"/>
                <w:color w:val="000000"/>
                <w:sz w:val="20"/>
              </w:rPr>
              <w:t>
</w:t>
            </w:r>
          </w:p>
        </w:tc>
        <w:tc>
          <w:tcPr>
            <w:tcW w:w="5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нөмірі</w:t>
            </w:r>
            <w:r>
              <w:br/>
            </w:r>
            <w:r>
              <w:rPr>
                <w:rFonts w:ascii="Times New Roman"/>
                <w:b w:val="false"/>
                <w:i w:val="false"/>
                <w:color w:val="000000"/>
                <w:sz w:val="20"/>
              </w:rPr>
              <w:t>
</w:t>
            </w:r>
          </w:p>
        </w:tc>
      </w:tr>
      <w:tr>
        <w:trPr>
          <w:trHeight w:val="30" w:hRule="atLeast"/>
        </w:trPr>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"Солтүстік Қазақстан облысының жұмыспен қамтуды үйлестіру және әлеуметтік бағдарламалар басқармасы" мемлекеттік мекемесі</w:t>
            </w:r>
            <w:r>
              <w:br/>
            </w:r>
            <w:r>
              <w:rPr>
                <w:rFonts w:ascii="Times New Roman"/>
                <w:b w:val="false"/>
                <w:i w:val="false"/>
                <w:color w:val="000000"/>
                <w:sz w:val="20"/>
              </w:rPr>
              <w:t>
</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Петропавл қаласы,</w:t>
            </w:r>
            <w:r>
              <w:br/>
            </w:r>
            <w:r>
              <w:rPr>
                <w:rFonts w:ascii="Times New Roman"/>
                <w:b w:val="false"/>
                <w:i w:val="false"/>
                <w:color w:val="000000"/>
                <w:sz w:val="20"/>
              </w:rPr>
              <w:t>
Абай көшесі, 64</w:t>
            </w:r>
            <w:r>
              <w:br/>
            </w:r>
            <w:r>
              <w:rPr>
                <w:rFonts w:ascii="Times New Roman"/>
                <w:b w:val="false"/>
                <w:i w:val="false"/>
                <w:color w:val="000000"/>
                <w:sz w:val="20"/>
              </w:rPr>
              <w:t>
zsp@sko.kz</w:t>
            </w:r>
            <w:r>
              <w:br/>
            </w:r>
            <w:r>
              <w:rPr>
                <w:rFonts w:ascii="Times New Roman"/>
                <w:b w:val="false"/>
                <w:i w:val="false"/>
                <w:color w:val="000000"/>
                <w:sz w:val="20"/>
              </w:rPr>
              <w:t>
</w:t>
            </w:r>
          </w:p>
        </w:tc>
        <w:tc>
          <w:tcPr>
            <w:tcW w:w="5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8(715) 2-46-56-48</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"Оралман мәртебесін беру"</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2-қосымша </w:t>
            </w:r>
          </w:p>
        </w:tc>
      </w:tr>
    </w:tbl>
    <w:p>
      <w:pPr>
        <w:spacing w:after="0"/>
        <w:ind w:left="0"/>
        <w:jc w:val="left"/>
      </w:pPr>
      <w:r>
        <w:rPr>
          <w:rFonts w:ascii="Times New Roman"/>
          <w:b/>
          <w:i w:val="false"/>
          <w:color w:val="000000"/>
        </w:rPr>
        <w:t xml:space="preserve"> "Оралман мәртебесін беру" мемлекеттік көрсетілетін қызметі бизнес-үдерісінің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2014 жылғы 21 тамыздағы</w:t>
            </w:r>
            <w:r>
              <w:br/>
            </w:r>
            <w:r>
              <w:rPr>
                <w:rFonts w:ascii="Times New Roman"/>
                <w:b w:val="false"/>
                <w:i w:val="false"/>
                <w:color w:val="000000"/>
                <w:sz w:val="20"/>
              </w:rPr>
              <w:t xml:space="preserve">№ 298 қаулысымен </w:t>
            </w:r>
            <w:r>
              <w:br/>
            </w:r>
            <w:r>
              <w:rPr>
                <w:rFonts w:ascii="Times New Roman"/>
                <w:b w:val="false"/>
                <w:i w:val="false"/>
                <w:color w:val="000000"/>
                <w:sz w:val="20"/>
              </w:rPr>
              <w:t xml:space="preserve">бекітілген </w:t>
            </w:r>
          </w:p>
        </w:tc>
      </w:tr>
    </w:tbl>
    <w:p>
      <w:pPr>
        <w:spacing w:after="0"/>
        <w:ind w:left="0"/>
        <w:jc w:val="left"/>
      </w:pPr>
      <w:r>
        <w:rPr>
          <w:rFonts w:ascii="Times New Roman"/>
          <w:b/>
          <w:i w:val="false"/>
          <w:color w:val="000000"/>
        </w:rPr>
        <w:t xml:space="preserve"> "Тұрғын үй көмегін тағайындау" мемлекеттік көрсетілетін қызмет регламенті</w:t>
      </w:r>
    </w:p>
    <w:bookmarkStart w:name="z144" w:id="68"/>
    <w:p>
      <w:pPr>
        <w:spacing w:after="0"/>
        <w:ind w:left="0"/>
        <w:jc w:val="left"/>
      </w:pPr>
      <w:r>
        <w:rPr>
          <w:rFonts w:ascii="Times New Roman"/>
          <w:b/>
          <w:i w:val="false"/>
          <w:color w:val="000000"/>
        </w:rPr>
        <w:t xml:space="preserve">  1. Жалпы ережелер</w:t>
      </w:r>
    </w:p>
    <w:bookmarkEnd w:id="68"/>
    <w:p>
      <w:pPr>
        <w:spacing w:after="0"/>
        <w:ind w:left="0"/>
        <w:jc w:val="left"/>
      </w:pPr>
      <w:r>
        <w:rPr>
          <w:rFonts w:ascii="Times New Roman"/>
          <w:b w:val="false"/>
          <w:i w:val="false"/>
          <w:color w:val="000000"/>
          <w:sz w:val="28"/>
        </w:rPr>
        <w:t>      1. "Тұрғын үй көмегін тағайындау" мемлекеттік көрсетілетін қызметін (бұдан әрі – мемлекеттік көрсетілетін қызмет) аудандар мен Петропавл қаласының жұмыспен қамту және әлеуметтік бағдарламалар бөлімдері (бұдан әрі – көрсетілетін қызметті беруші) аталған жерде тұрғылықты тұратын, тұрғын үй көмегін алуға құқығы бар жеке тұлғаларға; аз қамтамасыз етілген отбасыларға (азаматтарға) (бұдан әрі - көрсетілетін қызметті алушы)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xml:space="preserve">
      2) "электрондық үкіметтің </w:t>
      </w:r>
      <w:r>
        <w:rPr>
          <w:rFonts w:ascii="Times New Roman"/>
          <w:b w:val="false"/>
          <w:i w:val="false"/>
          <w:color w:val="000000"/>
          <w:sz w:val="28"/>
          <w:u w:val="single"/>
        </w:rPr>
        <w:t>www.egov.kz</w:t>
      </w:r>
      <w:r>
        <w:rPr>
          <w:rFonts w:ascii="Times New Roman"/>
          <w:b w:val="false"/>
          <w:i w:val="false"/>
          <w:color w:val="000000"/>
          <w:sz w:val="28"/>
        </w:rPr>
        <w:t xml:space="preserve"> веб-порталы (бұдан әрі – портал) арқылы жүзеге асырылады.</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 көрсету нәтижесі – тұрғын үй көмегін тағайындау туралы хабарлама (бұдан әрі – хабарлама).</w:t>
      </w:r>
      <w:r>
        <w:br/>
      </w:r>
      <w:r>
        <w:rPr>
          <w:rFonts w:ascii="Times New Roman"/>
          <w:b w:val="false"/>
          <w:i w:val="false"/>
          <w:color w:val="000000"/>
          <w:sz w:val="28"/>
        </w:rPr>
        <w:t>
      Мемлекеттік қызмет көрсету нәтижесін беру нысаны – электрондық түрде.</w:t>
      </w:r>
      <w:r>
        <w:br/>
      </w:r>
      <w:r>
        <w:rPr>
          <w:rFonts w:ascii="Times New Roman"/>
          <w:b w:val="false"/>
          <w:i w:val="false"/>
          <w:color w:val="000000"/>
          <w:sz w:val="28"/>
        </w:rPr>
        <w:t>
      Көрсетілетін қызметті алушы қағаз жеткізгіштегі хабарламаны алу үшін өтініш берген жағдайда хабарлама электрондық форматта ресімделеді, басып шығарылады және орталықтың уәкілетті адамының қолымен және мөрмен расталады.</w:t>
      </w:r>
      <w:r>
        <w:br/>
      </w:r>
      <w:r>
        <w:rPr>
          <w:rFonts w:ascii="Times New Roman"/>
          <w:b w:val="false"/>
          <w:i w:val="false"/>
          <w:color w:val="000000"/>
          <w:sz w:val="28"/>
        </w:rPr>
        <w:t>
      Портал арқылы өтініш берген кезде мемлекеттік қызмет көрсету нәтижесі көрсетілетін қызметті берушінің уәкілетті адамының электрондық цифрлық қолтаңбасымен (бұдан әрі – ЭЦҚ) куәландырылған электрондық құжат нысанында көрсетілетін қызметті алушыға "жеке кабинетіне" жіберіледі.</w:t>
      </w:r>
      <w:r>
        <w:br/>
      </w:r>
      <w:r>
        <w:rPr>
          <w:rFonts w:ascii="Times New Roman"/>
          <w:b w:val="false"/>
          <w:i w:val="false"/>
          <w:color w:val="000000"/>
          <w:sz w:val="28"/>
        </w:rPr>
        <w:t>
</w:t>
      </w:r>
    </w:p>
    <w:bookmarkStart w:name="z145" w:id="69"/>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іс-әрекеттері тәртібінің сипаттамасы</w:t>
      </w:r>
    </w:p>
    <w:bookmarkEnd w:id="69"/>
    <w:p>
      <w:pPr>
        <w:spacing w:after="0"/>
        <w:ind w:left="0"/>
        <w:jc w:val="left"/>
      </w:pPr>
      <w:r>
        <w:rPr>
          <w:rFonts w:ascii="Times New Roman"/>
          <w:b w:val="false"/>
          <w:i w:val="false"/>
          <w:color w:val="000000"/>
          <w:sz w:val="28"/>
        </w:rPr>
        <w:t xml:space="preserve">      4. Көрсетілетін қызметті алушының "Тұрғын үй-коммуналдық шаруашылық саласындағы мемлекеттік көрсетілетін қызметтер стандарттарын бекіту туралы" Қазақстан Республикасы Үкіметінің 2014 жылғы 5 наурыздағы № 185 қаулысымен бекітілген "Тұрғын үй көмегін тағайындау"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қоса бере отырып, өтініш беруі не көрсетілетін қызметті алушының ЭЦҚ-мен куәландырылған электрондық құжат нысанындағы сұрау салуы мемлекеттік қызметті көрсету бойынша рәсімнің (іс-әрекеттің) басталуына негіз болып табылады.</w:t>
      </w:r>
      <w:r>
        <w:br/>
      </w: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 орындау ұзақтығы:</w:t>
      </w:r>
      <w:r>
        <w:br/>
      </w:r>
      <w:r>
        <w:rPr>
          <w:rFonts w:ascii="Times New Roman"/>
          <w:b w:val="false"/>
          <w:i w:val="false"/>
          <w:color w:val="000000"/>
          <w:sz w:val="28"/>
        </w:rPr>
        <w:t>
      1) көрсетілетін қызметті берушінің қызметкері орталықтан не портал арқылы ұсынылған құжаттарды қабылдайды, оларды тіркеуді жүзеге асырады не тапсырылған құжаттардың тізіліміне құжаттарды алғандығы туралы белгі қояды, 15 минут.</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жібереді, 2 сағат;</w:t>
      </w:r>
      <w:r>
        <w:br/>
      </w:r>
      <w:r>
        <w:rPr>
          <w:rFonts w:ascii="Times New Roman"/>
          <w:b w:val="false"/>
          <w:i w:val="false"/>
          <w:color w:val="000000"/>
          <w:sz w:val="28"/>
        </w:rPr>
        <w:t>
      2) көрсетілетін қызметті берушінің басшысы жауапты орындаушыны анықтайды, тиісті бұрыштама қояды, күнтізбелік 1 күн;</w:t>
      </w:r>
      <w:r>
        <w:br/>
      </w: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күнтізбелік 7 күн (құжаттар орталықтан түскен жағдайда, күнтізбелік 6 күн);</w:t>
      </w:r>
      <w:r>
        <w:br/>
      </w: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нәтижесінің жобасына қол қояды, күнтізбелік 1 күн;</w:t>
      </w:r>
      <w:r>
        <w:br/>
      </w:r>
      <w:r>
        <w:rPr>
          <w:rFonts w:ascii="Times New Roman"/>
          <w:b w:val="false"/>
          <w:i w:val="false"/>
          <w:color w:val="000000"/>
          <w:sz w:val="28"/>
        </w:rPr>
        <w:t>
      5) көрсетілетін қызметті берушінің жауапты орындаушысы орталыққа не көрсетілетін қызметті алушының "жеке кабинетіне" көрсетілетін қызметті беруші басшысының ЭЦҚ-мен қол қойылған электрондық құжат нысанында мемлекеттік қызметті көрсету нәтижесін жібереді, 15 минут.</w:t>
      </w:r>
      <w:r>
        <w:br/>
      </w:r>
      <w:r>
        <w:rPr>
          <w:rFonts w:ascii="Times New Roman"/>
          <w:b w:val="false"/>
          <w:i w:val="false"/>
          <w:color w:val="000000"/>
          <w:sz w:val="28"/>
        </w:rPr>
        <w:t>
      6. Мемлекеттік қызмет көрсету рәсімінің (әрекетінің) нәтижесі, ол келесі рәсімді (әрекетті) орындауды бастау үшін негіз болады:</w:t>
      </w:r>
      <w:r>
        <w:br/>
      </w:r>
      <w:r>
        <w:rPr>
          <w:rFonts w:ascii="Times New Roman"/>
          <w:b w:val="false"/>
          <w:i w:val="false"/>
          <w:color w:val="000000"/>
          <w:sz w:val="28"/>
        </w:rPr>
        <w:t>
      1) рәсімнің нәтижесі – құжаттарды тіркеу;</w:t>
      </w:r>
      <w:r>
        <w:br/>
      </w:r>
      <w:r>
        <w:rPr>
          <w:rFonts w:ascii="Times New Roman"/>
          <w:b w:val="false"/>
          <w:i w:val="false"/>
          <w:color w:val="000000"/>
          <w:sz w:val="28"/>
        </w:rPr>
        <w:t>
      2) рәсімнің нәтижесі - көрсетілетін қызметті беруші басшысының бұрыштамасы;</w:t>
      </w:r>
      <w:r>
        <w:br/>
      </w:r>
      <w:r>
        <w:rPr>
          <w:rFonts w:ascii="Times New Roman"/>
          <w:b w:val="false"/>
          <w:i w:val="false"/>
          <w:color w:val="000000"/>
          <w:sz w:val="28"/>
        </w:rPr>
        <w:t>
      3) рәсімнің нәтижесі – мемлекеттік қызметті көрсету нәтижесінің жобасы;</w:t>
      </w:r>
      <w:r>
        <w:br/>
      </w:r>
      <w:r>
        <w:rPr>
          <w:rFonts w:ascii="Times New Roman"/>
          <w:b w:val="false"/>
          <w:i w:val="false"/>
          <w:color w:val="000000"/>
          <w:sz w:val="28"/>
        </w:rPr>
        <w:t>
      4) рәсімнің нәтижесі - қол қойылған мемлекеттік қызметті көрсету нәтижесі;</w:t>
      </w:r>
      <w:r>
        <w:br/>
      </w:r>
      <w:r>
        <w:rPr>
          <w:rFonts w:ascii="Times New Roman"/>
          <w:b w:val="false"/>
          <w:i w:val="false"/>
          <w:color w:val="000000"/>
          <w:sz w:val="28"/>
        </w:rPr>
        <w:t>
      5) рәсімнің нәтижесі - орталыққа не көрсетілетін қызметті алушының "жеке кабинетіне" жіберілген мемлекеттік қызметті көрсету нәтижесі.</w:t>
      </w:r>
      <w:r>
        <w:br/>
      </w:r>
      <w:r>
        <w:rPr>
          <w:rFonts w:ascii="Times New Roman"/>
          <w:b w:val="false"/>
          <w:i w:val="false"/>
          <w:color w:val="000000"/>
          <w:sz w:val="28"/>
        </w:rPr>
        <w:t>
</w:t>
      </w:r>
    </w:p>
    <w:bookmarkStart w:name="z146" w:id="70"/>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іс-әрекеті тәртібінің сипаттамасы</w:t>
      </w:r>
    </w:p>
    <w:bookmarkEnd w:id="70"/>
    <w:p>
      <w:pPr>
        <w:spacing w:after="0"/>
        <w:ind w:left="0"/>
        <w:jc w:val="left"/>
      </w:pPr>
      <w:r>
        <w:rPr>
          <w:rFonts w:ascii="Times New Roman"/>
          <w:b w:val="false"/>
          <w:i w:val="false"/>
          <w:color w:val="000000"/>
          <w:sz w:val="28"/>
        </w:rPr>
        <w:t>      7. Мемлекеттік қызметті көрсету үдерісіне қатысатын көрсетілетін қызметті беруші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Әрбір рәсімнің (іс-әрекеттің) ұзақтығы көрсетілген құрылымдық бөлімшелер (қызметкерлер) арасындағы рәсімдер (іс-әрекеттер) реттілігінің сипаттамасы:</w:t>
      </w:r>
      <w:r>
        <w:br/>
      </w:r>
      <w:r>
        <w:rPr>
          <w:rFonts w:ascii="Times New Roman"/>
          <w:b w:val="false"/>
          <w:i w:val="false"/>
          <w:color w:val="000000"/>
          <w:sz w:val="28"/>
        </w:rPr>
        <w:t>
      1) 1-рәсім - көрсетілетін қызметті берушінің қызметкері құжаттарды қабылдауды және тіркеуді жүзеге асырады, 15 минут.</w:t>
      </w:r>
      <w:r>
        <w:br/>
      </w:r>
      <w:r>
        <w:rPr>
          <w:rFonts w:ascii="Times New Roman"/>
          <w:b w:val="false"/>
          <w:i w:val="false"/>
          <w:color w:val="000000"/>
          <w:sz w:val="28"/>
        </w:rPr>
        <w:t>
      Құжаттарды көрсетілетін қызметті берушінің басшысына жауапты орындаушыны анықтау және тиісті бұрыштама қою үшін жіберу жүзеге асырылады, 2 сағат;</w:t>
      </w:r>
      <w:r>
        <w:br/>
      </w:r>
      <w:r>
        <w:rPr>
          <w:rFonts w:ascii="Times New Roman"/>
          <w:b w:val="false"/>
          <w:i w:val="false"/>
          <w:color w:val="000000"/>
          <w:sz w:val="28"/>
        </w:rPr>
        <w:t>
      2) 2-рәсім - көрсетілетін қызметті берушінің басшысы жауапты орындаушыны анықтайды, тиісті бұрыштама қояды және құжаттарды жауапты орындаушыға береді, күнтізбелік 1 күн;</w:t>
      </w:r>
      <w:r>
        <w:br/>
      </w:r>
      <w:r>
        <w:rPr>
          <w:rFonts w:ascii="Times New Roman"/>
          <w:b w:val="false"/>
          <w:i w:val="false"/>
          <w:color w:val="000000"/>
          <w:sz w:val="28"/>
        </w:rPr>
        <w:t>
      3) 3-рәсім - көрсетілетін қызметті берушінің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шешім қабылдауға жібереді, күнтізбелік 7 күн (құжаттар орталықтан келіп түскен жағдайда, күнтізбелік 6 күн);</w:t>
      </w:r>
      <w:r>
        <w:br/>
      </w:r>
      <w:r>
        <w:rPr>
          <w:rFonts w:ascii="Times New Roman"/>
          <w:b w:val="false"/>
          <w:i w:val="false"/>
          <w:color w:val="000000"/>
          <w:sz w:val="28"/>
        </w:rPr>
        <w:t>
      4) 4-рәсім - көрсетілетін қызметті берушінің басшысы шешім қабылдайды және мемлекеттік қызметті көрсету нәтижесінің жобасына қол қояды, оны көрсетілетін қызметті берушінің жауапты орындаушысына береді, күнтізбелік 1 күн;</w:t>
      </w:r>
      <w:r>
        <w:br/>
      </w:r>
      <w:r>
        <w:rPr>
          <w:rFonts w:ascii="Times New Roman"/>
          <w:b w:val="false"/>
          <w:i w:val="false"/>
          <w:color w:val="000000"/>
          <w:sz w:val="28"/>
        </w:rPr>
        <w:t>
      5) 5-рәсім - көрсетілетін қызметті берушінің жауапты орындаушысы мемлекеттік қызметті көрсету нәтижесін орталыққа не көрсетілетін қызметті алушының "жеке кабинетіне" электрондық құжат нысанында жібереді, 15 минут.</w:t>
      </w:r>
      <w:r>
        <w:br/>
      </w:r>
      <w:r>
        <w:rPr>
          <w:rFonts w:ascii="Times New Roman"/>
          <w:b w:val="false"/>
          <w:i w:val="false"/>
          <w:color w:val="000000"/>
          <w:sz w:val="28"/>
        </w:rPr>
        <w:t xml:space="preserve">
      Мемлекеттік қызметті көрсету бизнес үдерістерінің анықтамалығы "Тұрғын үй көмегін тағайындау"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147" w:id="71"/>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іс-әрекеті тәртібінің, сондай-ақ мемлекеттік қызмет көрсету үдерісінде ақпараттық жүйелерді пайдалану тәртібінің сипаттамасы</w:t>
      </w:r>
    </w:p>
    <w:bookmarkEnd w:id="71"/>
    <w:p>
      <w:pPr>
        <w:spacing w:after="0"/>
        <w:ind w:left="0"/>
        <w:jc w:val="left"/>
      </w:pPr>
      <w:r>
        <w:rPr>
          <w:rFonts w:ascii="Times New Roman"/>
          <w:b w:val="false"/>
          <w:i w:val="false"/>
          <w:color w:val="000000"/>
          <w:sz w:val="28"/>
        </w:rPr>
        <w:t>      9. Орталыққа жүгіну тәртібінің сипаттамасы, көрсетілетін қызметті алушының сұратуын өңдеу ұзақтығы:</w:t>
      </w:r>
      <w:r>
        <w:br/>
      </w:r>
      <w:r>
        <w:rPr>
          <w:rFonts w:ascii="Times New Roman"/>
          <w:b w:val="false"/>
          <w:i w:val="false"/>
          <w:color w:val="000000"/>
          <w:sz w:val="28"/>
        </w:rPr>
        <w:t>
      1) көрсетілетін қызметті алушы мемлекеттік көрсетілетін қызметті алу үшін орталыққа жүгінеді;</w:t>
      </w:r>
      <w:r>
        <w:br/>
      </w:r>
      <w:r>
        <w:rPr>
          <w:rFonts w:ascii="Times New Roman"/>
          <w:b w:val="false"/>
          <w:i w:val="false"/>
          <w:color w:val="000000"/>
          <w:sz w:val="28"/>
        </w:rPr>
        <w:t>
      2) орталық қызметкері өтініштің дұрыс толтырылуын және ұсынылған құжаттардың толықтығын тексереді, 5 минут.</w:t>
      </w:r>
      <w:r>
        <w:br/>
      </w:r>
      <w:r>
        <w:rPr>
          <w:rFonts w:ascii="Times New Roman"/>
          <w:b w:val="false"/>
          <w:i w:val="false"/>
          <w:color w:val="000000"/>
          <w:sz w:val="28"/>
        </w:rPr>
        <w:t>
      Көрсетілетін қызметті алушы құжаттардың толық топтамасын ұсынбаған жағдайда, орталық қызметкері құжаттарды қабылдаудан бас тарту туралы қолхат береді.</w:t>
      </w:r>
      <w:r>
        <w:br/>
      </w:r>
      <w:r>
        <w:rPr>
          <w:rFonts w:ascii="Times New Roman"/>
          <w:b w:val="false"/>
          <w:i w:val="false"/>
          <w:color w:val="000000"/>
          <w:sz w:val="28"/>
        </w:rPr>
        <w:t>
      3) орталық қызметкері өтінішті "Халыққа қызмет көрсету орталықтарына арналған ықпалдастырылған ақпараттық жүйе" ақпараттық жүйесінде тіркейді және көрсетілетін қызметті алушыға тиісті құжаттар қабылданғаны туралы қолхат береді, 5 минут.</w:t>
      </w:r>
      <w:r>
        <w:br/>
      </w:r>
      <w:r>
        <w:rPr>
          <w:rFonts w:ascii="Times New Roman"/>
          <w:b w:val="false"/>
          <w:i w:val="false"/>
          <w:color w:val="000000"/>
          <w:sz w:val="28"/>
        </w:rPr>
        <w:t>
      Мыналар:</w:t>
      </w:r>
      <w:r>
        <w:br/>
      </w:r>
      <w:r>
        <w:rPr>
          <w:rFonts w:ascii="Times New Roman"/>
          <w:b w:val="false"/>
          <w:i w:val="false"/>
          <w:color w:val="000000"/>
          <w:sz w:val="28"/>
        </w:rPr>
        <w:t>
      құжаттың нөмірі мен қабылданған күні;</w:t>
      </w:r>
      <w:r>
        <w:br/>
      </w:r>
      <w:r>
        <w:rPr>
          <w:rFonts w:ascii="Times New Roman"/>
          <w:b w:val="false"/>
          <w:i w:val="false"/>
          <w:color w:val="000000"/>
          <w:sz w:val="28"/>
        </w:rPr>
        <w:t>
      сұратылған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мемлекеттік көрсетілетін қызметті алу күні (уақыты) мен құжаттарды беру орны;</w:t>
      </w:r>
      <w:r>
        <w:br/>
      </w:r>
      <w:r>
        <w:rPr>
          <w:rFonts w:ascii="Times New Roman"/>
          <w:b w:val="false"/>
          <w:i w:val="false"/>
          <w:color w:val="000000"/>
          <w:sz w:val="28"/>
        </w:rPr>
        <w:t>
      құжаттарды қабылдаған жауапты адамның тегі, аты, әкесінің аты;</w:t>
      </w:r>
      <w:r>
        <w:br/>
      </w:r>
      <w:r>
        <w:rPr>
          <w:rFonts w:ascii="Times New Roman"/>
          <w:b w:val="false"/>
          <w:i w:val="false"/>
          <w:color w:val="000000"/>
          <w:sz w:val="28"/>
        </w:rPr>
        <w:t>
      көрсетілетін қызметті алушының тегі, аты, әкесінің аты, байланыс деректері көрсетілген қолхат беріледі;</w:t>
      </w:r>
      <w:r>
        <w:br/>
      </w:r>
      <w:r>
        <w:rPr>
          <w:rFonts w:ascii="Times New Roman"/>
          <w:b w:val="false"/>
          <w:i w:val="false"/>
          <w:color w:val="000000"/>
          <w:sz w:val="28"/>
        </w:rPr>
        <w:t>
      4) орталық қызметкері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5 минут;</w:t>
      </w:r>
      <w:r>
        <w:br/>
      </w:r>
      <w:r>
        <w:rPr>
          <w:rFonts w:ascii="Times New Roman"/>
          <w:b w:val="false"/>
          <w:i w:val="false"/>
          <w:color w:val="000000"/>
          <w:sz w:val="28"/>
        </w:rPr>
        <w:t>
      5) орталық қызметкері құжаттарды дайындайды және оларды курьерлік және осыған өкілеттік берілген өзге де байланыс арқылы көрсетілетін қызметті берушіге жібереді, күнтізбелік 1 күн;</w:t>
      </w:r>
      <w:r>
        <w:br/>
      </w:r>
      <w:r>
        <w:rPr>
          <w:rFonts w:ascii="Times New Roman"/>
          <w:b w:val="false"/>
          <w:i w:val="false"/>
          <w:color w:val="000000"/>
          <w:sz w:val="28"/>
        </w:rPr>
        <w:t>
      6) орталық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15 минут.</w:t>
      </w:r>
      <w:r>
        <w:br/>
      </w:r>
      <w:r>
        <w:rPr>
          <w:rFonts w:ascii="Times New Roman"/>
          <w:b w:val="false"/>
          <w:i w:val="false"/>
          <w:color w:val="000000"/>
          <w:sz w:val="28"/>
        </w:rPr>
        <w:t xml:space="preserve">
      Ақпараттық жүйелердің функционалдық өзара іс-әрекетінің диаграммасы "Тұрғын үй көмегін тағайындау"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10. Көрсетілетін қызметті алушы қағаз жеткізгіштегі хабарламаны алу үшін өтініш берген жағдайда хабарлама электрондық форматта ресімделеді, басып шығарылады және орталықтың қызметкерінің қолымен және мөрмен расталады.</w:t>
      </w:r>
      <w:r>
        <w:br/>
      </w:r>
      <w:r>
        <w:rPr>
          <w:rFonts w:ascii="Times New Roman"/>
          <w:b w:val="false"/>
          <w:i w:val="false"/>
          <w:color w:val="000000"/>
          <w:sz w:val="28"/>
        </w:rPr>
        <w:t xml:space="preserve">
      Көрсетілетін қызметті алушы көрсетілген мерзімде қызметтің нәтижесін алуға келмеген жағдайда, орталық бір ай бойы оның сақталуын қамтамасыз етеді, одан кейін оларды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көрсетілетін қызметті берушіге одан әрі сақтауға береді.</w:t>
      </w:r>
      <w:r>
        <w:br/>
      </w:r>
      <w:r>
        <w:rPr>
          <w:rFonts w:ascii="Times New Roman"/>
          <w:b w:val="false"/>
          <w:i w:val="false"/>
          <w:color w:val="000000"/>
          <w:sz w:val="28"/>
        </w:rPr>
        <w:t>
      11. Портал арқылы мемлекеттік қызметті көрсеткен кезде көрсетілетін қызметті беруші мен көрсетілетін қызметті алушының жүгінуі тәртібінің және рәсімдер (іс-әрекеттер) реттілігінің сипаттамасы:</w:t>
      </w:r>
      <w:r>
        <w:br/>
      </w:r>
      <w:r>
        <w:rPr>
          <w:rFonts w:ascii="Times New Roman"/>
          <w:b w:val="false"/>
          <w:i w:val="false"/>
          <w:color w:val="000000"/>
          <w:sz w:val="28"/>
        </w:rPr>
        <w:t>
      1) көрсетілетін қызметті алушы жеке сәйкестендіру нөмірі, ЭЦҚ арқылы порталда тіркелуді, авторландырылуды жүзеге асырады;</w:t>
      </w:r>
      <w:r>
        <w:br/>
      </w:r>
      <w:r>
        <w:rPr>
          <w:rFonts w:ascii="Times New Roman"/>
          <w:b w:val="false"/>
          <w:i w:val="false"/>
          <w:color w:val="000000"/>
          <w:sz w:val="28"/>
        </w:rPr>
        <w:t>
      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r>
        <w:br/>
      </w:r>
      <w:r>
        <w:rPr>
          <w:rFonts w:ascii="Times New Roman"/>
          <w:b w:val="false"/>
          <w:i w:val="false"/>
          <w:color w:val="000000"/>
          <w:sz w:val="28"/>
        </w:rPr>
        <w:t>
      3) электрондық мемлекеттік қызмет көрсету үшін көрсетілетін қызметті алушының ЭЦҚ-сы арқылы электрондық сұрау салуды куәландыру;</w:t>
      </w:r>
      <w:r>
        <w:br/>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5) көрсетілетін қызметті алушының электрондық сұрау салу мәртебесі және көрсетілетін қызметті алушының "жеке кабинетінде" мемлекеттік қызметті көрсету мерзімі туралы хабарлама алуы;</w:t>
      </w:r>
      <w:r>
        <w:br/>
      </w:r>
      <w:r>
        <w:rPr>
          <w:rFonts w:ascii="Times New Roman"/>
          <w:b w:val="false"/>
          <w:i w:val="false"/>
          <w:color w:val="000000"/>
          <w:sz w:val="28"/>
        </w:rPr>
        <w:t>
      6) көрсетілетін қызметті берушінің мемлекеттік қызметті көрсету нәтижесін электрондық құжаттар нысанында көрсетілетін қызметті алушының "жеке кабинетіне" жіберуі;</w:t>
      </w:r>
      <w:r>
        <w:br/>
      </w:r>
      <w:r>
        <w:rPr>
          <w:rFonts w:ascii="Times New Roman"/>
          <w:b w:val="false"/>
          <w:i w:val="false"/>
          <w:color w:val="000000"/>
          <w:sz w:val="28"/>
        </w:rPr>
        <w:t>
      7) көрсетілетін қызметті алушының портал арқылы көрсетілетін қызметті алушының "жеке кабинетінде" мемлекеттік қызметті көрсету нәтижесін алуы.</w:t>
      </w:r>
      <w:r>
        <w:br/>
      </w:r>
      <w:r>
        <w:rPr>
          <w:rFonts w:ascii="Times New Roman"/>
          <w:b w:val="false"/>
          <w:i w:val="false"/>
          <w:color w:val="000000"/>
          <w:sz w:val="28"/>
        </w:rPr>
        <w:t xml:space="preserve">
      Ақпараттық жүйелердің функционалдық өзара іс-әрекетінің диаграммасы "Тұрғын үй көмегін тағайындау" мемлекеттік көрсетілетін қызмет регламентіне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көмегін тағайындау"</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"Тұрғын үй көмегін тағайындау" мемлекеттік көрсетілетін қызметі бизнес үдерісінің анықтамалығы А. Көрсетілетін қызметті беруші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 Орталық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В. Портал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42"/>
        <w:gridCol w:w="3158"/>
      </w:tblGrid>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652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9652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көрсетілген мемлекеттік қызметінің басталуы немесе аяқталуы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50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850900" cy="723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көрсетілетін қызметті алушының немесе ҚФБ іс-әрекеттің атауы </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219200" cy="83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таңдаудың варианты</w:t>
            </w:r>
            <w:r>
              <w:br/>
            </w:r>
            <w:r>
              <w:rPr>
                <w:rFonts w:ascii="Times New Roman"/>
                <w:b w:val="false"/>
                <w:i w:val="false"/>
                <w:color w:val="000000"/>
                <w:sz w:val="20"/>
              </w:rPr>
              <w:t>
</w:t>
            </w:r>
          </w:p>
        </w:tc>
      </w:tr>
      <w:tr>
        <w:trPr>
          <w:trHeight w:val="30" w:hRule="atLeast"/>
        </w:trPr>
        <w:tc>
          <w:tcPr>
            <w:tcW w:w="9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1430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келесі рәсімге (іс-әрекетке) өту</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"Тұрғын үй көмегін тағайындау"</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2-қосымша </w:t>
            </w:r>
          </w:p>
        </w:tc>
      </w:tr>
    </w:tbl>
    <w:p>
      <w:pPr>
        <w:spacing w:after="0"/>
        <w:ind w:left="0"/>
        <w:jc w:val="left"/>
      </w:pPr>
      <w:r>
        <w:rPr>
          <w:rFonts w:ascii="Times New Roman"/>
          <w:b/>
          <w:i w:val="false"/>
          <w:color w:val="000000"/>
        </w:rPr>
        <w:t xml:space="preserve"> Ақпараттық жүйелердің функционалдық өзара іс-әрекетінің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көмегін тағайындау"</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3-қосымша </w:t>
            </w:r>
          </w:p>
        </w:tc>
      </w:tr>
    </w:tbl>
    <w:p>
      <w:pPr>
        <w:spacing w:after="0"/>
        <w:ind w:left="0"/>
        <w:jc w:val="left"/>
      </w:pPr>
      <w:r>
        <w:rPr>
          <w:rFonts w:ascii="Times New Roman"/>
          <w:b/>
          <w:i w:val="false"/>
          <w:color w:val="000000"/>
        </w:rPr>
        <w:t xml:space="preserve"> Ақпараттық жүйелердің функционалдық өзара іс-әрекетінің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header.xml" Type="http://schemas.openxmlformats.org/officeDocument/2006/relationships/header" Id="rId10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