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2c83" w14:textId="b612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су объектілерінің су қорғау аймақтары мен белдеулерін белгілеу туралы" Солтүстік Қазақстан облысы әкімдігінің 2007 жылғы 28 мамырдағы № 123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15 шілдедегі N 239 қаулысы. Солтүстік Қазақстан облысының Әділет департаментінде 2014 жылғы 18 тамызда N 2908 болып тіркелді. Күші жойылды - Солтүстік Қазақстан облысы әкімдігінің 2015 жылғы 9 сәуірдегі N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9.04.2015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"Нормативтiк құқықтық актiлер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облысының су объектілерінің су қорғау аймақтары мен белдеулерін белгілеу туралы" Солтүстік Қазақстан облысы әкімдігінің 2007 жылғы 28 мамырдағы № 123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1647 тіркелген, 2007 жылғы 04 шілдеде "Солтүстік Қазақстан"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бассейндік 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 құқығын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 қорғау 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Исенеев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123 қаулысына 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су объектілерінің су қорғау аймақтары мен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4"/>
        <w:gridCol w:w="1289"/>
        <w:gridCol w:w="2271"/>
        <w:gridCol w:w="2333"/>
        <w:gridCol w:w="14"/>
        <w:gridCol w:w="2348"/>
        <w:gridCol w:w="26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жері(селолық округ, елді мекен)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айдынының алаңы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аймағының ені (метр)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белдеуінің ені (метр)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Ақанбұрлық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Иманбұрлық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Лобанов,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Тоқшын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Тоқшын, Тоқшын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Аралағаш, Аралағаш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Аралағаш,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Аралағаш,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Аралағаш,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Григорьев, 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Полтавский,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 (Полонское)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Петров, Покровка,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Қазан,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Қазан,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Первомай, 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Мұжық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Благовещен, 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Преснов, 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Преснов,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Шырықмай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Ақбалық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Соколов,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Налобин- Виноградов, 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Налобин,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Рассвет,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Сиверга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Лесной-Якорь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Петропавл, Прибрежный, Тепличное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Вагулин,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Бугров,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Бугров,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Краснознамен,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Қызыләскер-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Воскресенов,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 (Талое)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Пригородный,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Краснознамен, Краснознаменка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Черок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Бірлік, Рузаевка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 бөгені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Андреевка, Қоқалажар,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Фурманов,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Полудин,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 Москворецк,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