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b1d669" w14:textId="bb1d66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саласындағы мемлекеттiк көрсетілетін қызмет регламенттерiн бекiту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2014 жылғы 16 маусымдағы N 199 қаулысы. Солтүстік Қазақстан облысының Әділет департаментінде 2014 жылғы 18 шілдеде N 2861 болып тіркелді. Күші жойылды – Солтүстік Қазақстан облысы әкімдігінің 2015 жылғы 20 тамыздағы N 309 қаулысымен</w:t>
      </w:r>
    </w:p>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Күші жойылды – Солтүстік Қазақстан облысы әкімдігінің 20.08.2015 </w:t>
      </w:r>
      <w:r>
        <w:rPr>
          <w:rFonts w:ascii="Times New Roman"/>
          <w:b w:val="false"/>
          <w:i w:val="false"/>
          <w:color w:val="ff0000"/>
          <w:sz w:val="28"/>
        </w:rPr>
        <w:t>N 309</w:t>
      </w:r>
      <w:r>
        <w:rPr>
          <w:rFonts w:ascii="Times New Roman"/>
          <w:b w:val="false"/>
          <w:i w:val="false"/>
          <w:color w:val="ff0000"/>
          <w:sz w:val="28"/>
        </w:rPr>
        <w:t xml:space="preserve"> қаулысымен (қол қойылған күнінен бастап қолданысқа енгізіледі).</w:t>
      </w:r>
      <w:r>
        <w:br/>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Солтүстік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берілгендер бекітілсін:</w:t>
      </w:r>
      <w:r>
        <w:br/>
      </w:r>
      <w:r>
        <w:rPr>
          <w:rFonts w:ascii="Times New Roman"/>
          <w:b w:val="false"/>
          <w:i w:val="false"/>
          <w:color w:val="000000"/>
          <w:sz w:val="28"/>
        </w:rPr>
        <w:t xml:space="preserve">
      1) "Жер учаскелерін қалыптастыру жөніндегі жерге орналастыру жобаларын бекіту" мемлекеттік көрсетілетін қызмет </w:t>
      </w:r>
      <w:r>
        <w:rPr>
          <w:rFonts w:ascii="Times New Roman"/>
          <w:b w:val="false"/>
          <w:i w:val="false"/>
          <w:color w:val="000000"/>
          <w:sz w:val="28"/>
        </w:rPr>
        <w:t>реглементі</w:t>
      </w:r>
      <w:r>
        <w:rPr>
          <w:rFonts w:ascii="Times New Roman"/>
          <w:b w:val="false"/>
          <w:i w:val="false"/>
          <w:color w:val="000000"/>
          <w:sz w:val="28"/>
        </w:rPr>
        <w:t>;</w:t>
      </w:r>
      <w:r>
        <w:br/>
      </w:r>
      <w:r>
        <w:rPr>
          <w:rFonts w:ascii="Times New Roman"/>
          <w:b w:val="false"/>
          <w:i w:val="false"/>
          <w:color w:val="000000"/>
          <w:sz w:val="28"/>
        </w:rPr>
        <w:t xml:space="preserve">
      2)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реглементі</w:t>
      </w:r>
      <w:r>
        <w:rPr>
          <w:rFonts w:ascii="Times New Roman"/>
          <w:b w:val="false"/>
          <w:i w:val="false"/>
          <w:color w:val="000000"/>
          <w:sz w:val="28"/>
        </w:rPr>
        <w:t>;</w:t>
      </w:r>
      <w:r>
        <w:br/>
      </w:r>
      <w:r>
        <w:rPr>
          <w:rFonts w:ascii="Times New Roman"/>
          <w:b w:val="false"/>
          <w:i w:val="false"/>
          <w:color w:val="000000"/>
          <w:sz w:val="28"/>
        </w:rPr>
        <w:t xml:space="preserve">
      3) "Іздестіру жұмыстарын жүргізу үшін жер учаскелерін пайдалануға рұқсат беру" мемлекеттік көрсетілетін қызмет </w:t>
      </w:r>
      <w:r>
        <w:rPr>
          <w:rFonts w:ascii="Times New Roman"/>
          <w:b w:val="false"/>
          <w:i w:val="false"/>
          <w:color w:val="000000"/>
          <w:sz w:val="28"/>
        </w:rPr>
        <w:t>реглементі</w:t>
      </w:r>
      <w:r>
        <w:rPr>
          <w:rFonts w:ascii="Times New Roman"/>
          <w:b w:val="false"/>
          <w:i w:val="false"/>
          <w:color w:val="000000"/>
          <w:sz w:val="28"/>
        </w:rPr>
        <w:t>;</w:t>
      </w:r>
      <w:r>
        <w:br/>
      </w:r>
      <w:r>
        <w:rPr>
          <w:rFonts w:ascii="Times New Roman"/>
          <w:b w:val="false"/>
          <w:i w:val="false"/>
          <w:color w:val="000000"/>
          <w:sz w:val="28"/>
        </w:rPr>
        <w:t xml:space="preserve">
      4) "Жер учаскесінің нысаналы мақсатын өзгертуге шешім беру" мемлекеттік көрсетілетін қызмет </w:t>
      </w:r>
      <w:r>
        <w:rPr>
          <w:rFonts w:ascii="Times New Roman"/>
          <w:b w:val="false"/>
          <w:i w:val="false"/>
          <w:color w:val="000000"/>
          <w:sz w:val="28"/>
        </w:rPr>
        <w:t>реглементі</w:t>
      </w:r>
      <w:r>
        <w:rPr>
          <w:rFonts w:ascii="Times New Roman"/>
          <w:b w:val="false"/>
          <w:i w:val="false"/>
          <w:color w:val="000000"/>
          <w:sz w:val="28"/>
        </w:rPr>
        <w:t>;</w:t>
      </w:r>
      <w:r>
        <w:br/>
      </w:r>
      <w:r>
        <w:rPr>
          <w:rFonts w:ascii="Times New Roman"/>
          <w:b w:val="false"/>
          <w:i w:val="false"/>
          <w:color w:val="000000"/>
          <w:sz w:val="28"/>
        </w:rPr>
        <w:t xml:space="preserve">
      5) "Суармалы егістікті суарылмайтын алқап түрлеріне ауыстыруға рұқсат беру" мемлекеттік көрсетілетін қызмет </w:t>
      </w:r>
      <w:r>
        <w:rPr>
          <w:rFonts w:ascii="Times New Roman"/>
          <w:b w:val="false"/>
          <w:i w:val="false"/>
          <w:color w:val="000000"/>
          <w:sz w:val="28"/>
        </w:rPr>
        <w:t>реглементі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Солтүстік Қазақстан облысы әкімінің жетекшілік ететін орынбасарына жүктелсін.</w:t>
      </w:r>
      <w:r>
        <w:br/>
      </w:r>
      <w:r>
        <w:rPr>
          <w:rFonts w:ascii="Times New Roman"/>
          <w:b w:val="false"/>
          <w:i w:val="false"/>
          <w:color w:val="000000"/>
          <w:sz w:val="28"/>
        </w:rPr>
        <w:t>
      </w:t>
      </w:r>
      <w:r>
        <w:rPr>
          <w:rFonts w:ascii="Times New Roman"/>
          <w:b w:val="false"/>
          <w:i w:val="false"/>
          <w:color w:val="000000"/>
          <w:sz w:val="28"/>
        </w:rPr>
        <w:t>3. Осы қаулы оны алғаш ресми жариялаған күнінен кейін он күнтізбелік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Солтүстік Қазақстан облысының</w:t>
            </w:r>
            <w:r>
              <w:br/>
            </w:r>
            <w:r>
              <w:rPr>
                <w:rFonts w:ascii="Times New Roman"/>
                <w:b w:val="false"/>
                <w:i/>
                <w:color w:val="000000"/>
                <w:sz w:val="20"/>
              </w:rPr>
              <w:t>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Сұлтанов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2014 жылғы 16 маусымдағы</w:t>
            </w:r>
            <w:r>
              <w:br/>
            </w:r>
            <w:r>
              <w:rPr>
                <w:rFonts w:ascii="Times New Roman"/>
                <w:b w:val="false"/>
                <w:i w:val="false"/>
                <w:color w:val="000000"/>
                <w:sz w:val="20"/>
              </w:rPr>
              <w:t>№ 199 қаулысымен бекітілген</w:t>
            </w:r>
          </w:p>
        </w:tc>
      </w:tr>
    </w:tbl>
    <w:bookmarkStart w:name="z6" w:id="0"/>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"Жер учаскелерін қалыптастыру жөніндегі жерге орналастыру жобаларын бекiту" мемлекеттік көрсетілетін қызметті (бұдан әрі – мемлекеттік көрсетілетін қызмет) облыстың жер қатынастары басқармасы, аудандардың және облыстық маңызы бар қаланың жер қатынастары бөлімдері көрсетеді (бұдан әрі – көрсетілетін қызметті беруші).</w:t>
      </w:r>
      <w:r>
        <w:br/>
      </w:r>
      <w:r>
        <w:rPr>
          <w:rFonts w:ascii="Times New Roman"/>
          <w:b w:val="false"/>
          <w:i w:val="false"/>
          <w:color w:val="000000"/>
          <w:sz w:val="28"/>
        </w:rPr>
        <w:t>
      Мемлекеттік көрсетілетін қызмет жеке, заңды тұлғаларға, не олардың уәкілетті өкілдеріне көрсетіледі (бұдан әрі – көрсетілетін қызметті алушы).</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"Халыққа қызмет көрсету орталығы" республикалық мемлекеттік кәсіпорнының Солтүстік Қазақстан облысы бойынша филиалы мен оның қалалық және аудандық бөлімдері арқылы (бұдан әрі – ХҚО);</w:t>
      </w:r>
      <w:r>
        <w:br/>
      </w:r>
      <w:r>
        <w:rPr>
          <w:rFonts w:ascii="Times New Roman"/>
          <w:b w:val="false"/>
          <w:i w:val="false"/>
          <w:color w:val="000000"/>
          <w:sz w:val="28"/>
        </w:rPr>
        <w:t>
      3) www.egov.kz "электрондық үкімет" веб-порталы немесе www.elicense.kz "Е-лицензиялау" веб-порталы арқылы жүзеге асырылады (бұдан әрі – портал).</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жер учаскелерін қалыптастыру жөніндегі жерге орналастыру жобаларын бекiту туралы бұйрық (бұдан әрі - бұйрық).</w:t>
      </w:r>
      <w:r>
        <w:br/>
      </w:r>
      <w:r>
        <w:rPr>
          <w:rFonts w:ascii="Times New Roman"/>
          <w:b w:val="false"/>
          <w:i w:val="false"/>
          <w:color w:val="000000"/>
          <w:sz w:val="28"/>
        </w:rPr>
        <w:t>
      4. Мемлекеттік қызмет көрсету нәтижесін беру нысаны: электрондық және (немесе) қағаз түрінде.</w:t>
      </w:r>
      <w:r>
        <w:br/>
      </w:r>
      <w:r>
        <w:rPr>
          <w:rFonts w:ascii="Times New Roman"/>
          <w:b w:val="false"/>
          <w:i w:val="false"/>
          <w:color w:val="000000"/>
          <w:sz w:val="28"/>
        </w:rPr>
        <w:t>
</w:t>
      </w:r>
    </w:p>
    <w:bookmarkStart w:name="z7" w:id="1"/>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іс-қимыл тәртібін сипаттау</w:t>
      </w:r>
    </w:p>
    <w:bookmarkEnd w:id="1"/>
    <w:p>
      <w:pPr>
        <w:spacing w:after="0"/>
        <w:ind w:left="0"/>
        <w:jc w:val="left"/>
      </w:pPr>
      <w:r>
        <w:rPr>
          <w:rFonts w:ascii="Times New Roman"/>
          <w:b w:val="false"/>
          <w:i w:val="false"/>
          <w:color w:val="000000"/>
          <w:sz w:val="28"/>
        </w:rPr>
        <w:t xml:space="preserve">      5. Көрсетілетін қызметті алушы (не сенімхат бойынша оның өкілі) көрсетілетін қызметті берушіге өтініш білдірген кезде мемлекеттік қызмет көрсету бойынша рәсімді (іс-қимылды) бастау үшін негіздеме көрсетілетін қызметті берушінің "Жер қатынастары, геодезия және картография саласында мемлекеттік көрсетілетін қызметтер стандарттарын бекіту туралы" Қазақстан Республикасы Үкіметінің 2014 жылғы 16 сәуірдегі № 358 қаулысымен бекітілген "Жер учаскелерін қалыптастыру жөніндегі жерге орналастыру жобаларын бекiту"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үлгідегі өтінішті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құжаттармен (бұдан әрі – құжаттар топтамасы) қоса қабылдау, не көрсетілетін қызметті алушының электрондық сұрату болып табылады.</w:t>
      </w:r>
      <w:r>
        <w:br/>
      </w:r>
      <w:r>
        <w:rPr>
          <w:rFonts w:ascii="Times New Roman"/>
          <w:b w:val="false"/>
          <w:i w:val="false"/>
          <w:color w:val="000000"/>
          <w:sz w:val="28"/>
        </w:rPr>
        <w:t>
      6. Мемлекеттік қызметті көрсету үдерісінің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 кеңсесінің қызметкері көрсетілетін қызметті алушыдан немесе ХҚО-нан өтінішті және құжаттар топтамасын қабылдайды, оларды тіркейді және мыналар көрсетіле отырып, тиісті құжаттардың қабылданғаны туралы талонды береді:</w:t>
      </w:r>
      <w:r>
        <w:br/>
      </w:r>
      <w:r>
        <w:rPr>
          <w:rFonts w:ascii="Times New Roman"/>
          <w:b w:val="false"/>
          <w:i w:val="false"/>
          <w:color w:val="000000"/>
          <w:sz w:val="28"/>
        </w:rPr>
        <w:t>
      нөмері және өтініш қабылданған күні;</w:t>
      </w:r>
      <w:r>
        <w:br/>
      </w:r>
      <w:r>
        <w:rPr>
          <w:rFonts w:ascii="Times New Roman"/>
          <w:b w:val="false"/>
          <w:i w:val="false"/>
          <w:color w:val="000000"/>
          <w:sz w:val="28"/>
        </w:rPr>
        <w:t>
      сұратылатын мемлекеттік көрсетілетін қызмет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ХҚО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(көрсетілетін қызметті берушіге өтініш білдірген кезде), не берілетін құжаттар тізілімінде құжаттарды алу туралы белгі жасайды (көрсетілетін қызметті берушіге ХҚО арқылы өтініш білдіргенде), он бес минуттан аспайды;</w:t>
      </w:r>
      <w:r>
        <w:br/>
      </w:r>
      <w:r>
        <w:rPr>
          <w:rFonts w:ascii="Times New Roman"/>
          <w:b w:val="false"/>
          <w:i w:val="false"/>
          <w:color w:val="000000"/>
          <w:sz w:val="28"/>
        </w:rPr>
        <w:t>
      2) көрсетілетін қызметті берушінің басшысы екі сағат ішінде өтінішке бұрыштама қояды;</w:t>
      </w:r>
      <w:r>
        <w:br/>
      </w:r>
      <w:r>
        <w:rPr>
          <w:rFonts w:ascii="Times New Roman"/>
          <w:b w:val="false"/>
          <w:i w:val="false"/>
          <w:color w:val="000000"/>
          <w:sz w:val="28"/>
        </w:rPr>
        <w:t>
      3) көрсетілетін қызметті берушінің жауапты орындаушысы өтінішті қарайды, жер учаскелерін қалыптастыру жөніндегі жерге орналастыру жобаларын бекіту туралы бұйрықтың жобасын дайындайды, көрсетілетін қызметті беруші немесе портал арқылы мемлекеттік қызметті көрсету кезінде алты жұмыс күні, не мемлекеттік көрсетілетін қызметті ХҚО арқылы көрсетуде бес жұмыс күні ішінде;</w:t>
      </w:r>
      <w:r>
        <w:br/>
      </w:r>
      <w:r>
        <w:rPr>
          <w:rFonts w:ascii="Times New Roman"/>
          <w:b w:val="false"/>
          <w:i w:val="false"/>
          <w:color w:val="000000"/>
          <w:sz w:val="28"/>
        </w:rPr>
        <w:t>
      4) көрсетілетін қызметті берушінің басшысы бір жұмыс күні ішінде бұйрыққа қол қояды;</w:t>
      </w:r>
      <w:r>
        <w:br/>
      </w:r>
      <w:r>
        <w:rPr>
          <w:rFonts w:ascii="Times New Roman"/>
          <w:b w:val="false"/>
          <w:i w:val="false"/>
          <w:color w:val="000000"/>
          <w:sz w:val="28"/>
        </w:rPr>
        <w:t>
      5) жауапты орындаушы көрсетілетін қызметті алушыға он бес минут ішінде мемлекеттік қызметті көрсету нәтижесін береді, не ХҚО-на жібереді немесе бір сағат ішінде портал арқылы электрондық құжат түрінде көрсетілетін қызметті алушыға жібереді.</w:t>
      </w:r>
      <w:r>
        <w:br/>
      </w:r>
      <w:r>
        <w:rPr>
          <w:rFonts w:ascii="Times New Roman"/>
          <w:b w:val="false"/>
          <w:i w:val="false"/>
          <w:color w:val="000000"/>
          <w:sz w:val="28"/>
        </w:rPr>
        <w:t>
      7. Келесі рәсімді (іс-қимылды) орындауды бастау үшін негіздеме болатын мемлекеттік қызметті көрсету бойынша рәсімнің (іс-қимылдың) нәтижесі:</w:t>
      </w:r>
      <w:r>
        <w:br/>
      </w:r>
      <w:r>
        <w:rPr>
          <w:rFonts w:ascii="Times New Roman"/>
          <w:b w:val="false"/>
          <w:i w:val="false"/>
          <w:color w:val="000000"/>
          <w:sz w:val="28"/>
        </w:rPr>
        <w:t>
      1) қабылдау, тіркеу, тиісті құжаттарды қабылдау туралы талон беру, не берілетін құжаттар тізілімінде құжаттарды алу туралы белгі жасау (кеңсе қызметкері);</w:t>
      </w:r>
      <w:r>
        <w:br/>
      </w:r>
      <w:r>
        <w:rPr>
          <w:rFonts w:ascii="Times New Roman"/>
          <w:b w:val="false"/>
          <w:i w:val="false"/>
          <w:color w:val="000000"/>
          <w:sz w:val="28"/>
        </w:rPr>
        <w:t>
      2) бұрыштама қою, жауапты орындаушыға өтініш пен құжаттар топтамасын жолдау (басшы);</w:t>
      </w:r>
      <w:r>
        <w:br/>
      </w:r>
      <w:r>
        <w:rPr>
          <w:rFonts w:ascii="Times New Roman"/>
          <w:b w:val="false"/>
          <w:i w:val="false"/>
          <w:color w:val="000000"/>
          <w:sz w:val="28"/>
        </w:rPr>
        <w:t>
      3) өтінішті қарау, бұйрық жобасын дайындау (жауапты орындаушы);</w:t>
      </w:r>
      <w:r>
        <w:br/>
      </w:r>
      <w:r>
        <w:rPr>
          <w:rFonts w:ascii="Times New Roman"/>
          <w:b w:val="false"/>
          <w:i w:val="false"/>
          <w:color w:val="000000"/>
          <w:sz w:val="28"/>
        </w:rPr>
        <w:t>
      4) бұйрықты бекіту (басшы);</w:t>
      </w:r>
      <w:r>
        <w:br/>
      </w:r>
      <w:r>
        <w:rPr>
          <w:rFonts w:ascii="Times New Roman"/>
          <w:b w:val="false"/>
          <w:i w:val="false"/>
          <w:color w:val="000000"/>
          <w:sz w:val="28"/>
        </w:rPr>
        <w:t>
      5) көрсетілетін қызметті алушыға беру, не ХҚО-на немесе электрондық құжат түрінде мемлекеттік қызметті көрсету нәтижесін портал арқылы жіберу (жауапты орындаушы).</w:t>
      </w:r>
      <w:r>
        <w:br/>
      </w:r>
      <w:r>
        <w:rPr>
          <w:rFonts w:ascii="Times New Roman"/>
          <w:b w:val="false"/>
          <w:i w:val="false"/>
          <w:color w:val="000000"/>
          <w:sz w:val="28"/>
        </w:rPr>
        <w:t>
</w:t>
      </w:r>
    </w:p>
    <w:bookmarkStart w:name="z8" w:id="2"/>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іс-қимыл тәртібін сипаттау</w:t>
      </w:r>
    </w:p>
    <w:bookmarkEnd w:id="2"/>
    <w:p>
      <w:pPr>
        <w:spacing w:after="0"/>
        <w:ind w:left="0"/>
        <w:jc w:val="left"/>
      </w:pPr>
      <w:r>
        <w:rPr>
          <w:rFonts w:ascii="Times New Roman"/>
          <w:b w:val="false"/>
          <w:i w:val="false"/>
          <w:color w:val="000000"/>
          <w:sz w:val="28"/>
        </w:rPr>
        <w:t>      8.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қабылдау, тіркеу, талон беру, не берілетін құжаттар тізілімінде құжаттарды алу туралы белгі жасау (кеңсе қызметкері) – он бес минуттан аспайды;</w:t>
      </w:r>
      <w:r>
        <w:br/>
      </w:r>
      <w:r>
        <w:rPr>
          <w:rFonts w:ascii="Times New Roman"/>
          <w:b w:val="false"/>
          <w:i w:val="false"/>
          <w:color w:val="000000"/>
          <w:sz w:val="28"/>
        </w:rPr>
        <w:t>
      2) бұрыштама қою (басшы) – екі сағат ішінде;</w:t>
      </w:r>
      <w:r>
        <w:br/>
      </w:r>
      <w:r>
        <w:rPr>
          <w:rFonts w:ascii="Times New Roman"/>
          <w:b w:val="false"/>
          <w:i w:val="false"/>
          <w:color w:val="000000"/>
          <w:sz w:val="28"/>
        </w:rPr>
        <w:t>
      3) өтініштің ұсынылған талаптарға сәйкестігін қарау, бұйрық жобасын дайындау (жауапты орындаушы) – көрсетілетін қызметті беруші немесе портал арқылы мемлекеттік қызмет көрсету кезінде алты жұмыс күні ішінде, не ХҚО арқылы мемлекеттік қызмет көрсету кезінде бес жұмыс күні ішінде;</w:t>
      </w:r>
      <w:r>
        <w:br/>
      </w:r>
      <w:r>
        <w:rPr>
          <w:rFonts w:ascii="Times New Roman"/>
          <w:b w:val="false"/>
          <w:i w:val="false"/>
          <w:color w:val="000000"/>
          <w:sz w:val="28"/>
        </w:rPr>
        <w:t>
      4) бұйрықты бекіту (басшы) – бір жұмыс күні ішінде;</w:t>
      </w:r>
      <w:r>
        <w:br/>
      </w:r>
      <w:r>
        <w:rPr>
          <w:rFonts w:ascii="Times New Roman"/>
          <w:b w:val="false"/>
          <w:i w:val="false"/>
          <w:color w:val="000000"/>
          <w:sz w:val="28"/>
        </w:rPr>
        <w:t>
      5) көрсетілетін қыземтті алушыға мемлекеттік қызметті көрсету нәтижесін беру (жауапты орындаушы) – он бес минут ішінде, не ХҚО-на немесе көрсетілетін қызметті алушының "жеке кабинетіне" портал арқылы бір сағат ішінде беру.</w:t>
      </w:r>
      <w:r>
        <w:br/>
      </w:r>
      <w:r>
        <w:rPr>
          <w:rFonts w:ascii="Times New Roman"/>
          <w:b w:val="false"/>
          <w:i w:val="false"/>
          <w:color w:val="000000"/>
          <w:sz w:val="28"/>
        </w:rPr>
        <w:t>
      Әрбір рәсімнің (іс-қимылдың) ұзақтығы көрсетіле отырып, құрылымдық бөлімшелердің (қызметкерлердің) арасындағы рәсімдер (іс-қимылдар) реттілігін сипаттау осы Регламенттің қосымшасына сәйкес мемлекеттік қызметті көрсетудің бизнес-үдерістер анықтамалығында көрсетілген.</w:t>
      </w:r>
      <w:r>
        <w:br/>
      </w:r>
      <w:r>
        <w:rPr>
          <w:rFonts w:ascii="Times New Roman"/>
          <w:b w:val="false"/>
          <w:i w:val="false"/>
          <w:color w:val="000000"/>
          <w:sz w:val="28"/>
        </w:rPr>
        <w:t>
</w:t>
      </w:r>
    </w:p>
    <w:bookmarkStart w:name="z9" w:id="3"/>
    <w:p>
      <w:pPr>
        <w:spacing w:after="0"/>
        <w:ind w:left="0"/>
        <w:jc w:val="left"/>
      </w:pPr>
      <w:r>
        <w:rPr>
          <w:rFonts w:ascii="Times New Roman"/>
          <w:b/>
          <w:i w:val="false"/>
          <w:color w:val="000000"/>
        </w:rPr>
        <w:t xml:space="preserve"> 4. Мемлекеттік қызмет көрсету үдерісінде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3"/>
    <w:p>
      <w:pPr>
        <w:spacing w:after="0"/>
        <w:ind w:left="0"/>
        <w:jc w:val="left"/>
      </w:pPr>
      <w:r>
        <w:rPr>
          <w:rFonts w:ascii="Times New Roman"/>
          <w:b w:val="false"/>
          <w:i w:val="false"/>
          <w:color w:val="000000"/>
          <w:sz w:val="28"/>
        </w:rPr>
        <w:t>      10. ХҚО-на өтініш білдіру кезінде мемлекеттік қызмет көрсету бойынша іс-қимылды бастау үшін негіздеме ХҚО қызметкерінің көрсетілетін қызметті алушыдан құжаттар топтамасын қабылдау болып табылады.</w:t>
      </w:r>
      <w:r>
        <w:br/>
      </w:r>
      <w:r>
        <w:rPr>
          <w:rFonts w:ascii="Times New Roman"/>
          <w:b w:val="false"/>
          <w:i w:val="false"/>
          <w:color w:val="000000"/>
          <w:sz w:val="28"/>
        </w:rPr>
        <w:t>
      11. Мемлекеттік қызмет көрсету үдерісінің құрамына кіретін әрбір іс-қимылдың мазмұны, оның орындалу ұзақтығы:</w:t>
      </w:r>
      <w:r>
        <w:br/>
      </w:r>
      <w:r>
        <w:rPr>
          <w:rFonts w:ascii="Times New Roman"/>
          <w:b w:val="false"/>
          <w:i w:val="false"/>
          <w:color w:val="000000"/>
          <w:sz w:val="28"/>
        </w:rPr>
        <w:t xml:space="preserve">
      1) ХҚО-ның қызметкері өтініштің дұрыс толтырылуын және көрсетілетін қызметті алушының ұсынған құжаттар топтамасының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толықтығын тексереді (бес минуттан аспайды).</w:t>
      </w:r>
      <w:r>
        <w:br/>
      </w:r>
      <w:r>
        <w:rPr>
          <w:rFonts w:ascii="Times New Roman"/>
          <w:b w:val="false"/>
          <w:i w:val="false"/>
          <w:color w:val="000000"/>
          <w:sz w:val="28"/>
        </w:rPr>
        <w:t xml:space="preserve">
      Көрсетілетін қызметті алушы құжаттар топтамасын толық тапсырмаған жағдайда ХҚО-ның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Құжаттар топтамасын толық тапсырған кезде ХҚО-ның қызметкері оларды "Халыққа қызмет көрсету орталықтарына арналған интеграцияланған ақпараттық жүйе" ақпараттық жүйесінде тіркейді (бұдан әрі – ХҚО ИАЖ) және көрсетілетін қызметті алушыға тиісті құжаттарды қабылдағаны туралы талонды береді.</w:t>
      </w:r>
      <w:r>
        <w:br/>
      </w:r>
      <w:r>
        <w:rPr>
          <w:rFonts w:ascii="Times New Roman"/>
          <w:b w:val="false"/>
          <w:i w:val="false"/>
          <w:color w:val="000000"/>
          <w:sz w:val="28"/>
        </w:rPr>
        <w:t>
      2) егер Қазақстан Республикасының заңдарында өзгеше көзделмесе, ХҚО қызметкері ақпараттық жүйелерде қамтылған, заңмен қорғалатын құпияны құрайтын мәліметтерді пайдалануға көрсетілетін қызметті алушының жазбаша келісімін алады (бес минуттан аспайды);</w:t>
      </w:r>
      <w:r>
        <w:br/>
      </w:r>
      <w:r>
        <w:rPr>
          <w:rFonts w:ascii="Times New Roman"/>
          <w:b w:val="false"/>
          <w:i w:val="false"/>
          <w:color w:val="000000"/>
          <w:sz w:val="28"/>
        </w:rPr>
        <w:t>
      3) ХҚО-ның қызметкері көрсетілетін қызметті алушының жеке басын сәйкестендіреді, көрсетілетін қызметті алушы жайында тиісті ақпаратты және берілген құжаттардың тізімін ХҚО ИАЖ енгізеді, көрсетілетін қызметті алушыға тиісті құжаттарды қабылдағаны туралы қолхат береді (бес минуттан аспайды);</w:t>
      </w:r>
      <w:r>
        <w:br/>
      </w:r>
      <w:r>
        <w:rPr>
          <w:rFonts w:ascii="Times New Roman"/>
          <w:b w:val="false"/>
          <w:i w:val="false"/>
          <w:color w:val="000000"/>
          <w:sz w:val="28"/>
        </w:rPr>
        <w:t>
      4) ХҚО-ның қызметкері құжаттарды дайындайды және оларды көрсетілетін қызметті берушіге курьерлік немесе осыған уәкілетті өзге де байланыс арқылы жібереді (бір жұмыс күнінен аспайды);</w:t>
      </w:r>
      <w:r>
        <w:br/>
      </w:r>
      <w:r>
        <w:rPr>
          <w:rFonts w:ascii="Times New Roman"/>
          <w:b w:val="false"/>
          <w:i w:val="false"/>
          <w:color w:val="000000"/>
          <w:sz w:val="28"/>
        </w:rPr>
        <w:t>
      5) көрсетілетін қызметті беруші кеңсесінің қызметкері ХҚО-ның қызметкерінен өтінішті және құжаттар топтамасын қабылдайды, оларды тіркейді және құжаттардың қабылдаудың тапсырылатын құжаттар тізбесінде белгілейді береді (он бес минуттан аспайды);</w:t>
      </w:r>
      <w:r>
        <w:br/>
      </w:r>
      <w:r>
        <w:rPr>
          <w:rFonts w:ascii="Times New Roman"/>
          <w:b w:val="false"/>
          <w:i w:val="false"/>
          <w:color w:val="000000"/>
          <w:sz w:val="28"/>
        </w:rPr>
        <w:t>
      6) көрсетілетін қызметті берушінің басшысы бұрыштамаға қол қояды (екі сағат ішінде);</w:t>
      </w:r>
      <w:r>
        <w:br/>
      </w:r>
      <w:r>
        <w:rPr>
          <w:rFonts w:ascii="Times New Roman"/>
          <w:b w:val="false"/>
          <w:i w:val="false"/>
          <w:color w:val="000000"/>
          <w:sz w:val="28"/>
        </w:rPr>
        <w:t>
      7) көрсетілетін қызметті берушінің жауапты орындаушысы өтінішті қарайды, жер учаскесін қалыптастыру жөніндегі жерге орналастыру жобасын бекіту туралы бұйрық жобасына қол қояды (бес жұмыс күні ішінде);</w:t>
      </w:r>
      <w:r>
        <w:br/>
      </w:r>
      <w:r>
        <w:rPr>
          <w:rFonts w:ascii="Times New Roman"/>
          <w:b w:val="false"/>
          <w:i w:val="false"/>
          <w:color w:val="000000"/>
          <w:sz w:val="28"/>
        </w:rPr>
        <w:t>
      8) көрсетілетін қызметті берушінің басшысы бұйрыққа қол қояды (бір жұмыс күні ішінде);</w:t>
      </w:r>
      <w:r>
        <w:br/>
      </w:r>
      <w:r>
        <w:rPr>
          <w:rFonts w:ascii="Times New Roman"/>
          <w:b w:val="false"/>
          <w:i w:val="false"/>
          <w:color w:val="000000"/>
          <w:sz w:val="28"/>
        </w:rPr>
        <w:t>
      9) жауапты орындаушы ХҚО-на мемлекеттік қызмет көрсету нәтижесін жолдайды (бір сағат ішінде);</w:t>
      </w:r>
      <w:r>
        <w:br/>
      </w:r>
      <w:r>
        <w:rPr>
          <w:rFonts w:ascii="Times New Roman"/>
          <w:b w:val="false"/>
          <w:i w:val="false"/>
          <w:color w:val="000000"/>
          <w:sz w:val="28"/>
        </w:rPr>
        <w:t>
      10) ХҚО-ның қызметкері тиісті құжаттарды қабылдау туралы қолхатта көрсетілген мерзімде көрсетілетін қызметті алушыға мемлекеттік қызметті көрсету нәтижесін береді (бес минуттан аспайды).</w:t>
      </w:r>
      <w:r>
        <w:br/>
      </w:r>
      <w:r>
        <w:rPr>
          <w:rFonts w:ascii="Times New Roman"/>
          <w:b w:val="false"/>
          <w:i w:val="false"/>
          <w:color w:val="000000"/>
          <w:sz w:val="28"/>
        </w:rPr>
        <w:t>
      Көрсетілетін қызметті алушы белгіленген мерзімде қызмет нәтижесін алуға хабарласпаған жағдайда, ХҚО оның бір ай бойы сақталуын қамтамасыз етеді, содан соң оны көрсетілетін қызметті берушіге жібереді.</w:t>
      </w:r>
      <w:r>
        <w:br/>
      </w:r>
      <w:r>
        <w:rPr>
          <w:rFonts w:ascii="Times New Roman"/>
          <w:b w:val="false"/>
          <w:i w:val="false"/>
          <w:color w:val="000000"/>
          <w:sz w:val="28"/>
        </w:rPr>
        <w:t>
      Мемлекеттік көрсетілетін қызметтің алынбай қалған нәтижесін көрсетілетін қызметті беруші үш жұмыс күні ішінде өтініште көрсетілген мекен-жай бойынша көрсетілетін қызметті алушыға пошта байланысы арқылы жолдайды.</w:t>
      </w:r>
      <w:r>
        <w:br/>
      </w:r>
      <w:r>
        <w:rPr>
          <w:rFonts w:ascii="Times New Roman"/>
          <w:b w:val="false"/>
          <w:i w:val="false"/>
          <w:color w:val="000000"/>
          <w:sz w:val="28"/>
        </w:rPr>
        <w:t>
      ХҚО арқылы мемлекеттік қызметті көрсетуде іске қосылатын ақпараттық жүйелердің функционалдық өзара іс-қимылын сипаттау осы Регламенттің қосымшасына сәйкес мемлекеттік қызмет көрсету бизнес-үдерістерінің анықтамалығында көрсетілген.</w:t>
      </w:r>
      <w:r>
        <w:br/>
      </w:r>
      <w:r>
        <w:rPr>
          <w:rFonts w:ascii="Times New Roman"/>
          <w:b w:val="false"/>
          <w:i w:val="false"/>
          <w:color w:val="000000"/>
          <w:sz w:val="28"/>
        </w:rPr>
        <w:t>
      12. Портал арқылы мемлекеттік қызметті көрсету кезінде көрсетілетін қызметті беруші мен көрсетілетін қызметті алушының іс-қимылдарының тәртібі:</w:t>
      </w:r>
      <w:r>
        <w:br/>
      </w:r>
      <w:r>
        <w:rPr>
          <w:rFonts w:ascii="Times New Roman"/>
          <w:b w:val="false"/>
          <w:i w:val="false"/>
          <w:color w:val="000000"/>
          <w:sz w:val="28"/>
        </w:rPr>
        <w:t>
      1) көрсетілетін қызметті алушы жеке сәйкестендіруші нөмірі арқылы порталда тіркелуді (авторландыруды) жүзеге асырады;</w:t>
      </w:r>
      <w:r>
        <w:br/>
      </w:r>
      <w:r>
        <w:rPr>
          <w:rFonts w:ascii="Times New Roman"/>
          <w:b w:val="false"/>
          <w:i w:val="false"/>
          <w:color w:val="000000"/>
          <w:sz w:val="28"/>
        </w:rPr>
        <w:t>
      Көрсетілетін қызметті алушының деректерін растау және қызметті таңдау туралы хабарлама жасалады, не көрсетілетін қызметті алушының деректерінде бұзушылықтар бар болған жағдайда мемлекеттік қызметті көрсетуден бас тарту туралы хабарлама жасалды.</w:t>
      </w:r>
      <w:r>
        <w:br/>
      </w:r>
      <w:r>
        <w:rPr>
          <w:rFonts w:ascii="Times New Roman"/>
          <w:b w:val="false"/>
          <w:i w:val="false"/>
          <w:color w:val="000000"/>
          <w:sz w:val="28"/>
        </w:rPr>
        <w:t xml:space="preserve">
      2) көрсетілетін қызметті алушы электрондық мемлекеттік қызметті таңдау, электрондық сұраныстың жолақтарын толтыру, Стандартың </w:t>
      </w:r>
      <w:r>
        <w:rPr>
          <w:rFonts w:ascii="Times New Roman"/>
          <w:b w:val="false"/>
          <w:i w:val="false"/>
          <w:color w:val="000000"/>
          <w:sz w:val="28"/>
        </w:rPr>
        <w:t>9-тармағына</w:t>
      </w:r>
      <w:r>
        <w:rPr>
          <w:rFonts w:ascii="Times New Roman"/>
          <w:b w:val="false"/>
          <w:i w:val="false"/>
          <w:color w:val="000000"/>
          <w:sz w:val="28"/>
        </w:rPr>
        <w:t xml:space="preserve"> көрсетілген құжаттарды қоса беру және көрсетілетін қызметті алушының электрондық цифрлық қолтаңбасын (бұдан әрі - ЭЦҚ) сұранысты куәландыру және оның түпнұсқалығын растау үшін таңдау.</w:t>
      </w:r>
      <w:r>
        <w:br/>
      </w:r>
      <w:r>
        <w:rPr>
          <w:rFonts w:ascii="Times New Roman"/>
          <w:b w:val="false"/>
          <w:i w:val="false"/>
          <w:color w:val="000000"/>
          <w:sz w:val="28"/>
        </w:rPr>
        <w:t>
      Көрсетілетін қызметті алушының ЭЦҚ түпнұсқалығы расталмаған жағдайда бас тарту туралы хабарлама жасау.</w:t>
      </w:r>
      <w:r>
        <w:br/>
      </w:r>
      <w:r>
        <w:rPr>
          <w:rFonts w:ascii="Times New Roman"/>
          <w:b w:val="false"/>
          <w:i w:val="false"/>
          <w:color w:val="000000"/>
          <w:sz w:val="28"/>
        </w:rPr>
        <w:t>
      3) электрондық сұранысты электрондық мемлекеттік қызметті көрсету үшін көрсетілетін қызметті алушының ЭЦҚ арқылы куәландыру (қол қою);</w:t>
      </w:r>
      <w:r>
        <w:br/>
      </w:r>
      <w:r>
        <w:rPr>
          <w:rFonts w:ascii="Times New Roman"/>
          <w:b w:val="false"/>
          <w:i w:val="false"/>
          <w:color w:val="000000"/>
          <w:sz w:val="28"/>
        </w:rPr>
        <w:t>
      4) көрсетілетін қызметті беруші кеңсесінің қызметкері электрондық сұранысты тіркейді (он бес минуттан аспайды);</w:t>
      </w:r>
      <w:r>
        <w:br/>
      </w:r>
      <w:r>
        <w:rPr>
          <w:rFonts w:ascii="Times New Roman"/>
          <w:b w:val="false"/>
          <w:i w:val="false"/>
          <w:color w:val="000000"/>
          <w:sz w:val="28"/>
        </w:rPr>
        <w:t>
      Көрсетілетін қызметті алушы электрондық сұрату мәртебесі және көрсетілетін қызметті алушының жеке кабинетінің мемлекеттік қызметті алу тарихында мемлекеттік қызметті көрсету мерзімі туралы хабарламаны алады;</w:t>
      </w:r>
      <w:r>
        <w:br/>
      </w:r>
      <w:r>
        <w:rPr>
          <w:rFonts w:ascii="Times New Roman"/>
          <w:b w:val="false"/>
          <w:i w:val="false"/>
          <w:color w:val="000000"/>
          <w:sz w:val="28"/>
        </w:rPr>
        <w:t>
      5) көрсетілетін қызметті берушінің басшысы бұрыштамаға қол қояды (екі сағат ішінде);</w:t>
      </w:r>
      <w:r>
        <w:br/>
      </w:r>
      <w:r>
        <w:rPr>
          <w:rFonts w:ascii="Times New Roman"/>
          <w:b w:val="false"/>
          <w:i w:val="false"/>
          <w:color w:val="000000"/>
          <w:sz w:val="28"/>
        </w:rPr>
        <w:t>
      6) көрсетілетін қызметті берушінің жауапты орындаушысы өтінішті қарайды, жер учаскесін қалыптастыру жөніндегі жерге орналастыру жобасын бекіту туралы бұйрық жобасын дайындайды (алты жұмыс күні ішінде);</w:t>
      </w:r>
      <w:r>
        <w:br/>
      </w:r>
      <w:r>
        <w:rPr>
          <w:rFonts w:ascii="Times New Roman"/>
          <w:b w:val="false"/>
          <w:i w:val="false"/>
          <w:color w:val="000000"/>
          <w:sz w:val="28"/>
        </w:rPr>
        <w:t>
      7) көрсетілетін қызметті берушінің басшысы бұйрыққа қол қояды (бір жұмыс күні ішінде);</w:t>
      </w:r>
      <w:r>
        <w:br/>
      </w:r>
      <w:r>
        <w:rPr>
          <w:rFonts w:ascii="Times New Roman"/>
          <w:b w:val="false"/>
          <w:i w:val="false"/>
          <w:color w:val="000000"/>
          <w:sz w:val="28"/>
        </w:rPr>
        <w:t>
      8) көрсетілетін қызметті берушімен ЭЦҚ қол қойылған электрондық құжат нысанындағы мемлекеттік қызмет көрсету нәтижесін көрсетілетін қызметті алушының "жеке кабинетіне" жібереді (бір сағат ішінде);</w:t>
      </w:r>
      <w:r>
        <w:br/>
      </w:r>
      <w:r>
        <w:rPr>
          <w:rFonts w:ascii="Times New Roman"/>
          <w:b w:val="false"/>
          <w:i w:val="false"/>
          <w:color w:val="000000"/>
          <w:sz w:val="28"/>
        </w:rPr>
        <w:t>
      9) көрсетілетін қызметті алушымен көрсетілетін қызметті алушының "жеке кабинетінің" мемлекеттік қызметтерді алу тарихында мемлекеттік қызметті көрсету нәтижесін алу.</w:t>
      </w:r>
      <w:r>
        <w:br/>
      </w:r>
      <w:r>
        <w:rPr>
          <w:rFonts w:ascii="Times New Roman"/>
          <w:b w:val="false"/>
          <w:i w:val="false"/>
          <w:color w:val="000000"/>
          <w:sz w:val="28"/>
        </w:rPr>
        <w:t>
      Портал арқылы мемлекеттік қызметті көрсетуде іске қосылатын ақпараттық жүйелердің функционалдық өзара іс-қимылын сипаттау осы Регламенттің қосымшасына сәйкес мемлекеттік қызмет көрсету бизнес-үдерістерінің анықтамалығында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 учаскелерін қалыптастыру</w:t>
            </w:r>
            <w:r>
              <w:br/>
            </w:r>
            <w:r>
              <w:rPr>
                <w:rFonts w:ascii="Times New Roman"/>
                <w:b w:val="false"/>
                <w:i w:val="false"/>
                <w:color w:val="000000"/>
                <w:sz w:val="20"/>
              </w:rPr>
              <w:t>жөніндегі жерге орналастыру</w:t>
            </w:r>
            <w:r>
              <w:br/>
            </w:r>
            <w:r>
              <w:rPr>
                <w:rFonts w:ascii="Times New Roman"/>
                <w:b w:val="false"/>
                <w:i w:val="false"/>
                <w:color w:val="000000"/>
                <w:sz w:val="20"/>
              </w:rPr>
              <w:t>жобаларын бекiту"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 көрсету бизнес-үдерістерінің анықтамалығы "Жер учаскелерін қалыптастыру жөніндегі жерге орналастыру жобаларын бекіту" Мемлекеттік қызметті көрсетілетін қызметті берушінің кеңсесі арқылы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Мемлекеттік қызметті Халыққа қызмет көрсету орталығы арқылы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Мемлекеттік қызметті портал арқылы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0"/>
        <w:gridCol w:w="8770"/>
      </w:tblGrid>
      <w:tr>
        <w:trPr>
          <w:trHeight w:val="30" w:hRule="atLeast"/>
        </w:trPr>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033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003300" cy="812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мемлекеттік қызметті көрсетуді бастау немесе аяқтау </w:t>
            </w:r>
            <w:r>
              <w:br/>
            </w:r>
            <w:r>
              <w:rPr>
                <w:rFonts w:ascii="Times New Roman"/>
                <w:b w:val="false"/>
                <w:i w:val="false"/>
                <w:color w:val="000000"/>
                <w:sz w:val="20"/>
              </w:rPr>
              <w:t>
</w:t>
            </w:r>
          </w:p>
        </w:tc>
      </w:tr>
      <w:tr>
        <w:trPr>
          <w:trHeight w:val="30" w:hRule="atLeast"/>
        </w:trPr>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00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00100" cy="723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көрсетілетін қызметті алушы рәсімінің (іс-қимылының) және (немесе) ҚФБ атауы</w:t>
            </w:r>
            <w:r>
              <w:br/>
            </w:r>
            <w:r>
              <w:rPr>
                <w:rFonts w:ascii="Times New Roman"/>
                <w:b w:val="false"/>
                <w:i w:val="false"/>
                <w:color w:val="000000"/>
                <w:sz w:val="20"/>
              </w:rPr>
              <w:t>
</w:t>
            </w:r>
          </w:p>
        </w:tc>
      </w:tr>
      <w:tr>
        <w:trPr>
          <w:trHeight w:val="30" w:hRule="atLeast"/>
        </w:trPr>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79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079500" cy="762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таңдау нұсқасы</w:t>
            </w:r>
            <w:r>
              <w:br/>
            </w:r>
            <w:r>
              <w:rPr>
                <w:rFonts w:ascii="Times New Roman"/>
                <w:b w:val="false"/>
                <w:i w:val="false"/>
                <w:color w:val="000000"/>
                <w:sz w:val="20"/>
              </w:rPr>
              <w:t>
</w:t>
            </w:r>
          </w:p>
        </w:tc>
      </w:tr>
      <w:tr>
        <w:trPr>
          <w:trHeight w:val="30" w:hRule="atLeast"/>
        </w:trPr>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30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1303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келесі рәсімге (іс-қимылға) өту</w:t>
            </w:r>
            <w:r>
              <w:br/>
            </w:r>
            <w:r>
              <w:rPr>
                <w:rFonts w:ascii="Times New Roman"/>
                <w:b w:val="false"/>
                <w:i w:val="false"/>
                <w:color w:val="000000"/>
                <w:sz w:val="20"/>
              </w:rPr>
              <w:t>
</w:t>
            </w:r>
          </w:p>
        </w:tc>
      </w:tr>
      <w:tr>
        <w:trPr>
          <w:trHeight w:val="30" w:hRule="atLeast"/>
        </w:trPr>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АЖ</w:t>
            </w:r>
            <w:r>
              <w:br/>
            </w:r>
            <w:r>
              <w:rPr>
                <w:rFonts w:ascii="Times New Roman"/>
                <w:b w:val="false"/>
                <w:i w:val="false"/>
                <w:color w:val="000000"/>
                <w:sz w:val="20"/>
              </w:rPr>
              <w:t>
</w:t>
            </w:r>
          </w:p>
        </w:tc>
        <w:tc>
          <w:tcPr>
            <w:tcW w:w="8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ақпараттық жүйе</w:t>
            </w:r>
            <w:r>
              <w:br/>
            </w:r>
            <w:r>
              <w:rPr>
                <w:rFonts w:ascii="Times New Roman"/>
                <w:b w:val="false"/>
                <w:i w:val="false"/>
                <w:color w:val="000000"/>
                <w:sz w:val="20"/>
              </w:rPr>
              <w:t>
</w:t>
            </w:r>
          </w:p>
        </w:tc>
      </w:tr>
      <w:tr>
        <w:trPr>
          <w:trHeight w:val="30" w:hRule="atLeast"/>
        </w:trPr>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ҚФБ</w:t>
            </w:r>
            <w:r>
              <w:br/>
            </w:r>
            <w:r>
              <w:rPr>
                <w:rFonts w:ascii="Times New Roman"/>
                <w:b w:val="false"/>
                <w:i w:val="false"/>
                <w:color w:val="000000"/>
                <w:sz w:val="20"/>
              </w:rPr>
              <w:t>
</w:t>
            </w:r>
          </w:p>
        </w:tc>
        <w:tc>
          <w:tcPr>
            <w:tcW w:w="8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құрылымдық-функционалдық бірлік </w:t>
            </w:r>
            <w:r>
              <w:br/>
            </w:r>
            <w:r>
              <w:rPr>
                <w:rFonts w:ascii="Times New Roman"/>
                <w:b w:val="false"/>
                <w:i w:val="false"/>
                <w:color w:val="000000"/>
                <w:sz w:val="20"/>
              </w:rPr>
              <w:t>
</w:t>
            </w:r>
          </w:p>
        </w:tc>
      </w:tr>
      <w:tr>
        <w:trPr>
          <w:trHeight w:val="30" w:hRule="atLeast"/>
        </w:trPr>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ЭҮП/ЕЛП</w:t>
            </w:r>
            <w:r>
              <w:br/>
            </w:r>
            <w:r>
              <w:rPr>
                <w:rFonts w:ascii="Times New Roman"/>
                <w:b w:val="false"/>
                <w:i w:val="false"/>
                <w:color w:val="000000"/>
                <w:sz w:val="20"/>
              </w:rPr>
              <w:t>
</w:t>
            </w:r>
          </w:p>
        </w:tc>
        <w:tc>
          <w:tcPr>
            <w:tcW w:w="8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www.egov.kz "электрондық үкіметінің" веб-порталы немесе www.elicense.kz "Е-лицензиялау" веб-порталы</w:t>
            </w:r>
            <w:r>
              <w:br/>
            </w:r>
            <w:r>
              <w:rPr>
                <w:rFonts w:ascii="Times New Roman"/>
                <w:b w:val="false"/>
                <w:i w:val="false"/>
                <w:color w:val="000000"/>
                <w:sz w:val="20"/>
              </w:rPr>
              <w:t>
</w:t>
            </w:r>
          </w:p>
        </w:tc>
      </w:tr>
      <w:tr>
        <w:trPr>
          <w:trHeight w:val="30" w:hRule="atLeast"/>
        </w:trPr>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ХҚО БАЖ</w:t>
            </w:r>
            <w:r>
              <w:br/>
            </w:r>
            <w:r>
              <w:rPr>
                <w:rFonts w:ascii="Times New Roman"/>
                <w:b w:val="false"/>
                <w:i w:val="false"/>
                <w:color w:val="000000"/>
                <w:sz w:val="20"/>
              </w:rPr>
              <w:t>
</w:t>
            </w:r>
          </w:p>
        </w:tc>
        <w:tc>
          <w:tcPr>
            <w:tcW w:w="8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халыққа қызмет көрсету орталығына арналған біріктірілген ақпараттық жүйесі</w:t>
            </w:r>
            <w:r>
              <w:br/>
            </w:r>
            <w:r>
              <w:rPr>
                <w:rFonts w:ascii="Times New Roman"/>
                <w:b w:val="false"/>
                <w:i w:val="false"/>
                <w:color w:val="000000"/>
                <w:sz w:val="20"/>
              </w:rPr>
              <w:t>
</w:t>
            </w:r>
          </w:p>
        </w:tc>
      </w:tr>
      <w:tr>
        <w:trPr>
          <w:trHeight w:val="30" w:hRule="atLeast"/>
        </w:trPr>
        <w:tc>
          <w:tcPr>
            <w:tcW w:w="3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ЭЦҚ </w:t>
            </w:r>
            <w:r>
              <w:br/>
            </w:r>
            <w:r>
              <w:rPr>
                <w:rFonts w:ascii="Times New Roman"/>
                <w:b w:val="false"/>
                <w:i w:val="false"/>
                <w:color w:val="000000"/>
                <w:sz w:val="20"/>
              </w:rPr>
              <w:t>
</w:t>
            </w:r>
          </w:p>
        </w:tc>
        <w:tc>
          <w:tcPr>
            <w:tcW w:w="8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электрондық цифрлық қолтаңба</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2014 жылғы 16 маусымдағы</w:t>
            </w:r>
            <w:r>
              <w:br/>
            </w:r>
            <w:r>
              <w:rPr>
                <w:rFonts w:ascii="Times New Roman"/>
                <w:b w:val="false"/>
                <w:i w:val="false"/>
                <w:color w:val="000000"/>
                <w:sz w:val="20"/>
              </w:rPr>
              <w:t>№ 199 қаулысымен бекітілген</w:t>
            </w:r>
          </w:p>
        </w:tc>
      </w:tr>
    </w:tbl>
    <w:bookmarkStart w:name="z12" w:id="4"/>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регламенті</w:t>
      </w:r>
      <w:r>
        <w:br/>
      </w:r>
      <w:r>
        <w:rPr>
          <w:rFonts w:ascii="Times New Roman"/>
          <w:b/>
          <w:i w:val="false"/>
          <w:color w:val="000000"/>
        </w:rPr>
        <w:t>1. Жалпы ережелер</w:t>
      </w:r>
    </w:p>
    <w:bookmarkEnd w:id="4"/>
    <w:p>
      <w:pPr>
        <w:spacing w:after="0"/>
        <w:ind w:left="0"/>
        <w:jc w:val="left"/>
      </w:pPr>
      <w:r>
        <w:rPr>
          <w:rFonts w:ascii="Times New Roman"/>
          <w:b w:val="false"/>
          <w:i w:val="false"/>
          <w:color w:val="000000"/>
          <w:sz w:val="28"/>
        </w:rPr>
        <w:t>      1. "Мемлекет жеке меншікке сататын нақты жер учаскелерінің кадастрлық (бағалау) құнын бекіту" мемлекеттік көрсетілетін қызметті (бұдан әрі – мемлекеттік көрсетілетін қызмет) облыстың жер қатынастары Басқармасы, аудандардың және облыстық маңызы бар қаланың жер қатынастары бөлімдері көрсетеді (бұдан әрі – көрсетілетін қызметті беруші).</w:t>
      </w:r>
      <w:r>
        <w:br/>
      </w:r>
      <w:r>
        <w:rPr>
          <w:rFonts w:ascii="Times New Roman"/>
          <w:b w:val="false"/>
          <w:i w:val="false"/>
          <w:color w:val="000000"/>
          <w:sz w:val="28"/>
        </w:rPr>
        <w:t>
      Мемлекеттік қызмет жеке, заңды тұлғаларға, не олардың уәкілетті өкілдеріне көрсетіледі (бұдан әрі – көрсетілетін қызметті алушы).</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"Халыққа қызмет көрсету орталығы" республикалық мемлекеттік кәсіпорнының Солтүстік Қазақстан облысы бойынша филиалы мен оның қалалық және аудандық бөлімдері (бұдан әрі – ХҚО)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қызметті көрсету нәтижесі – бекітілген жер учаскесінің кадастрлық (бағалау) құнының актісі.</w:t>
      </w:r>
      <w:r>
        <w:br/>
      </w:r>
      <w:r>
        <w:rPr>
          <w:rFonts w:ascii="Times New Roman"/>
          <w:b w:val="false"/>
          <w:i w:val="false"/>
          <w:color w:val="000000"/>
          <w:sz w:val="28"/>
        </w:rPr>
        <w:t>
      4. Мемлекеттік қызмет көрсету нәтижесін беру нысаны: қағаз түрінде.</w:t>
      </w:r>
      <w:r>
        <w:br/>
      </w:r>
      <w:r>
        <w:rPr>
          <w:rFonts w:ascii="Times New Roman"/>
          <w:b w:val="false"/>
          <w:i w:val="false"/>
          <w:color w:val="000000"/>
          <w:sz w:val="28"/>
        </w:rPr>
        <w:t>
</w:t>
      </w:r>
    </w:p>
    <w:bookmarkStart w:name="z13" w:id="5"/>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іс-қимыл тәртібін сипаттау</w:t>
      </w:r>
    </w:p>
    <w:bookmarkEnd w:id="5"/>
    <w:p>
      <w:pPr>
        <w:spacing w:after="0"/>
        <w:ind w:left="0"/>
        <w:jc w:val="left"/>
      </w:pPr>
      <w:r>
        <w:rPr>
          <w:rFonts w:ascii="Times New Roman"/>
          <w:b w:val="false"/>
          <w:i w:val="false"/>
          <w:color w:val="000000"/>
          <w:sz w:val="28"/>
        </w:rPr>
        <w:t xml:space="preserve">      5. Көрсетілетін қызметті алушы (не сенімхат бойынша оның өкілі) көрсетілетін қызметті берушіге өтініш білдірген кезде мемлекеттік қызмет көрсету бойынша іс-қимылды бастауға негіздеме көрсетілетін қызметті берушінің "Жер қатынастары, геодезия және картография саласында мемлекеттік көрсетілетін қызметтер стандарттарын бекіту туралы" Қазақстан Республикасы Үкіметінің 2014 жылғы 16 сәуірдегі № 358 қаулысымен бекітілген "Мемлекет жеке меншікке сататын нақты жер учаскелерінің кадастрлық (бағалау) құнын бекіту"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үлгідегі өтінішті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құжаттармен (бұдан әрі – құжаттар топтамасы) қоса қабылдау болып табылады.</w:t>
      </w:r>
      <w:r>
        <w:br/>
      </w:r>
      <w:r>
        <w:rPr>
          <w:rFonts w:ascii="Times New Roman"/>
          <w:b w:val="false"/>
          <w:i w:val="false"/>
          <w:color w:val="000000"/>
          <w:sz w:val="28"/>
        </w:rPr>
        <w:t>
      6. Мемлекеттік қызмет көрсету үдерісінің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 кеңсесінің қызметкері көрсетілетін қызметті алушыдан немесе ХҚО-нан құжаттар топтамасын қабылдайды, оларды тіркейді және мыналар көрсетіле отырып, тиісті құжаттардың қабылданғаны туралы талонды береді:</w:t>
      </w:r>
      <w:r>
        <w:br/>
      </w:r>
      <w:r>
        <w:rPr>
          <w:rFonts w:ascii="Times New Roman"/>
          <w:b w:val="false"/>
          <w:i w:val="false"/>
          <w:color w:val="000000"/>
          <w:sz w:val="28"/>
        </w:rPr>
        <w:t>
      нөмері және өтініш қабылданған күні;</w:t>
      </w:r>
      <w:r>
        <w:br/>
      </w:r>
      <w:r>
        <w:rPr>
          <w:rFonts w:ascii="Times New Roman"/>
          <w:b w:val="false"/>
          <w:i w:val="false"/>
          <w:color w:val="000000"/>
          <w:sz w:val="28"/>
        </w:rPr>
        <w:t>
      сұратылатын мемлекеттік көрсетілетін қызмет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ХҚО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(көрсетілетін қызметті берушіге өтініш білдірген кезде), немесе берілетін құжаттар тізілімінде құжаттарды алу туралы белгі жасайды (көрсетілетін қызметті берушіге ХҚО арқылы өтініш білдіргенде), он бес минуттан аспайды.</w:t>
      </w:r>
      <w:r>
        <w:br/>
      </w:r>
      <w:r>
        <w:rPr>
          <w:rFonts w:ascii="Times New Roman"/>
          <w:b w:val="false"/>
          <w:i w:val="false"/>
          <w:color w:val="000000"/>
          <w:sz w:val="28"/>
        </w:rPr>
        <w:t>
      2) көрсетілетін қызметті берушінің басшысы екі сағат ішінде өтінішке бұрыштама қояды;</w:t>
      </w:r>
      <w:r>
        <w:br/>
      </w:r>
      <w:r>
        <w:rPr>
          <w:rFonts w:ascii="Times New Roman"/>
          <w:b w:val="false"/>
          <w:i w:val="false"/>
          <w:color w:val="000000"/>
          <w:sz w:val="28"/>
        </w:rPr>
        <w:t>
      3) көрсетілетін қызметті берушінің жауапты орындаушысы көрсетілетін қызметті алушыға мемлекеттік қызметті көрсету кезінде екі жұмыс күні, не мемлекеттік қызметті ХҚО арқылы көрсету кезінде бір жұмыс күні ішінде құжаттар топтамасының толықтығын және жер учаскесінің кадастрлық (бағалау) құнын анықтау актісінің дұрыстығын тексереді;</w:t>
      </w:r>
      <w:r>
        <w:br/>
      </w:r>
      <w:r>
        <w:rPr>
          <w:rFonts w:ascii="Times New Roman"/>
          <w:b w:val="false"/>
          <w:i w:val="false"/>
          <w:color w:val="000000"/>
          <w:sz w:val="28"/>
        </w:rPr>
        <w:t>
      4) көрсетілетін қызметті берушінің басшысы үш сағат ішінде жер учаскесінің кадастрлық (бағалау) құнын анықтау актісіне қол қояды;</w:t>
      </w:r>
      <w:r>
        <w:br/>
      </w:r>
      <w:r>
        <w:rPr>
          <w:rFonts w:ascii="Times New Roman"/>
          <w:b w:val="false"/>
          <w:i w:val="false"/>
          <w:color w:val="000000"/>
          <w:sz w:val="28"/>
        </w:rPr>
        <w:t>
      5) жауапты орындаушы көрсетілетін қызметті алушыға он бес минут ішінде мемлекеттік қызметті көрсету нәтижесін береді, не бір сағат ішінде ХҚО-на жібереді.</w:t>
      </w:r>
      <w:r>
        <w:br/>
      </w: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r>
        <w:br/>
      </w:r>
      <w:r>
        <w:rPr>
          <w:rFonts w:ascii="Times New Roman"/>
          <w:b w:val="false"/>
          <w:i w:val="false"/>
          <w:color w:val="000000"/>
          <w:sz w:val="28"/>
        </w:rPr>
        <w:t>
      1) қабылдау, тіркеу, тиісті құжаттарды қабылдау туралы талон беру немесе тапсырылатын құжаттардың тізілімінде құжаттарды алу туралы белгі жасау (кеңсе қызметкері);</w:t>
      </w:r>
      <w:r>
        <w:br/>
      </w:r>
      <w:r>
        <w:rPr>
          <w:rFonts w:ascii="Times New Roman"/>
          <w:b w:val="false"/>
          <w:i w:val="false"/>
          <w:color w:val="000000"/>
          <w:sz w:val="28"/>
        </w:rPr>
        <w:t>
      2) бұрыштама қою, жауапты орындаушыға өтініш пен құжаттар топтамасын жолдау (басшы);</w:t>
      </w:r>
      <w:r>
        <w:br/>
      </w:r>
      <w:r>
        <w:rPr>
          <w:rFonts w:ascii="Times New Roman"/>
          <w:b w:val="false"/>
          <w:i w:val="false"/>
          <w:color w:val="000000"/>
          <w:sz w:val="28"/>
        </w:rPr>
        <w:t>
      3) ұсынылған құжаттар топтамасының толықтығын және дұрыстығын тексеру (жауапты орындаушы);</w:t>
      </w:r>
      <w:r>
        <w:br/>
      </w:r>
      <w:r>
        <w:rPr>
          <w:rFonts w:ascii="Times New Roman"/>
          <w:b w:val="false"/>
          <w:i w:val="false"/>
          <w:color w:val="000000"/>
          <w:sz w:val="28"/>
        </w:rPr>
        <w:t>
      4) жер учаскесінің кадастрлық (бағалау) құнын анықтау актісіне қол қою және жауапты орындаушыға жіберу (басшы);</w:t>
      </w:r>
      <w:r>
        <w:br/>
      </w:r>
      <w:r>
        <w:rPr>
          <w:rFonts w:ascii="Times New Roman"/>
          <w:b w:val="false"/>
          <w:i w:val="false"/>
          <w:color w:val="000000"/>
          <w:sz w:val="28"/>
        </w:rPr>
        <w:t>
      5) мемлекеттік қызметті көрсету нәтижесін көрсетілетін қызметті алушыға беру, не ХҚО-на жіберу (жауапты орындаушы).</w:t>
      </w:r>
      <w:r>
        <w:br/>
      </w:r>
      <w:r>
        <w:rPr>
          <w:rFonts w:ascii="Times New Roman"/>
          <w:b w:val="false"/>
          <w:i w:val="false"/>
          <w:color w:val="000000"/>
          <w:sz w:val="28"/>
        </w:rPr>
        <w:t>
</w:t>
      </w:r>
    </w:p>
    <w:bookmarkStart w:name="z14" w:id="6"/>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іс-қимыл тәртібін сипаттау</w:t>
      </w:r>
    </w:p>
    <w:bookmarkEnd w:id="6"/>
    <w:p>
      <w:pPr>
        <w:spacing w:after="0"/>
        <w:ind w:left="0"/>
        <w:jc w:val="left"/>
      </w:pPr>
      <w:r>
        <w:rPr>
          <w:rFonts w:ascii="Times New Roman"/>
          <w:b w:val="false"/>
          <w:i w:val="false"/>
          <w:color w:val="000000"/>
          <w:sz w:val="28"/>
        </w:rPr>
        <w:t>      8.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қабылдау, тіркеу, талон беру, не берілетін құжаттар тізілімінде құжаттарды алу туралы белгі жасау (кеңсе қызметкері) – он бес минуттан аспайды;</w:t>
      </w:r>
      <w:r>
        <w:br/>
      </w:r>
      <w:r>
        <w:rPr>
          <w:rFonts w:ascii="Times New Roman"/>
          <w:b w:val="false"/>
          <w:i w:val="false"/>
          <w:color w:val="000000"/>
          <w:sz w:val="28"/>
        </w:rPr>
        <w:t>
      2) бұрыштама қою (басшы) – екі сағат ішінде;</w:t>
      </w:r>
      <w:r>
        <w:br/>
      </w:r>
      <w:r>
        <w:rPr>
          <w:rFonts w:ascii="Times New Roman"/>
          <w:b w:val="false"/>
          <w:i w:val="false"/>
          <w:color w:val="000000"/>
          <w:sz w:val="28"/>
        </w:rPr>
        <w:t>
      3) құжаттар топтамасының толықтығын және жер учаскесінің кадастрлық (бағалау) құнын анықтау актісінің дұрыстығын тексереді (жауапты орындаушы) – көрсетілетін қызметті беруші мемлекеттік қызмет көрсету кезінде екі жұмыс күні, не мемлекеттік қызметті ХҚО арқылы көрсету кезінде бір жұмыс күні ішінде;</w:t>
      </w:r>
      <w:r>
        <w:br/>
      </w:r>
      <w:r>
        <w:rPr>
          <w:rFonts w:ascii="Times New Roman"/>
          <w:b w:val="false"/>
          <w:i w:val="false"/>
          <w:color w:val="000000"/>
          <w:sz w:val="28"/>
        </w:rPr>
        <w:t>
      4) жер учаскесінің кадастрлық (бағалау) құнын анықтау актісіне қол қою (басшы) – үш сағат ішінде;</w:t>
      </w:r>
      <w:r>
        <w:br/>
      </w:r>
      <w:r>
        <w:rPr>
          <w:rFonts w:ascii="Times New Roman"/>
          <w:b w:val="false"/>
          <w:i w:val="false"/>
          <w:color w:val="000000"/>
          <w:sz w:val="28"/>
        </w:rPr>
        <w:t>
      5) көрсетілетін қызметті алушыға мемлекеттік қызметті көрсету нәтижесін беру (жауапты орындаушысы) - он бес минут ішінде, немесе бір сағат ішінде ХҚО-на жіберді.</w:t>
      </w:r>
      <w:r>
        <w:br/>
      </w:r>
      <w:r>
        <w:rPr>
          <w:rFonts w:ascii="Times New Roman"/>
          <w:b w:val="false"/>
          <w:i w:val="false"/>
          <w:color w:val="000000"/>
          <w:sz w:val="28"/>
        </w:rPr>
        <w:t xml:space="preserve">
      Әрбір рәсімнің ұзақтығы көрсетіле отырып, құрылымдық бөлімшелердің (қызметкерлердің) арасындағы рәсімдер (іс-қимылдар) реттілігін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көрсетудің бизнес-үдерістер анықтамалығында көрсетілген.</w:t>
      </w:r>
      <w:r>
        <w:br/>
      </w:r>
      <w:r>
        <w:rPr>
          <w:rFonts w:ascii="Times New Roman"/>
          <w:b w:val="false"/>
          <w:i w:val="false"/>
          <w:color w:val="000000"/>
          <w:sz w:val="28"/>
        </w:rPr>
        <w:t>
</w:t>
      </w:r>
    </w:p>
    <w:bookmarkStart w:name="z15" w:id="7"/>
    <w:p>
      <w:pPr>
        <w:spacing w:after="0"/>
        <w:ind w:left="0"/>
        <w:jc w:val="left"/>
      </w:pPr>
      <w:r>
        <w:rPr>
          <w:rFonts w:ascii="Times New Roman"/>
          <w:b/>
          <w:i w:val="false"/>
          <w:color w:val="000000"/>
        </w:rPr>
        <w:t xml:space="preserve"> 4. Мемлекеттік қызмет көрсету үдерісінде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7"/>
    <w:p>
      <w:pPr>
        <w:spacing w:after="0"/>
        <w:ind w:left="0"/>
        <w:jc w:val="left"/>
      </w:pPr>
      <w:r>
        <w:rPr>
          <w:rFonts w:ascii="Times New Roman"/>
          <w:b w:val="false"/>
          <w:i w:val="false"/>
          <w:color w:val="000000"/>
          <w:sz w:val="28"/>
        </w:rPr>
        <w:t>      10. ХҚО-на өтініш білдіру кезінде мемлекеттік қызмет көрсету бойынша іс-қимылды бастауға негіздеме ХҚО қызметкерінің көрсетілетін қызметті алушыдан құжаттар топтамасын қабылдау болып табылады.</w:t>
      </w:r>
      <w:r>
        <w:br/>
      </w:r>
      <w:r>
        <w:rPr>
          <w:rFonts w:ascii="Times New Roman"/>
          <w:b w:val="false"/>
          <w:i w:val="false"/>
          <w:color w:val="000000"/>
          <w:sz w:val="28"/>
        </w:rPr>
        <w:t>
      11. Мемлекеттік қызмет көрсету үдерісінің құрамына кіретін әрбір іс-қимылдың мазмұны, оның орындалу ұзақтығы:</w:t>
      </w:r>
      <w:r>
        <w:br/>
      </w:r>
      <w:r>
        <w:rPr>
          <w:rFonts w:ascii="Times New Roman"/>
          <w:b w:val="false"/>
          <w:i w:val="false"/>
          <w:color w:val="000000"/>
          <w:sz w:val="28"/>
        </w:rPr>
        <w:t>
      1) ХҚО-ның қызметкері өтініштің дұрыс толтырылуын және көрсетілетін қызметті алушының ұсынған құжаттар топтамасының толықтығын тексереді (бес минуттан аспайды).</w:t>
      </w:r>
      <w:r>
        <w:br/>
      </w:r>
      <w:r>
        <w:rPr>
          <w:rFonts w:ascii="Times New Roman"/>
          <w:b w:val="false"/>
          <w:i w:val="false"/>
          <w:color w:val="000000"/>
          <w:sz w:val="28"/>
        </w:rPr>
        <w:t xml:space="preserve">
      Көрсетілетін қызметті алушы құжаттар топтамасын толық тапсырмаған жағдайда ХҚО-ның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Құжаттар топтамасын толық тапсырған кезде ХҚО-ның қызметкері оларды "Халыққа қызмет көрсету орталықтарына арналған интеграцияланған ақпараттық жүйе" ақпараттық жүйесінде тіркейді (бұдан әрі – ХҚО ИАЖ) және көрсетілетін қызметті алушыға тиісті құжаттарды қабылдағаны туралы талонды береді.</w:t>
      </w:r>
      <w:r>
        <w:br/>
      </w:r>
      <w:r>
        <w:rPr>
          <w:rFonts w:ascii="Times New Roman"/>
          <w:b w:val="false"/>
          <w:i w:val="false"/>
          <w:color w:val="000000"/>
          <w:sz w:val="28"/>
        </w:rPr>
        <w:t>
      2) егер Қазақстан Республикасының заңдарында өзгеше көзделмесе, ХҚО қызметкері ақпараттық жүйелерде қамтылған, заңмен қорғалатын құпияны құрайтын мәліметтерді пайдалануға көрсетілетін қызметті алушының жазбаша келісімін алады (бес минуттан аспайды);</w:t>
      </w:r>
      <w:r>
        <w:br/>
      </w:r>
      <w:r>
        <w:rPr>
          <w:rFonts w:ascii="Times New Roman"/>
          <w:b w:val="false"/>
          <w:i w:val="false"/>
          <w:color w:val="000000"/>
          <w:sz w:val="28"/>
        </w:rPr>
        <w:t>
      3) ХҚО-ның қызметкері көрсетілетін қызметті алушының жеке басын сәйкестендіреді, көрсетілетін қызметті алушы жайында тиісті ақпаратты және берілген құжаттардың тізімін ХҚО ИАЖ енгізеді, көрсетілетін қызметті алушыға тиісті құжаттарды қабылдағаны туралы талон береді (бес минуттан аспайды);</w:t>
      </w:r>
      <w:r>
        <w:br/>
      </w:r>
      <w:r>
        <w:rPr>
          <w:rFonts w:ascii="Times New Roman"/>
          <w:b w:val="false"/>
          <w:i w:val="false"/>
          <w:color w:val="000000"/>
          <w:sz w:val="28"/>
        </w:rPr>
        <w:t>
      4) ХҚО-ның қызметкері құжаттарды дайындайды және оларды көрсетілетін қызметті берушіге курьерлік немесе осыған уәкілетті өзге де байланыс арқылы жібереді, (бір жұмыс күнінен аспайды);</w:t>
      </w:r>
      <w:r>
        <w:br/>
      </w:r>
      <w:r>
        <w:rPr>
          <w:rFonts w:ascii="Times New Roman"/>
          <w:b w:val="false"/>
          <w:i w:val="false"/>
          <w:color w:val="000000"/>
          <w:sz w:val="28"/>
        </w:rPr>
        <w:t>
      5) көрсетілетін қызметті беруші кеңсесінің қызметкері ХҚО-ның қызметкерінен өтінішті және құжаттар топтамасын қабылдайды, оларды тіркейді және құжаттардың қабылдаудың тапсырылатын құжаттар тізбесінде белгілейді (он бес минуттан аспайды);</w:t>
      </w:r>
      <w:r>
        <w:br/>
      </w:r>
      <w:r>
        <w:rPr>
          <w:rFonts w:ascii="Times New Roman"/>
          <w:b w:val="false"/>
          <w:i w:val="false"/>
          <w:color w:val="000000"/>
          <w:sz w:val="28"/>
        </w:rPr>
        <w:t>
      6) көрсетілетін қызметті берушінің басшысы өтінішке бұрыштама қояды (екі сағат ішінде):</w:t>
      </w:r>
      <w:r>
        <w:br/>
      </w:r>
      <w:r>
        <w:rPr>
          <w:rFonts w:ascii="Times New Roman"/>
          <w:b w:val="false"/>
          <w:i w:val="false"/>
          <w:color w:val="000000"/>
          <w:sz w:val="28"/>
        </w:rPr>
        <w:t>
      7) көрсетілетін қызметті берушінің жауапты орындаушысы құжаттар топтамасының толықтығын және жер учаскесінің кадастрлық (бағалау) құнын анықтау актісінің дұрыстығын тексереді (бір жұмыс күні ішінде);</w:t>
      </w:r>
      <w:r>
        <w:br/>
      </w:r>
      <w:r>
        <w:rPr>
          <w:rFonts w:ascii="Times New Roman"/>
          <w:b w:val="false"/>
          <w:i w:val="false"/>
          <w:color w:val="000000"/>
          <w:sz w:val="28"/>
        </w:rPr>
        <w:t>
      8) көрсетілетін қызметті берушінің басшысы жер учаскесінің кадастрлық (бағалау) құнын анықтау актісіне қол қояды (үш сағат ішінде);</w:t>
      </w:r>
      <w:r>
        <w:br/>
      </w:r>
      <w:r>
        <w:rPr>
          <w:rFonts w:ascii="Times New Roman"/>
          <w:b w:val="false"/>
          <w:i w:val="false"/>
          <w:color w:val="000000"/>
          <w:sz w:val="28"/>
        </w:rPr>
        <w:t>
      9) жауапты орындаушы мемлекеттік қызметті көрсету нәтижесін ХҚО-на жібереді (бір сағат ішінде).</w:t>
      </w:r>
      <w:r>
        <w:br/>
      </w:r>
      <w:r>
        <w:rPr>
          <w:rFonts w:ascii="Times New Roman"/>
          <w:b w:val="false"/>
          <w:i w:val="false"/>
          <w:color w:val="000000"/>
          <w:sz w:val="28"/>
        </w:rPr>
        <w:t>
      10) ХҚО-ның қызметкері тиісті құжаттарды қабылдау туралы қолхатта көрсетілген мерзімде көрсетілетін қызметті алушыға мемлекеттік қызметті көрсету нәтижесін береді (бес минуттан аспайды).</w:t>
      </w:r>
      <w:r>
        <w:br/>
      </w:r>
      <w:r>
        <w:rPr>
          <w:rFonts w:ascii="Times New Roman"/>
          <w:b w:val="false"/>
          <w:i w:val="false"/>
          <w:color w:val="000000"/>
          <w:sz w:val="28"/>
        </w:rPr>
        <w:t>
      Көрсетілетін қызметті алушы белгіленген мерзімде қызмет нәтижесін алуға хабарласпаған жағдайда, ХҚО оның бір ай бойы сақталуын қамтамасыз етеді, содан соң оны көрсетілетін қызметті берушіге жібереді.</w:t>
      </w:r>
      <w:r>
        <w:br/>
      </w:r>
      <w:r>
        <w:rPr>
          <w:rFonts w:ascii="Times New Roman"/>
          <w:b w:val="false"/>
          <w:i w:val="false"/>
          <w:color w:val="000000"/>
          <w:sz w:val="28"/>
        </w:rPr>
        <w:t>
      Мемлекеттік көрсетілетін қызметтің алынбай қалған дайын нәтижесін көрсетілетін қызметті беруші үш жұмыс күні ішінде өтініште көрсетілген мекен-жай бойынша көрсетілетін қызметті алушыға пошта байланысы арқылы жолдайды.</w:t>
      </w:r>
      <w:r>
        <w:br/>
      </w:r>
      <w:r>
        <w:rPr>
          <w:rFonts w:ascii="Times New Roman"/>
          <w:b w:val="false"/>
          <w:i w:val="false"/>
          <w:color w:val="000000"/>
          <w:sz w:val="28"/>
        </w:rPr>
        <w:t xml:space="preserve">
      ХҚО арқылы мемлекеттік қызметті көрсетуде іске қосылатын ақпараттық жүйелердің функционалдық өзара іс-қимылын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 бизнес-үдерістерінің анықтамалығында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w:t>
            </w:r>
            <w:r>
              <w:br/>
            </w:r>
            <w:r>
              <w:rPr>
                <w:rFonts w:ascii="Times New Roman"/>
                <w:b w:val="false"/>
                <w:i w:val="false"/>
                <w:color w:val="000000"/>
                <w:sz w:val="20"/>
              </w:rPr>
              <w:t>нақты жер учаскелерінің кадастрлық</w:t>
            </w:r>
            <w:r>
              <w:br/>
            </w:r>
            <w:r>
              <w:rPr>
                <w:rFonts w:ascii="Times New Roman"/>
                <w:b w:val="false"/>
                <w:i w:val="false"/>
                <w:color w:val="000000"/>
                <w:sz w:val="20"/>
              </w:rPr>
              <w:t>(бағалау) құнын бекіту"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 көрсету бизнес-үдерістерінің анықтамалығы "Мемлекет жеке меншікке сататын нақты жер учаскелерінің кадастрлық (бағалау) құнын бекіту" Мемлекеттік қызметті көрсетілетін қызметті берушінің кеңсесі арқылы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Мемлекеттік қызметті Халыққа қызмет көрсету орталығы арқылы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11"/>
        <w:gridCol w:w="4789"/>
      </w:tblGrid>
      <w:tr>
        <w:trPr>
          <w:trHeight w:val="30" w:hRule="atLeast"/>
        </w:trPr>
        <w:tc>
          <w:tcPr>
            <w:tcW w:w="7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906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990600" cy="800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мемлекеттік қызметті көрсетуді бастау немесе аяқтау </w:t>
            </w:r>
            <w:r>
              <w:br/>
            </w:r>
            <w:r>
              <w:rPr>
                <w:rFonts w:ascii="Times New Roman"/>
                <w:b w:val="false"/>
                <w:i w:val="false"/>
                <w:color w:val="000000"/>
                <w:sz w:val="20"/>
              </w:rPr>
              <w:t>
</w:t>
            </w:r>
          </w:p>
        </w:tc>
      </w:tr>
      <w:tr>
        <w:trPr>
          <w:trHeight w:val="30" w:hRule="atLeast"/>
        </w:trPr>
        <w:tc>
          <w:tcPr>
            <w:tcW w:w="7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509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50900" cy="800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көрсетілетін қызметті алушы рәсімінің (іс-қимылының) және (немесе) ҚФБ атауы</w:t>
            </w:r>
            <w:r>
              <w:br/>
            </w:r>
            <w:r>
              <w:rPr>
                <w:rFonts w:ascii="Times New Roman"/>
                <w:b w:val="false"/>
                <w:i w:val="false"/>
                <w:color w:val="000000"/>
                <w:sz w:val="20"/>
              </w:rPr>
              <w:t>
</w:t>
            </w:r>
          </w:p>
        </w:tc>
      </w:tr>
      <w:tr>
        <w:trPr>
          <w:trHeight w:val="30" w:hRule="atLeast"/>
        </w:trPr>
        <w:tc>
          <w:tcPr>
            <w:tcW w:w="7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287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028700" cy="774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таңдау нұсқасы</w:t>
            </w:r>
            <w:r>
              <w:br/>
            </w:r>
            <w:r>
              <w:rPr>
                <w:rFonts w:ascii="Times New Roman"/>
                <w:b w:val="false"/>
                <w:i w:val="false"/>
                <w:color w:val="000000"/>
                <w:sz w:val="20"/>
              </w:rPr>
              <w:t>
</w:t>
            </w:r>
          </w:p>
        </w:tc>
      </w:tr>
      <w:tr>
        <w:trPr>
          <w:trHeight w:val="30" w:hRule="atLeast"/>
        </w:trPr>
        <w:tc>
          <w:tcPr>
            <w:tcW w:w="7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1176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келесі рәсімге (іс-қимылға) өту</w:t>
            </w:r>
            <w:r>
              <w:br/>
            </w:r>
            <w:r>
              <w:rPr>
                <w:rFonts w:ascii="Times New Roman"/>
                <w:b w:val="false"/>
                <w:i w:val="false"/>
                <w:color w:val="000000"/>
                <w:sz w:val="20"/>
              </w:rPr>
              <w:t>
</w:t>
            </w:r>
          </w:p>
        </w:tc>
      </w:tr>
      <w:tr>
        <w:trPr>
          <w:trHeight w:val="30" w:hRule="atLeast"/>
        </w:trPr>
        <w:tc>
          <w:tcPr>
            <w:tcW w:w="7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АЖ</w:t>
            </w:r>
            <w:r>
              <w:br/>
            </w:r>
            <w:r>
              <w:rPr>
                <w:rFonts w:ascii="Times New Roman"/>
                <w:b w:val="false"/>
                <w:i w:val="false"/>
                <w:color w:val="000000"/>
                <w:sz w:val="20"/>
              </w:rPr>
              <w:t>
</w:t>
            </w:r>
          </w:p>
        </w:tc>
        <w:tc>
          <w:tcPr>
            <w:tcW w:w="4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ақпараттық жүйе</w:t>
            </w:r>
            <w:r>
              <w:br/>
            </w:r>
            <w:r>
              <w:rPr>
                <w:rFonts w:ascii="Times New Roman"/>
                <w:b w:val="false"/>
                <w:i w:val="false"/>
                <w:color w:val="000000"/>
                <w:sz w:val="20"/>
              </w:rPr>
              <w:t>
</w:t>
            </w:r>
          </w:p>
        </w:tc>
      </w:tr>
      <w:tr>
        <w:trPr>
          <w:trHeight w:val="30" w:hRule="atLeast"/>
        </w:trPr>
        <w:tc>
          <w:tcPr>
            <w:tcW w:w="7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ҚФБ</w:t>
            </w:r>
            <w:r>
              <w:br/>
            </w:r>
            <w:r>
              <w:rPr>
                <w:rFonts w:ascii="Times New Roman"/>
                <w:b w:val="false"/>
                <w:i w:val="false"/>
                <w:color w:val="000000"/>
                <w:sz w:val="20"/>
              </w:rPr>
              <w:t>
</w:t>
            </w:r>
          </w:p>
        </w:tc>
        <w:tc>
          <w:tcPr>
            <w:tcW w:w="4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құрылымдық-функционалдық бірлік </w:t>
            </w:r>
            <w:r>
              <w:br/>
            </w:r>
            <w:r>
              <w:rPr>
                <w:rFonts w:ascii="Times New Roman"/>
                <w:b w:val="false"/>
                <w:i w:val="false"/>
                <w:color w:val="000000"/>
                <w:sz w:val="20"/>
              </w:rPr>
              <w:t>
</w:t>
            </w:r>
          </w:p>
        </w:tc>
      </w:tr>
      <w:tr>
        <w:trPr>
          <w:trHeight w:val="30" w:hRule="atLeast"/>
        </w:trPr>
        <w:tc>
          <w:tcPr>
            <w:tcW w:w="7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ХҚО БАЖ </w:t>
            </w:r>
            <w:r>
              <w:br/>
            </w:r>
            <w:r>
              <w:rPr>
                <w:rFonts w:ascii="Times New Roman"/>
                <w:b w:val="false"/>
                <w:i w:val="false"/>
                <w:color w:val="000000"/>
                <w:sz w:val="20"/>
              </w:rPr>
              <w:t>
</w:t>
            </w:r>
          </w:p>
        </w:tc>
        <w:tc>
          <w:tcPr>
            <w:tcW w:w="4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халыққа қызмет көрсету орталығына арналған біріктірілген ақпараттық жүйесі</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2014 жылғы 16 маусымдағы</w:t>
            </w:r>
            <w:r>
              <w:br/>
            </w:r>
            <w:r>
              <w:rPr>
                <w:rFonts w:ascii="Times New Roman"/>
                <w:b w:val="false"/>
                <w:i w:val="false"/>
                <w:color w:val="000000"/>
                <w:sz w:val="20"/>
              </w:rPr>
              <w:t>№ 199 қаулысымен бекітілген</w:t>
            </w:r>
          </w:p>
        </w:tc>
      </w:tr>
    </w:tbl>
    <w:bookmarkStart w:name="z18" w:id="8"/>
    <w:p>
      <w:pPr>
        <w:spacing w:after="0"/>
        <w:ind w:left="0"/>
        <w:jc w:val="left"/>
      </w:pPr>
      <w:r>
        <w:rPr>
          <w:rFonts w:ascii="Times New Roman"/>
          <w:b/>
          <w:i w:val="false"/>
          <w:color w:val="000000"/>
        </w:rPr>
        <w:t xml:space="preserve"> "Іздестіру жұмыстарын жүргізу үшін жер учаскелерін пайдалануға рұқсат беру" мемлекеттік көрсетілетін қызмет регламенті</w:t>
      </w:r>
      <w:r>
        <w:br/>
      </w:r>
      <w:r>
        <w:rPr>
          <w:rFonts w:ascii="Times New Roman"/>
          <w:b/>
          <w:i w:val="false"/>
          <w:color w:val="000000"/>
        </w:rPr>
        <w:t>1. Жалпы ережелер</w:t>
      </w:r>
    </w:p>
    <w:bookmarkEnd w:id="8"/>
    <w:p>
      <w:pPr>
        <w:spacing w:after="0"/>
        <w:ind w:left="0"/>
        <w:jc w:val="left"/>
      </w:pPr>
      <w:r>
        <w:rPr>
          <w:rFonts w:ascii="Times New Roman"/>
          <w:b w:val="false"/>
          <w:i w:val="false"/>
          <w:color w:val="000000"/>
          <w:sz w:val="28"/>
        </w:rPr>
        <w:t>      1. "Іздестіру жұмыстарын жүргізу үшін жер учаскелерін пайдалануға рұқсат беру" мемлекеттік көрсетілетін қызметі (бұдан әрі – мемлекеттік көрсетілетін қызмет) облыстың, аудандардың, облыстық маңызы бар қалалардың жергілікті атқарушы органдары көрсетеді (бұдан әрі – көрсетілетін қызметті беруші).</w:t>
      </w:r>
      <w:r>
        <w:br/>
      </w:r>
      <w:r>
        <w:rPr>
          <w:rFonts w:ascii="Times New Roman"/>
          <w:b w:val="false"/>
          <w:i w:val="false"/>
          <w:color w:val="000000"/>
          <w:sz w:val="28"/>
        </w:rPr>
        <w:t>
      Мемлекеттік қызмет жеке, заңды тұлғаларға, не олардың уәкілетті өкілдеріне көрсетіледі (бұдан әрі – көрсетілетін қызметті алушы).</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"Халыққа қызмет көрсету орталығы" республикалық мемлекеттік кәсіпорнының Солтүстік Қазақстан облысы бойынша филиалы мен оның қалалық және аудандық бөлімдері (бұдан әрі – ХҚО);</w:t>
      </w:r>
      <w:r>
        <w:br/>
      </w:r>
      <w:r>
        <w:rPr>
          <w:rFonts w:ascii="Times New Roman"/>
          <w:b w:val="false"/>
          <w:i w:val="false"/>
          <w:color w:val="000000"/>
          <w:sz w:val="28"/>
        </w:rPr>
        <w:t>
      3) www.egov.kz "электрондық үкімет" веб-порталы немесе www.elicense.kz "Е-лицензиялау" веб-порталы арқылы жүзеге асырылады (бұдан әрі – портал).</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іздестіру жұмыстарын жүргізу үшін жер учаскелерін пайдалануға рұқсат беру туралы өкім (бұдан әрі - рұқсат).</w:t>
      </w:r>
      <w:r>
        <w:br/>
      </w:r>
      <w:r>
        <w:rPr>
          <w:rFonts w:ascii="Times New Roman"/>
          <w:b w:val="false"/>
          <w:i w:val="false"/>
          <w:color w:val="000000"/>
          <w:sz w:val="28"/>
        </w:rPr>
        <w:t>
      4. Мемлекеттік қызмет көрсету нәтижесін беру нысаны: электрондық және (немесе) қағаз түрінде.</w:t>
      </w:r>
      <w:r>
        <w:br/>
      </w:r>
      <w:r>
        <w:rPr>
          <w:rFonts w:ascii="Times New Roman"/>
          <w:b w:val="false"/>
          <w:i w:val="false"/>
          <w:color w:val="000000"/>
          <w:sz w:val="28"/>
        </w:rPr>
        <w:t>
</w:t>
      </w:r>
    </w:p>
    <w:bookmarkStart w:name="z19" w:id="9"/>
    <w:p>
      <w:pPr>
        <w:spacing w:after="0"/>
        <w:ind w:left="0"/>
        <w:jc w:val="left"/>
      </w:pPr>
      <w:r>
        <w:rPr>
          <w:rFonts w:ascii="Times New Roman"/>
          <w:b/>
          <w:i w:val="false"/>
          <w:color w:val="000000"/>
        </w:rPr>
        <w:t xml:space="preserve"> 2. Мемлекеттік қызмет көрсету үдерісіндекөрсетілетін қызметті берушінің құрылымдық бөлімшелерінің (қызметкерлерінің) іс-қимыл тәртібін сипаттау</w:t>
      </w:r>
    </w:p>
    <w:bookmarkEnd w:id="9"/>
    <w:p>
      <w:pPr>
        <w:spacing w:after="0"/>
        <w:ind w:left="0"/>
        <w:jc w:val="left"/>
      </w:pPr>
      <w:r>
        <w:rPr>
          <w:rFonts w:ascii="Times New Roman"/>
          <w:b w:val="false"/>
          <w:i w:val="false"/>
          <w:color w:val="000000"/>
          <w:sz w:val="28"/>
        </w:rPr>
        <w:t xml:space="preserve">      5. Көрсетілетін қызметті алушы (не сенімхат бойынша оның өкілі) көрсетілетін қызметті берушіге өтініш білдірген кезде мемлекеттік қызмет көрсету бойынша іс-қимылды бастау үшін негіздеме көрсетілетін қызметті берушінің "Жер қатынастары, геодезия және картография саласында мемлекеттік көрсетілетін қызметтер стандарттарын бекіту туралы" Қазақстан Республикасы Үкіметінің 2014 жылғы 16 сәуірдегі № 358 қаулысымен бекітілген "Іздестіру жұмыстарын жүргізу үшін жер учаскелерін пайдалануға рұқсат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үлгідегі өтінішті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құжаттармен (бұдан әрі – құжаттар топтамасы) қоса қабылдау немесе көрсетілетін қызметті алушының электрондық сұрату болып табылады.</w:t>
      </w:r>
      <w:r>
        <w:br/>
      </w:r>
      <w:r>
        <w:rPr>
          <w:rFonts w:ascii="Times New Roman"/>
          <w:b w:val="false"/>
          <w:i w:val="false"/>
          <w:color w:val="000000"/>
          <w:sz w:val="28"/>
        </w:rPr>
        <w:t>
      6. Мемлекеттік қызметті көрсету үдерісінің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 кеңсесінің қызметкері көрсетілетін қызметті алушыдан немесе ХҚО-нан құжаттар топтамасын қабылдайды, оларды тіркейді және мыналар көрсетіле отырып, тиісті құжаттардың қабылданғаны туралы талонды береді:</w:t>
      </w:r>
      <w:r>
        <w:br/>
      </w:r>
      <w:r>
        <w:rPr>
          <w:rFonts w:ascii="Times New Roman"/>
          <w:b w:val="false"/>
          <w:i w:val="false"/>
          <w:color w:val="000000"/>
          <w:sz w:val="28"/>
        </w:rPr>
        <w:t>
      нөмері және өтініш қабылданған күні;</w:t>
      </w:r>
      <w:r>
        <w:br/>
      </w:r>
      <w:r>
        <w:rPr>
          <w:rFonts w:ascii="Times New Roman"/>
          <w:b w:val="false"/>
          <w:i w:val="false"/>
          <w:color w:val="000000"/>
          <w:sz w:val="28"/>
        </w:rPr>
        <w:t>
      сұратылатын мемлекеттік көрсетілетін қызмет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ХҚО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(көрсетілетін қызметті берушіге өтініш білдірген кезде), не берілетін құжаттар тізілімінде құжаттарды алу туралы белгі жасайды (көрсетілетін қызметті берушіге ХҚО арқылы өтініш білдіргенде), он бес минуттан аспайды.</w:t>
      </w:r>
      <w:r>
        <w:br/>
      </w:r>
      <w:r>
        <w:rPr>
          <w:rFonts w:ascii="Times New Roman"/>
          <w:b w:val="false"/>
          <w:i w:val="false"/>
          <w:color w:val="000000"/>
          <w:sz w:val="28"/>
        </w:rPr>
        <w:t>
      2) көрсетілетін қызметті берушінің басшысы орындаушы – облыстың, ауданның (облыстық маңызы бар қаланың) жер қатынастары жөніндегі уәкілетті органын айқындайды, үш сағат ішінде бұрыштамаға қол қояды;</w:t>
      </w:r>
      <w:r>
        <w:br/>
      </w:r>
      <w:r>
        <w:rPr>
          <w:rFonts w:ascii="Times New Roman"/>
          <w:b w:val="false"/>
          <w:i w:val="false"/>
          <w:color w:val="000000"/>
          <w:sz w:val="28"/>
        </w:rPr>
        <w:t>
      3) облыстың, ауданның (облыстық маңызы бар қаланың) жер қатынастары жөніндегі уәкілетті органының басшысы үш сағат ішінде жауапты орындаушыны айқындайды;</w:t>
      </w:r>
      <w:r>
        <w:br/>
      </w:r>
      <w:r>
        <w:rPr>
          <w:rFonts w:ascii="Times New Roman"/>
          <w:b w:val="false"/>
          <w:i w:val="false"/>
          <w:color w:val="000000"/>
          <w:sz w:val="28"/>
        </w:rPr>
        <w:t>
      4) жауапты орындаушы ұсынылған құжаттарды тексереді, алты жұмыс күні ішінде іздестіру жұмыстарын жүргізу үшін жер учаскелерін пайдалануға рұқсат беру туралы өкім жобасын әзірлейді, келіседі және енгізеді, көрсетілетін қызметті беруші немесе портал арқылы мемлекеттік қызметті көрсету кезінде, не мемлекеттік қызметті ХҚО арқылы көрсету кезінде бес жұмыс күні ішінде;</w:t>
      </w:r>
      <w:r>
        <w:br/>
      </w:r>
      <w:r>
        <w:rPr>
          <w:rFonts w:ascii="Times New Roman"/>
          <w:b w:val="false"/>
          <w:i w:val="false"/>
          <w:color w:val="000000"/>
          <w:sz w:val="28"/>
        </w:rPr>
        <w:t>
      5) көрсетілетін қызметті беруші үш жұмыс күні ішінде іздестіру жұмыстарын жүргізу үшін жер учаскелерін пайдалануға рұқсат беру туралы өкім қабылдайды.</w:t>
      </w:r>
      <w:r>
        <w:br/>
      </w:r>
      <w:r>
        <w:rPr>
          <w:rFonts w:ascii="Times New Roman"/>
          <w:b w:val="false"/>
          <w:i w:val="false"/>
          <w:color w:val="000000"/>
          <w:sz w:val="28"/>
        </w:rPr>
        <w:t>
      6) көрсетілетін қызметті беруші кеңсесінің қызметкері он бес минут ішінде мемлекеттік қызметті көрсету нәтижесін береді, не бір сағат ішінде ХҚО-на, немесе портал арқылы электрондық құжат түрінде көрсетілетін қызметті алушыға жібереді.</w:t>
      </w:r>
      <w:r>
        <w:br/>
      </w:r>
      <w:r>
        <w:rPr>
          <w:rFonts w:ascii="Times New Roman"/>
          <w:b w:val="false"/>
          <w:i w:val="false"/>
          <w:color w:val="000000"/>
          <w:sz w:val="28"/>
        </w:rPr>
        <w:t>
      7. Келесі рәсімді (іс-қимылды) орындауды бастау үшін негіздеме болатын мемлекеттік қызметті көрсету бойынша рәсімнің (іс-қимылдың) нәтижесі:</w:t>
      </w:r>
      <w:r>
        <w:br/>
      </w:r>
      <w:r>
        <w:rPr>
          <w:rFonts w:ascii="Times New Roman"/>
          <w:b w:val="false"/>
          <w:i w:val="false"/>
          <w:color w:val="000000"/>
          <w:sz w:val="28"/>
        </w:rPr>
        <w:t>
      1) қабылдау, тіркеу, тиісті құжаттарды қабылдау туралы талон беру, не берілетін құжаттар тізілімінде құжаттарды алу туралы белгі жасау (кеңсе қызметкері);</w:t>
      </w:r>
      <w:r>
        <w:br/>
      </w:r>
      <w:r>
        <w:rPr>
          <w:rFonts w:ascii="Times New Roman"/>
          <w:b w:val="false"/>
          <w:i w:val="false"/>
          <w:color w:val="000000"/>
          <w:sz w:val="28"/>
        </w:rPr>
        <w:t>
      2) бұрыштама қою, құрылымдық бөлімшеге өтініш пен құжаттар топтамасын жолдау (басшы);</w:t>
      </w:r>
      <w:r>
        <w:br/>
      </w:r>
      <w:r>
        <w:rPr>
          <w:rFonts w:ascii="Times New Roman"/>
          <w:b w:val="false"/>
          <w:i w:val="false"/>
          <w:color w:val="000000"/>
          <w:sz w:val="28"/>
        </w:rPr>
        <w:t>
      3) жауапты орындаушыны айқындау (облыстың, ауданның (облыстық маңызы бар қаланың) жер қатынастары жөніндегі уәкілетті органының басшысы);</w:t>
      </w:r>
      <w:r>
        <w:br/>
      </w:r>
      <w:r>
        <w:rPr>
          <w:rFonts w:ascii="Times New Roman"/>
          <w:b w:val="false"/>
          <w:i w:val="false"/>
          <w:color w:val="000000"/>
          <w:sz w:val="28"/>
        </w:rPr>
        <w:t>
      4) іздестіру жұмыстарын жүргізу үшін жер учаскелерін пайдалануға рұқсат беру туралы өкім жобасын әзірлеу, келісу (жауапты орындаушы);</w:t>
      </w:r>
      <w:r>
        <w:br/>
      </w:r>
      <w:r>
        <w:rPr>
          <w:rFonts w:ascii="Times New Roman"/>
          <w:b w:val="false"/>
          <w:i w:val="false"/>
          <w:color w:val="000000"/>
          <w:sz w:val="28"/>
        </w:rPr>
        <w:t>
      5) іздестіру жұмыстарын жүргізу үшін жер учаскелерін пайдалануға рұқсат беру туралы өкім қабылдау (көрсетілетін қызметті беруші);</w:t>
      </w:r>
      <w:r>
        <w:br/>
      </w:r>
      <w:r>
        <w:rPr>
          <w:rFonts w:ascii="Times New Roman"/>
          <w:b w:val="false"/>
          <w:i w:val="false"/>
          <w:color w:val="000000"/>
          <w:sz w:val="28"/>
        </w:rPr>
        <w:t>
      6) көрсетілетін қызметті алушыға беру, не ХҚО-на немесе мемлекеттік қызметті көрсету нәтижесін портал арқылы электрондық құжат түрінде көрсетілетін қызметті алушыға жіберу (кеңсе қызметкері).</w:t>
      </w:r>
      <w:r>
        <w:br/>
      </w:r>
      <w:r>
        <w:rPr>
          <w:rFonts w:ascii="Times New Roman"/>
          <w:b w:val="false"/>
          <w:i w:val="false"/>
          <w:color w:val="000000"/>
          <w:sz w:val="28"/>
        </w:rPr>
        <w:t>
</w:t>
      </w:r>
    </w:p>
    <w:bookmarkStart w:name="z20" w:id="10"/>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іс-қимыл тәртібін сипаттау</w:t>
      </w:r>
    </w:p>
    <w:bookmarkEnd w:id="10"/>
    <w:p>
      <w:pPr>
        <w:spacing w:after="0"/>
        <w:ind w:left="0"/>
        <w:jc w:val="left"/>
      </w:pPr>
      <w:r>
        <w:rPr>
          <w:rFonts w:ascii="Times New Roman"/>
          <w:b w:val="false"/>
          <w:i w:val="false"/>
          <w:color w:val="000000"/>
          <w:sz w:val="28"/>
        </w:rPr>
        <w:t>      8.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облыстың, ауданның (облыстық маңызы бар қаланың) жер қатынастары жөніндегі уәкілетті органының басшысы;</w:t>
      </w:r>
      <w:r>
        <w:br/>
      </w:r>
      <w:r>
        <w:rPr>
          <w:rFonts w:ascii="Times New Roman"/>
          <w:b w:val="false"/>
          <w:i w:val="false"/>
          <w:color w:val="000000"/>
          <w:sz w:val="28"/>
        </w:rPr>
        <w:t>
      4) жауапты орындаушы.</w:t>
      </w:r>
      <w:r>
        <w:br/>
      </w: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қабылдау, тіркеу, талон беру, не берілетін құжаттар тізілімінде құжаттарды алу туралы белгі жасау (кеңсе қызметкері) – он бес минуттан аспайды;</w:t>
      </w:r>
      <w:r>
        <w:br/>
      </w:r>
      <w:r>
        <w:rPr>
          <w:rFonts w:ascii="Times New Roman"/>
          <w:b w:val="false"/>
          <w:i w:val="false"/>
          <w:color w:val="000000"/>
          <w:sz w:val="28"/>
        </w:rPr>
        <w:t>
      2) бұрыштама қою (басшы) – бір жұмыс күні ішінде;</w:t>
      </w:r>
      <w:r>
        <w:br/>
      </w:r>
      <w:r>
        <w:rPr>
          <w:rFonts w:ascii="Times New Roman"/>
          <w:b w:val="false"/>
          <w:i w:val="false"/>
          <w:color w:val="000000"/>
          <w:sz w:val="28"/>
        </w:rPr>
        <w:t>
      3) жауапты орындаушыны айқындау (облыстың, ауданның (облыстық маңызы бар қаланың) жер қатынастары жөніндегі уәкілетті органының басшысы) – үш сағат ішінде;</w:t>
      </w:r>
      <w:r>
        <w:br/>
      </w:r>
      <w:r>
        <w:rPr>
          <w:rFonts w:ascii="Times New Roman"/>
          <w:b w:val="false"/>
          <w:i w:val="false"/>
          <w:color w:val="000000"/>
          <w:sz w:val="28"/>
        </w:rPr>
        <w:t>
      4) құжаттардың заңнамаға сәйкестігін қарау, өкім жобасын әзірлеу, келісу (жауапты орындаушы) - көрсетілетін қызметті беруші немесе портал арқылы мемлекеттік қызмет көрсету кезінде алты жұмыс күні ішінде, не ХҚО арқылы мемлекеттік қызмет көрсету кезінде бес жұмыс күні ішінде;</w:t>
      </w:r>
      <w:r>
        <w:br/>
      </w:r>
      <w:r>
        <w:rPr>
          <w:rFonts w:ascii="Times New Roman"/>
          <w:b w:val="false"/>
          <w:i w:val="false"/>
          <w:color w:val="000000"/>
          <w:sz w:val="28"/>
        </w:rPr>
        <w:t>
      5) әкімдіктің өкімін қабылдау (көрсетілетін қызметті беруші) – үш жұмыс күні ішінде;</w:t>
      </w:r>
      <w:r>
        <w:br/>
      </w:r>
      <w:r>
        <w:rPr>
          <w:rFonts w:ascii="Times New Roman"/>
          <w:b w:val="false"/>
          <w:i w:val="false"/>
          <w:color w:val="000000"/>
          <w:sz w:val="28"/>
        </w:rPr>
        <w:t>
      6) көрсетілетін қызметті алушыға мемлекеттік қызметті көрсету нәтижесін беру (кеңсе қызметкері) – он бес минут ішінде, не ХҚО-на немесе портал арқылы электрондық құжат түрінде бір сағат ішінде жіберу.</w:t>
      </w:r>
      <w:r>
        <w:br/>
      </w:r>
      <w:r>
        <w:rPr>
          <w:rFonts w:ascii="Times New Roman"/>
          <w:b w:val="false"/>
          <w:i w:val="false"/>
          <w:color w:val="000000"/>
          <w:sz w:val="28"/>
        </w:rPr>
        <w:t xml:space="preserve">
      Әрбір рәсімнің ұзақтығы көрсетіле отырып, құрылымдық бөлімшелердің (қызметкерлердің) арасындағы рәсімдер (іс-қимылдар) реттілігін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көрсетудің бизнес-үдерістер анықтамалығында көрсетілген.</w:t>
      </w:r>
      <w:r>
        <w:br/>
      </w:r>
      <w:r>
        <w:rPr>
          <w:rFonts w:ascii="Times New Roman"/>
          <w:b w:val="false"/>
          <w:i w:val="false"/>
          <w:color w:val="000000"/>
          <w:sz w:val="28"/>
        </w:rPr>
        <w:t>
</w:t>
      </w:r>
    </w:p>
    <w:bookmarkStart w:name="z21" w:id="11"/>
    <w:p>
      <w:pPr>
        <w:spacing w:after="0"/>
        <w:ind w:left="0"/>
        <w:jc w:val="left"/>
      </w:pPr>
      <w:r>
        <w:rPr>
          <w:rFonts w:ascii="Times New Roman"/>
          <w:b/>
          <w:i w:val="false"/>
          <w:color w:val="000000"/>
        </w:rPr>
        <w:t xml:space="preserve"> 4. Мемлекеттік қызмет көрсету үдерісінде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11"/>
    <w:p>
      <w:pPr>
        <w:spacing w:after="0"/>
        <w:ind w:left="0"/>
        <w:jc w:val="left"/>
      </w:pPr>
      <w:r>
        <w:rPr>
          <w:rFonts w:ascii="Times New Roman"/>
          <w:b w:val="false"/>
          <w:i w:val="false"/>
          <w:color w:val="000000"/>
          <w:sz w:val="28"/>
        </w:rPr>
        <w:t>      10. ХҚО-на өтініш білдіру кезінде мемлекеттік қызмет көрсету бойынша іс-қимылды бастау үшін негіздеме ХҚО қызметкерінің көрсетілетін қызметті алушыдан құжаттар топтамасын қабылдау болып табылады.</w:t>
      </w:r>
      <w:r>
        <w:br/>
      </w:r>
      <w:r>
        <w:rPr>
          <w:rFonts w:ascii="Times New Roman"/>
          <w:b w:val="false"/>
          <w:i w:val="false"/>
          <w:color w:val="000000"/>
          <w:sz w:val="28"/>
        </w:rPr>
        <w:t>
      11. Мемлекеттік қызмет көрсету үдерісінің құрамына кіретін әрбір іс-қимылдың мазмұны, оның орындалу ұзақтығы:</w:t>
      </w:r>
      <w:r>
        <w:br/>
      </w:r>
      <w:r>
        <w:rPr>
          <w:rFonts w:ascii="Times New Roman"/>
          <w:b w:val="false"/>
          <w:i w:val="false"/>
          <w:color w:val="000000"/>
          <w:sz w:val="28"/>
        </w:rPr>
        <w:t xml:space="preserve">
      1) ХҚО-ның қызметкері өтініштің дұрыс толтырылуын және көрсетілетін қызметті алушының ұсынған құжаттар топтамасының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толықтығын тексереді (бес минуттан аспайды).</w:t>
      </w:r>
      <w:r>
        <w:br/>
      </w:r>
      <w:r>
        <w:rPr>
          <w:rFonts w:ascii="Times New Roman"/>
          <w:b w:val="false"/>
          <w:i w:val="false"/>
          <w:color w:val="000000"/>
          <w:sz w:val="28"/>
        </w:rPr>
        <w:t xml:space="preserve">
      Көрсетілетін қызметті алушы құжаттар топтамасын толық тапсырмаған жағдайда ХҚО-ның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Құжаттар топтамасын толық тапсырған кезде ХҚО-ның қызметкері оларды "Халыққа қызмет көрсету орталықтарына арналған интеграцияланған ақпараттық жүйе" ақпараттық жүйесінде тіркейді (бұдан әрі – ХҚО ИАЖ) және көрсетілетін қызметті алушыға тиісті құжаттарды қабылдағаны туралы талонды береді.</w:t>
      </w:r>
      <w:r>
        <w:br/>
      </w:r>
      <w:r>
        <w:rPr>
          <w:rFonts w:ascii="Times New Roman"/>
          <w:b w:val="false"/>
          <w:i w:val="false"/>
          <w:color w:val="000000"/>
          <w:sz w:val="28"/>
        </w:rPr>
        <w:t>
      2) егер Қазақстан Республикасының заңдарында өзгеше көзделмесе, ХҚО қызметкері ақпараттық жүйелерде қамтылған, заңмен қорғалатын құпияны құрайтын мәліметтерді пайдалануға көрсетілетін қызметті алушының жазбаша келісімін алады (бес минуттан аспайды);</w:t>
      </w:r>
      <w:r>
        <w:br/>
      </w:r>
      <w:r>
        <w:rPr>
          <w:rFonts w:ascii="Times New Roman"/>
          <w:b w:val="false"/>
          <w:i w:val="false"/>
          <w:color w:val="000000"/>
          <w:sz w:val="28"/>
        </w:rPr>
        <w:t>
      3) ХҚО-ның қызметкері көрсетілетін қызметті алушының жеке басын сәйкестендіреді, көрсетілетін қызметті алушы жайында тиісті ақпаратты және берілген құжаттардың тізімін ХҚО ИАЖ енгізеді, көрсетілетін қызметті алушыға тиісті құжаттарды қабылдағаны туралы қолхат береді (бес минуттан аспайды);</w:t>
      </w:r>
      <w:r>
        <w:br/>
      </w:r>
      <w:r>
        <w:rPr>
          <w:rFonts w:ascii="Times New Roman"/>
          <w:b w:val="false"/>
          <w:i w:val="false"/>
          <w:color w:val="000000"/>
          <w:sz w:val="28"/>
        </w:rPr>
        <w:t>
      4) ХҚО-ның қызметкері құжаттарды дайындайды және оларды көрсетілетін қызметті берушіге курьерлік немесе осыған уәкілетті өзге де байланыс арқылы жібереді, (бір жұмыс күнінен аспайды);</w:t>
      </w:r>
      <w:r>
        <w:br/>
      </w:r>
      <w:r>
        <w:rPr>
          <w:rFonts w:ascii="Times New Roman"/>
          <w:b w:val="false"/>
          <w:i w:val="false"/>
          <w:color w:val="000000"/>
          <w:sz w:val="28"/>
        </w:rPr>
        <w:t>
      5) көрсетілетін қызметті беруші кеңсесінің қызметкері ХҚО-ның қызметкерінен өтінішті және құжаттар топтамасын қабылдайды, оларды тіркейді және құжаттардың қабылдаудың тапсырылатын құжаттар тізбесінде белгілейді береді (он бес минуттан аспайды);</w:t>
      </w:r>
      <w:r>
        <w:br/>
      </w:r>
      <w:r>
        <w:rPr>
          <w:rFonts w:ascii="Times New Roman"/>
          <w:b w:val="false"/>
          <w:i w:val="false"/>
          <w:color w:val="000000"/>
          <w:sz w:val="28"/>
        </w:rPr>
        <w:t>
      6) көрсетілетін қызметті берушінің басшысы орындаушы – облыстың, ауданның (облыстық маңызы бар қаланың) жер қатынастары жөніндегі уәкілетті органын айқындайды, бұрыштамаға қол қояды (үш сағат ішінде);</w:t>
      </w:r>
      <w:r>
        <w:br/>
      </w:r>
      <w:r>
        <w:rPr>
          <w:rFonts w:ascii="Times New Roman"/>
          <w:b w:val="false"/>
          <w:i w:val="false"/>
          <w:color w:val="000000"/>
          <w:sz w:val="28"/>
        </w:rPr>
        <w:t>
      7) облыстың, ауданның (облыстық маңызы бар қаланың) жер қатынастары жөніндегі уәкілетті органының басшысы жауапты орындаушыны айқындайды (үш сағат ішінде);</w:t>
      </w:r>
      <w:r>
        <w:br/>
      </w:r>
      <w:r>
        <w:rPr>
          <w:rFonts w:ascii="Times New Roman"/>
          <w:b w:val="false"/>
          <w:i w:val="false"/>
          <w:color w:val="000000"/>
          <w:sz w:val="28"/>
        </w:rPr>
        <w:t>
      8) жауапты орындаушы ұсынылған құжаттарды тексереді, іздестіру жұмыстарын жүргізу үшін жер учаскелерін пайдалануға рұқсат беру туралы өкім жобасын әзірлейді, келіседі және енгізеді (бес жұмыс күні ішінде);</w:t>
      </w:r>
      <w:r>
        <w:br/>
      </w:r>
      <w:r>
        <w:rPr>
          <w:rFonts w:ascii="Times New Roman"/>
          <w:b w:val="false"/>
          <w:i w:val="false"/>
          <w:color w:val="000000"/>
          <w:sz w:val="28"/>
        </w:rPr>
        <w:t>
      9) көрсетілетін қызметті беруші іздестіру жұмыстарын жүргізу үшін жер учаскелерін пайдалануға рұқсат беру туралы өкім қабылдайды (үш жұмыс күні ішінде).</w:t>
      </w:r>
      <w:r>
        <w:br/>
      </w:r>
      <w:r>
        <w:rPr>
          <w:rFonts w:ascii="Times New Roman"/>
          <w:b w:val="false"/>
          <w:i w:val="false"/>
          <w:color w:val="000000"/>
          <w:sz w:val="28"/>
        </w:rPr>
        <w:t>
      10) көрсетілетін қызметті беруші кеңсесінің қызметкері мемлекеттік қызметті көрсету нәтижесін ХҚО-на жібереді (бір сағат ішінде).</w:t>
      </w:r>
      <w:r>
        <w:br/>
      </w:r>
      <w:r>
        <w:rPr>
          <w:rFonts w:ascii="Times New Roman"/>
          <w:b w:val="false"/>
          <w:i w:val="false"/>
          <w:color w:val="000000"/>
          <w:sz w:val="28"/>
        </w:rPr>
        <w:t>
      11) ХҚО-ның қызметкері тиісті құжаттарды қабылдау туралы қолхатта көрсетілген мерзімде көрсетілетін қызметті алушыға мемлекеттік қызметтің көрсету нәтижесін береді (бес минуттан аспайды).</w:t>
      </w:r>
      <w:r>
        <w:br/>
      </w:r>
      <w:r>
        <w:rPr>
          <w:rFonts w:ascii="Times New Roman"/>
          <w:b w:val="false"/>
          <w:i w:val="false"/>
          <w:color w:val="000000"/>
          <w:sz w:val="28"/>
        </w:rPr>
        <w:t>
      Көрсетілетін қызметті алушы белгіленген мерзімде қызмет нәтижесін алуға хабарласпаған жағдайда, ХҚО оның бір ай бойы сақталуын қамтамасыз етеді, содан соң оны көрсетілетін қызметті берушіге жібереді.</w:t>
      </w:r>
      <w:r>
        <w:br/>
      </w:r>
      <w:r>
        <w:rPr>
          <w:rFonts w:ascii="Times New Roman"/>
          <w:b w:val="false"/>
          <w:i w:val="false"/>
          <w:color w:val="000000"/>
          <w:sz w:val="28"/>
        </w:rPr>
        <w:t>
      Мемлекеттік көрсетілетін қызметтің алынбай қалған нәтижесін көрсетілетін қызметті беруші үш жұмыс күні ішінде өтініште көрсетілген мекен-жай бойынша көрсетілетін қызметті алушыға пошта байланысы арқылы жолдайды.</w:t>
      </w:r>
      <w:r>
        <w:br/>
      </w:r>
      <w:r>
        <w:rPr>
          <w:rFonts w:ascii="Times New Roman"/>
          <w:b w:val="false"/>
          <w:i w:val="false"/>
          <w:color w:val="000000"/>
          <w:sz w:val="28"/>
        </w:rPr>
        <w:t>
      ХҚО арқылы мемлекеттік қызметті көрсетуде іске қосылатын ақпараттық жүйелердің функционалдық өзара іс-қимылын сипаттау осы Регламенттің қосымшасына сәйкес мемлекеттік қызмет көрсету бизнес-үдерістерінің анықтамалығында көрсетілген.</w:t>
      </w:r>
      <w:r>
        <w:br/>
      </w:r>
      <w:r>
        <w:rPr>
          <w:rFonts w:ascii="Times New Roman"/>
          <w:b w:val="false"/>
          <w:i w:val="false"/>
          <w:color w:val="000000"/>
          <w:sz w:val="28"/>
        </w:rPr>
        <w:t>
      12. Портал арқылы мемлекеттік қызметті көрсету кезінде көрсетілетін қызметті беруші мен көрсетілетін қызметті алушының іс-қимылдарының тәртібі:</w:t>
      </w:r>
      <w:r>
        <w:br/>
      </w:r>
      <w:r>
        <w:rPr>
          <w:rFonts w:ascii="Times New Roman"/>
          <w:b w:val="false"/>
          <w:i w:val="false"/>
          <w:color w:val="000000"/>
          <w:sz w:val="28"/>
        </w:rPr>
        <w:t>
      1) көрсетілетін қызметті алушы жеке сәйкестендіруші нөмірі арқылы порталда тіркелуді (авторландыруды) жүзеге асырады;</w:t>
      </w:r>
      <w:r>
        <w:br/>
      </w:r>
      <w:r>
        <w:rPr>
          <w:rFonts w:ascii="Times New Roman"/>
          <w:b w:val="false"/>
          <w:i w:val="false"/>
          <w:color w:val="000000"/>
          <w:sz w:val="28"/>
        </w:rPr>
        <w:t>
      Көрсетілетін қызметті алушының деректерін растау және қызметті таңдау туралы хабарлама жасалады, не көрсетілетін қызметті алушының деректерінде бұзушылықтар бар болған жағдайда мемлекеттік қызметті көрсетуден бас тарту туралы хабарлама жасалды.</w:t>
      </w:r>
      <w:r>
        <w:br/>
      </w:r>
      <w:r>
        <w:rPr>
          <w:rFonts w:ascii="Times New Roman"/>
          <w:b w:val="false"/>
          <w:i w:val="false"/>
          <w:color w:val="000000"/>
          <w:sz w:val="28"/>
        </w:rPr>
        <w:t>
      2) көрсетілетін қызметті алушы электрондық мемлекеттік қызметті таңдау, электрондық сұраныстың жолақтарын толтыру, Стандартың 9-тармағында көрсетілген құжаттарды қоса беру және көрсетілетін қызметті алушының электрондық цифрлық қолтаңбасын (бұдан әрі - ЭЦҚ) сұранысты куәландыру және оның түпнұсқалығын растау үшін таңдау.</w:t>
      </w:r>
      <w:r>
        <w:br/>
      </w:r>
      <w:r>
        <w:rPr>
          <w:rFonts w:ascii="Times New Roman"/>
          <w:b w:val="false"/>
          <w:i w:val="false"/>
          <w:color w:val="000000"/>
          <w:sz w:val="28"/>
        </w:rPr>
        <w:t>
      Көрсетілетін қызметті алушының ЭЦҚ түпнұсқалығы расталмаған жағдайда бас тарту туралы хабарлама жасау.</w:t>
      </w:r>
      <w:r>
        <w:br/>
      </w:r>
      <w:r>
        <w:rPr>
          <w:rFonts w:ascii="Times New Roman"/>
          <w:b w:val="false"/>
          <w:i w:val="false"/>
          <w:color w:val="000000"/>
          <w:sz w:val="28"/>
        </w:rPr>
        <w:t>
      3) электрондық сұранысты электрондық мемлекеттік қызметті көрсету үшін көрсетілетін қызметті алушының электрондық цифрлық қотаңбасымен ЭЦҚ арқылы куәландыру (қол қою);</w:t>
      </w:r>
      <w:r>
        <w:br/>
      </w:r>
      <w:r>
        <w:rPr>
          <w:rFonts w:ascii="Times New Roman"/>
          <w:b w:val="false"/>
          <w:i w:val="false"/>
          <w:color w:val="000000"/>
          <w:sz w:val="28"/>
        </w:rPr>
        <w:t>
      4) көрсетілетін қызметті беруші кеңсесінің қызметкері электрондық сұранысты тіркейді (он бес минуттан аспайды);</w:t>
      </w:r>
      <w:r>
        <w:br/>
      </w:r>
      <w:r>
        <w:rPr>
          <w:rFonts w:ascii="Times New Roman"/>
          <w:b w:val="false"/>
          <w:i w:val="false"/>
          <w:color w:val="000000"/>
          <w:sz w:val="28"/>
        </w:rPr>
        <w:t>
      Көрсетілетін қызметті алушы электрондық сұрату мәртебесі және көрсетілетін қызметті алушының жеке кабинетінің мемлекеттік қызметті алу тарихында мемлекеттік қызметті көрсету мерзімі туралы хабарламаны алады;</w:t>
      </w:r>
      <w:r>
        <w:br/>
      </w:r>
      <w:r>
        <w:rPr>
          <w:rFonts w:ascii="Times New Roman"/>
          <w:b w:val="false"/>
          <w:i w:val="false"/>
          <w:color w:val="000000"/>
          <w:sz w:val="28"/>
        </w:rPr>
        <w:t>
      5) көрсетілетін қызметті берушінің басшысы орындаушы – облыстың, ауданның (облыстық маңызы бар қаланың) жер қатынастары жөніндегі уәкілетті органын айқындайды, бұрыштамаға қол қояды (үш сағат ішінде);</w:t>
      </w:r>
      <w:r>
        <w:br/>
      </w:r>
      <w:r>
        <w:rPr>
          <w:rFonts w:ascii="Times New Roman"/>
          <w:b w:val="false"/>
          <w:i w:val="false"/>
          <w:color w:val="000000"/>
          <w:sz w:val="28"/>
        </w:rPr>
        <w:t>
      6) облыстың, ауданның (облыстық маңызы бар қаланың) жер қатынастары жөніндегі уәкілетті органының басшысы жауапты орындаушыны айқындайды (үш сағат ішінде);</w:t>
      </w:r>
      <w:r>
        <w:br/>
      </w:r>
      <w:r>
        <w:rPr>
          <w:rFonts w:ascii="Times New Roman"/>
          <w:b w:val="false"/>
          <w:i w:val="false"/>
          <w:color w:val="000000"/>
          <w:sz w:val="28"/>
        </w:rPr>
        <w:t>
      7) жауапты орындаушы ұсынылған құжаттарды тексереді, іздестіру жұмыстарын жүргізу үшін жер учаскелерін пайдалануға рұқсат беру туралы өкім жобасын әзірлейді, келіседі және енгізеді (алты жұмыс күні ішінде);</w:t>
      </w:r>
      <w:r>
        <w:br/>
      </w:r>
      <w:r>
        <w:rPr>
          <w:rFonts w:ascii="Times New Roman"/>
          <w:b w:val="false"/>
          <w:i w:val="false"/>
          <w:color w:val="000000"/>
          <w:sz w:val="28"/>
        </w:rPr>
        <w:t>
      8) көрсетілетін қызметті беруші іздестіру жұмыстарын жүргізу үшін жер учаскелерін пайдалануға рұқсат беру туралы өкім қабылдайды (үш жұмыс күні ішінде).</w:t>
      </w:r>
      <w:r>
        <w:br/>
      </w:r>
      <w:r>
        <w:rPr>
          <w:rFonts w:ascii="Times New Roman"/>
          <w:b w:val="false"/>
          <w:i w:val="false"/>
          <w:color w:val="000000"/>
          <w:sz w:val="28"/>
        </w:rPr>
        <w:t>
      9) көрсетілетін қызметті берушімен ЭЦҚ қол қойылған электрондық құжат нысанындағы мемлекеттік қызмет көрсету нәтижесін көрсетілетін қызметті алушының "жеке кабинетіне" жібереді (бір сағат ішінде);</w:t>
      </w:r>
      <w:r>
        <w:br/>
      </w:r>
      <w:r>
        <w:rPr>
          <w:rFonts w:ascii="Times New Roman"/>
          <w:b w:val="false"/>
          <w:i w:val="false"/>
          <w:color w:val="000000"/>
          <w:sz w:val="28"/>
        </w:rPr>
        <w:t>
      10) көрсетілетін қызметті алушымен көрсетілетін қызметті алушының "жеке кабинетінің" мемлекеттік қызметтерді алу тарихында мемлекеттік қызметті көрсету нәтижесін алу.</w:t>
      </w:r>
      <w:r>
        <w:br/>
      </w:r>
      <w:r>
        <w:rPr>
          <w:rFonts w:ascii="Times New Roman"/>
          <w:b w:val="false"/>
          <w:i w:val="false"/>
          <w:color w:val="000000"/>
          <w:sz w:val="28"/>
        </w:rPr>
        <w:t xml:space="preserve">
      Портал арқылы мемлекеттік қызметті көрсетуде іске қосылатын ақпараттық жүйелердің функционалдық өзара іс-қимылын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 бизнес-үдерістерінің анықтамалығында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 жер учаскесін пайдалануға рұқсат беру" мемлекеттік көрсетілетін қызмет регламентіне қосымша</w:t>
            </w:r>
          </w:p>
        </w:tc>
      </w:tr>
    </w:tbl>
    <w:p>
      <w:pPr>
        <w:spacing w:after="0"/>
        <w:ind w:left="0"/>
        <w:jc w:val="left"/>
      </w:pPr>
      <w:r>
        <w:rPr>
          <w:rFonts w:ascii="Times New Roman"/>
          <w:b/>
          <w:i w:val="false"/>
          <w:color w:val="000000"/>
        </w:rPr>
        <w:t xml:space="preserve"> Мемлекеттік қызметті көрсетудің бизнес-үдерістерінің анықтамалығы "Іздестіру жұмыстарын жүргізу үшін жер учаскелерін пайдалануға рұқсат беру" Мемлекеттік қызметті көрсетілетін қызметті берушінің кеңсесі арқылы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Мемлекеттік қызметті Халыққа қызмет көрсету орталығы арқылы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Мемлекеттік қызметті портал арқылы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83"/>
        <w:gridCol w:w="8717"/>
      </w:tblGrid>
      <w:tr>
        <w:trPr>
          <w:trHeight w:val="30" w:hRule="atLeast"/>
        </w:trPr>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287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028700" cy="787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мемлекеттік қызметті көрсетуді бастау немесе аяқтау </w:t>
            </w:r>
            <w:r>
              <w:br/>
            </w:r>
            <w:r>
              <w:rPr>
                <w:rFonts w:ascii="Times New Roman"/>
                <w:b w:val="false"/>
                <w:i w:val="false"/>
                <w:color w:val="000000"/>
                <w:sz w:val="20"/>
              </w:rPr>
              <w:t>
</w:t>
            </w:r>
          </w:p>
        </w:tc>
      </w:tr>
      <w:tr>
        <w:trPr>
          <w:trHeight w:val="30" w:hRule="atLeast"/>
        </w:trPr>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763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76300" cy="762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көрсетілетін қызметті алушы рәсімінің (іс-қимылының) және (немесе) ҚФБ атауы</w:t>
            </w:r>
            <w:r>
              <w:br/>
            </w:r>
            <w:r>
              <w:rPr>
                <w:rFonts w:ascii="Times New Roman"/>
                <w:b w:val="false"/>
                <w:i w:val="false"/>
                <w:color w:val="000000"/>
                <w:sz w:val="20"/>
              </w:rPr>
              <w:t>
</w:t>
            </w:r>
          </w:p>
        </w:tc>
      </w:tr>
      <w:tr>
        <w:trPr>
          <w:trHeight w:val="30" w:hRule="atLeast"/>
        </w:trPr>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541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054100" cy="800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таңдау нұсқасы</w:t>
            </w:r>
            <w:r>
              <w:br/>
            </w:r>
            <w:r>
              <w:rPr>
                <w:rFonts w:ascii="Times New Roman"/>
                <w:b w:val="false"/>
                <w:i w:val="false"/>
                <w:color w:val="000000"/>
                <w:sz w:val="20"/>
              </w:rPr>
              <w:t>
</w:t>
            </w:r>
          </w:p>
        </w:tc>
      </w:tr>
      <w:tr>
        <w:trPr>
          <w:trHeight w:val="30" w:hRule="atLeast"/>
        </w:trPr>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55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1557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келесі рәсімге (іс-қимылға) өту</w:t>
            </w:r>
            <w:r>
              <w:br/>
            </w:r>
            <w:r>
              <w:rPr>
                <w:rFonts w:ascii="Times New Roman"/>
                <w:b w:val="false"/>
                <w:i w:val="false"/>
                <w:color w:val="000000"/>
                <w:sz w:val="20"/>
              </w:rPr>
              <w:t>
</w:t>
            </w:r>
          </w:p>
        </w:tc>
      </w:tr>
      <w:tr>
        <w:trPr>
          <w:trHeight w:val="30" w:hRule="atLeast"/>
        </w:trPr>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АЖ</w:t>
            </w:r>
            <w:r>
              <w:br/>
            </w:r>
            <w:r>
              <w:rPr>
                <w:rFonts w:ascii="Times New Roman"/>
                <w:b w:val="false"/>
                <w:i w:val="false"/>
                <w:color w:val="000000"/>
                <w:sz w:val="20"/>
              </w:rPr>
              <w:t>
</w:t>
            </w:r>
          </w:p>
        </w:tc>
        <w:tc>
          <w:tcPr>
            <w:tcW w:w="8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ақпараттық жүйе</w:t>
            </w:r>
            <w:r>
              <w:br/>
            </w:r>
            <w:r>
              <w:rPr>
                <w:rFonts w:ascii="Times New Roman"/>
                <w:b w:val="false"/>
                <w:i w:val="false"/>
                <w:color w:val="000000"/>
                <w:sz w:val="20"/>
              </w:rPr>
              <w:t>
</w:t>
            </w:r>
          </w:p>
        </w:tc>
      </w:tr>
      <w:tr>
        <w:trPr>
          <w:trHeight w:val="30" w:hRule="atLeast"/>
        </w:trPr>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ҚФБ</w:t>
            </w:r>
            <w:r>
              <w:br/>
            </w:r>
            <w:r>
              <w:rPr>
                <w:rFonts w:ascii="Times New Roman"/>
                <w:b w:val="false"/>
                <w:i w:val="false"/>
                <w:color w:val="000000"/>
                <w:sz w:val="20"/>
              </w:rPr>
              <w:t>
</w:t>
            </w:r>
          </w:p>
        </w:tc>
        <w:tc>
          <w:tcPr>
            <w:tcW w:w="8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құрылымдық-функционалдық бірлік </w:t>
            </w:r>
            <w:r>
              <w:br/>
            </w:r>
            <w:r>
              <w:rPr>
                <w:rFonts w:ascii="Times New Roman"/>
                <w:b w:val="false"/>
                <w:i w:val="false"/>
                <w:color w:val="000000"/>
                <w:sz w:val="20"/>
              </w:rPr>
              <w:t>
</w:t>
            </w:r>
          </w:p>
        </w:tc>
      </w:tr>
      <w:tr>
        <w:trPr>
          <w:trHeight w:val="30" w:hRule="atLeast"/>
        </w:trPr>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ЭҮП/ЕЛП</w:t>
            </w:r>
            <w:r>
              <w:br/>
            </w:r>
            <w:r>
              <w:rPr>
                <w:rFonts w:ascii="Times New Roman"/>
                <w:b w:val="false"/>
                <w:i w:val="false"/>
                <w:color w:val="000000"/>
                <w:sz w:val="20"/>
              </w:rPr>
              <w:t>
</w:t>
            </w:r>
          </w:p>
        </w:tc>
        <w:tc>
          <w:tcPr>
            <w:tcW w:w="8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www.egov.kz "электрондық үкіметінің" веб-порталы немесе www.elicense.kz "Е-лицензиялау" веб-порталы</w:t>
            </w:r>
            <w:r>
              <w:br/>
            </w:r>
            <w:r>
              <w:rPr>
                <w:rFonts w:ascii="Times New Roman"/>
                <w:b w:val="false"/>
                <w:i w:val="false"/>
                <w:color w:val="000000"/>
                <w:sz w:val="20"/>
              </w:rPr>
              <w:t>
</w:t>
            </w:r>
          </w:p>
        </w:tc>
      </w:tr>
      <w:tr>
        <w:trPr>
          <w:trHeight w:val="30" w:hRule="atLeast"/>
        </w:trPr>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ХҚО БАЖ</w:t>
            </w:r>
            <w:r>
              <w:br/>
            </w:r>
            <w:r>
              <w:rPr>
                <w:rFonts w:ascii="Times New Roman"/>
                <w:b w:val="false"/>
                <w:i w:val="false"/>
                <w:color w:val="000000"/>
                <w:sz w:val="20"/>
              </w:rPr>
              <w:t>
</w:t>
            </w:r>
          </w:p>
        </w:tc>
        <w:tc>
          <w:tcPr>
            <w:tcW w:w="8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халыққа қызмет көрсету орталығына арналған біріктірілген ақпараттық жүйесі</w:t>
            </w:r>
            <w:r>
              <w:br/>
            </w:r>
            <w:r>
              <w:rPr>
                <w:rFonts w:ascii="Times New Roman"/>
                <w:b w:val="false"/>
                <w:i w:val="false"/>
                <w:color w:val="000000"/>
                <w:sz w:val="20"/>
              </w:rPr>
              <w:t>
</w:t>
            </w:r>
          </w:p>
        </w:tc>
      </w:tr>
      <w:tr>
        <w:trPr>
          <w:trHeight w:val="30" w:hRule="atLeast"/>
        </w:trPr>
        <w:tc>
          <w:tcPr>
            <w:tcW w:w="3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ЭЦҚ </w:t>
            </w:r>
            <w:r>
              <w:br/>
            </w:r>
            <w:r>
              <w:rPr>
                <w:rFonts w:ascii="Times New Roman"/>
                <w:b w:val="false"/>
                <w:i w:val="false"/>
                <w:color w:val="000000"/>
                <w:sz w:val="20"/>
              </w:rPr>
              <w:t>
</w:t>
            </w:r>
          </w:p>
        </w:tc>
        <w:tc>
          <w:tcPr>
            <w:tcW w:w="8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электрондық цифрлық қолтаңба</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2014 жылғы 16 маусымдағы</w:t>
            </w:r>
            <w:r>
              <w:br/>
            </w:r>
            <w:r>
              <w:rPr>
                <w:rFonts w:ascii="Times New Roman"/>
                <w:b w:val="false"/>
                <w:i w:val="false"/>
                <w:color w:val="000000"/>
                <w:sz w:val="20"/>
              </w:rPr>
              <w:t>№ 199 қаулысымен бекітілген</w:t>
            </w:r>
          </w:p>
        </w:tc>
      </w:tr>
    </w:tbl>
    <w:bookmarkStart w:name="z24" w:id="12"/>
    <w:p>
      <w:pPr>
        <w:spacing w:after="0"/>
        <w:ind w:left="0"/>
        <w:jc w:val="left"/>
      </w:pPr>
      <w:r>
        <w:rPr>
          <w:rFonts w:ascii="Times New Roman"/>
          <w:b/>
          <w:i w:val="false"/>
          <w:color w:val="000000"/>
        </w:rPr>
        <w:t xml:space="preserve"> "Жер учаскесінің нысаналы мақсатын өзгертуге шешім беру" мемлекеттік көрсетілетін қызмет регламенті</w:t>
      </w:r>
      <w:r>
        <w:br/>
      </w:r>
      <w:r>
        <w:rPr>
          <w:rFonts w:ascii="Times New Roman"/>
          <w:b/>
          <w:i w:val="false"/>
          <w:color w:val="000000"/>
        </w:rPr>
        <w:t>1. Жалпы ережелер</w:t>
      </w:r>
    </w:p>
    <w:bookmarkEnd w:id="12"/>
    <w:p>
      <w:pPr>
        <w:spacing w:after="0"/>
        <w:ind w:left="0"/>
        <w:jc w:val="left"/>
      </w:pPr>
      <w:r>
        <w:rPr>
          <w:rFonts w:ascii="Times New Roman"/>
          <w:b w:val="false"/>
          <w:i w:val="false"/>
          <w:color w:val="000000"/>
          <w:sz w:val="28"/>
        </w:rPr>
        <w:t>      1. "Жер учаскесінің нысаналы мақсатын өзгертуге шешім беру" мемлекеттік көрсетілетін қызметті (бұдан әрі – мемлекеттік көрсетілетін қызмет) Солтүстік Қазақстан облысының, аудандардың және облыстық маңызы бар қалалардың жергілікті атқарушы органдары көрсетеді (бұдан әрі – көрсетілетін қызметті беруші).</w:t>
      </w:r>
      <w:r>
        <w:br/>
      </w:r>
      <w:r>
        <w:rPr>
          <w:rFonts w:ascii="Times New Roman"/>
          <w:b w:val="false"/>
          <w:i w:val="false"/>
          <w:color w:val="000000"/>
          <w:sz w:val="28"/>
        </w:rPr>
        <w:t>
      Мемлекеттік көрсетілетін қызмет жеке, заңды тұлғаларға, не олардың уәкілетті өкілдеріне көрсетіледі (бұдан әрі – көрсетілетін қызметті алушы).</w:t>
      </w:r>
      <w:r>
        <w:br/>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"Халыққа қызмет көрсету орталығы" республикалық мемлекеттік кәсіпорнының Солтүстік Қазақстан облысы бойынша филиалы мен оның қалалық және аудандық бөлімдері арқылы (бұдан әрі – ХҚО);</w:t>
      </w:r>
      <w:r>
        <w:br/>
      </w:r>
      <w:r>
        <w:rPr>
          <w:rFonts w:ascii="Times New Roman"/>
          <w:b w:val="false"/>
          <w:i w:val="false"/>
          <w:color w:val="000000"/>
          <w:sz w:val="28"/>
        </w:rPr>
        <w:t>
      3) www.egov.kz "электрондық үкімет" веб-порталы немесе www.elicense.kz "Е-лицензиялау" веб-порталы арқылы жүзеге асырылады (бұдан әрі – портал).</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қызметті көрсету нәтижесі – жер учаскесінің нысаналы мақсатын өзгертуге шешім беру туралы қаулы (бұдан әрі - шешім).</w:t>
      </w:r>
      <w:r>
        <w:br/>
      </w:r>
      <w:r>
        <w:rPr>
          <w:rFonts w:ascii="Times New Roman"/>
          <w:b w:val="false"/>
          <w:i w:val="false"/>
          <w:color w:val="000000"/>
          <w:sz w:val="28"/>
        </w:rPr>
        <w:t>
      4. Мемлекеттік қызмет көрсету нәтижесін беру нысаны: электрондық және (немесе) қағаз түрінде.</w:t>
      </w:r>
      <w:r>
        <w:br/>
      </w:r>
      <w:r>
        <w:rPr>
          <w:rFonts w:ascii="Times New Roman"/>
          <w:b w:val="false"/>
          <w:i w:val="false"/>
          <w:color w:val="000000"/>
          <w:sz w:val="28"/>
        </w:rPr>
        <w:t>
</w:t>
      </w:r>
    </w:p>
    <w:bookmarkStart w:name="z25" w:id="13"/>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іс-қимыл тәртібін сипаттау</w:t>
      </w:r>
    </w:p>
    <w:bookmarkEnd w:id="13"/>
    <w:p>
      <w:pPr>
        <w:spacing w:after="0"/>
        <w:ind w:left="0"/>
        <w:jc w:val="left"/>
      </w:pPr>
      <w:r>
        <w:rPr>
          <w:rFonts w:ascii="Times New Roman"/>
          <w:b w:val="false"/>
          <w:i w:val="false"/>
          <w:color w:val="000000"/>
          <w:sz w:val="28"/>
        </w:rPr>
        <w:t xml:space="preserve">      5. Көрсетілетін қызметті алушы (не сенімхат бойынша оның өкілі) көрсетілетін қызметті берушіге өтініш білдірген кезде мемлекеттік қызмет көрсету бойынша іс-қимылды бастауға негіздеме көрсетілетін қызметті берушінің "Жер қатынастары, геодезия және картография саласында мемлекеттік көрсетілетін қызметтер стандарттарын бекіту туралы" Қазақстан Республикасы Үкіметінің 2014 жылғы 16 сәуірдегі № 358 қаулысымен бекітілген "Жер учаскесінің нысаналы мақсатын өзгертуге шешім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үлгідегі өтінішті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құжаттармен (бұдан әрі – құжаттар топтамасы) қоса қабылдау, немесе көрсетілетін қызметті алушының электрондық сұрату болып табылады.</w:t>
      </w:r>
      <w:r>
        <w:br/>
      </w:r>
      <w:r>
        <w:rPr>
          <w:rFonts w:ascii="Times New Roman"/>
          <w:b w:val="false"/>
          <w:i w:val="false"/>
          <w:color w:val="000000"/>
          <w:sz w:val="28"/>
        </w:rPr>
        <w:t>
      6. Мемлекеттік қызмет көрсету үдерісінің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 кеңсесінің қызметкері көрсетілетін қызметті алушыдан немесе ХҚО-нан өтінішті және құжаттар топтамасын қабылдайды, оларды тіркейді және мыналар көрсетіле отырып, тиісті құжаттардың қабылданғаны туралы талонды береді:</w:t>
      </w:r>
      <w:r>
        <w:br/>
      </w:r>
      <w:r>
        <w:rPr>
          <w:rFonts w:ascii="Times New Roman"/>
          <w:b w:val="false"/>
          <w:i w:val="false"/>
          <w:color w:val="000000"/>
          <w:sz w:val="28"/>
        </w:rPr>
        <w:t>
      сұрату нөмірі және қабылданған күні;</w:t>
      </w:r>
      <w:r>
        <w:br/>
      </w:r>
      <w:r>
        <w:rPr>
          <w:rFonts w:ascii="Times New Roman"/>
          <w:b w:val="false"/>
          <w:i w:val="false"/>
          <w:color w:val="000000"/>
          <w:sz w:val="28"/>
        </w:rPr>
        <w:t>
      сұратылатын мемлекеттік көрсетілетін қызмет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ХҚО қызметкерінің тегі, аты, әкесінің аты;</w:t>
      </w:r>
      <w:r>
        <w:br/>
      </w:r>
      <w:r>
        <w:rPr>
          <w:rFonts w:ascii="Times New Roman"/>
          <w:b w:val="false"/>
          <w:i w:val="false"/>
          <w:color w:val="000000"/>
          <w:sz w:val="28"/>
        </w:rPr>
        <w:t>
      көрсетілетін қызметті алушының тегі, аты, әкесінің аты, көрсетілетін қызметті алушы өкілінің тегі, аты, әкесінің аты және олардың байланыс телефондары (көрсетілетін қызметті берушіге өтініш білдірген кезде), не берілетін құжаттар тізілімінде құжаттарды алу туралы белгі жасайды (көрсетілетін қызметті берушіге ХҚО арқылы өтініш білдіргенде), он бес минуттан аспайды;</w:t>
      </w:r>
      <w:r>
        <w:br/>
      </w:r>
      <w:r>
        <w:rPr>
          <w:rFonts w:ascii="Times New Roman"/>
          <w:b w:val="false"/>
          <w:i w:val="false"/>
          <w:color w:val="000000"/>
          <w:sz w:val="28"/>
        </w:rPr>
        <w:t>
      2) көрсетілетін қызметті берушінің басшысы орындаушы – облыстың, ауданның (облыстық маңызы бар қаланың) жер қатынастары жөніндегі уәкілетті органын айқындайды, бір жұмыс күні ішінде өтінішке бұрыштама қояды;</w:t>
      </w:r>
      <w:r>
        <w:br/>
      </w:r>
      <w:r>
        <w:rPr>
          <w:rFonts w:ascii="Times New Roman"/>
          <w:b w:val="false"/>
          <w:i w:val="false"/>
          <w:color w:val="000000"/>
          <w:sz w:val="28"/>
        </w:rPr>
        <w:t>
      3) облыстың, ауданның (облыстық маңызы бар қаланың) жер қатынастары жөніндегі уәкілетті органының басшысы үш сағат ішінде жауапты орындаушыны айқындайды;</w:t>
      </w:r>
      <w:r>
        <w:br/>
      </w:r>
      <w:r>
        <w:rPr>
          <w:rFonts w:ascii="Times New Roman"/>
          <w:b w:val="false"/>
          <w:i w:val="false"/>
          <w:color w:val="000000"/>
          <w:sz w:val="28"/>
        </w:rPr>
        <w:t>
      4) жауапты орындаушы ұсынылған құжаттарды тексереді, он жұмыс күні ішінде жер комиссиясының (бұдан әрі – Комиссия) отырысына құжаттар топтамасын дайындайды;</w:t>
      </w:r>
      <w:r>
        <w:br/>
      </w:r>
      <w:r>
        <w:rPr>
          <w:rFonts w:ascii="Times New Roman"/>
          <w:b w:val="false"/>
          <w:i w:val="false"/>
          <w:color w:val="000000"/>
          <w:sz w:val="28"/>
        </w:rPr>
        <w:t>
      5) комиссия ұсынылған құжаттарды қарастырады және сегіз жұмыс күні ішінде қорытынды әзірлейді;</w:t>
      </w:r>
      <w:r>
        <w:br/>
      </w:r>
      <w:r>
        <w:rPr>
          <w:rFonts w:ascii="Times New Roman"/>
          <w:b w:val="false"/>
          <w:i w:val="false"/>
          <w:color w:val="000000"/>
          <w:sz w:val="28"/>
        </w:rPr>
        <w:t>
      6) жауапты орындаушы комиссияның қорытындысы негізінде көрсетілетін қызметті алушыға мемлекеттік қызмет көрсету кезінде жеті жұмыс күні ішінде немесе портал арқылы, не ХҚО арқылы мемлекеттік қызмет көрсету кезінде алты жұмыс күні ішінде жер учаскесінің нысаналы мақсатын өзгертуге шешім беру туралы қаулы жобасын әзірлейді, келіседі және енгізеді;</w:t>
      </w:r>
      <w:r>
        <w:br/>
      </w:r>
      <w:r>
        <w:rPr>
          <w:rFonts w:ascii="Times New Roman"/>
          <w:b w:val="false"/>
          <w:i w:val="false"/>
          <w:color w:val="000000"/>
          <w:sz w:val="28"/>
        </w:rPr>
        <w:t>
      7) көрсетілетін қызметті беруші үш жұмыс күні ішінде жер учаскесінің нысаналы мақсатын өзгертуге рұқсат беру туралы қаулы қабылдайды;</w:t>
      </w:r>
      <w:r>
        <w:br/>
      </w:r>
      <w:r>
        <w:rPr>
          <w:rFonts w:ascii="Times New Roman"/>
          <w:b w:val="false"/>
          <w:i w:val="false"/>
          <w:color w:val="000000"/>
          <w:sz w:val="28"/>
        </w:rPr>
        <w:t>
      8) көрсетілетін қызметті берушінің кеңсе қызметкері көрсетілетін қызметті алушыға жеті жұмыс күнінен кешіктірмей он бес минут ішінде мемлекеттік қызметті көрсету нәтижесін береді, не бір сағат ішінде ХҚО-на жолдайды, не оны қабылдағаннан кейін үш жұмыс күнінен кешіктірмей портал арқылы электрондық құжат түрінде көрсетілетін қызметті алушыға жолдайды.</w:t>
      </w:r>
      <w:r>
        <w:br/>
      </w:r>
      <w:r>
        <w:rPr>
          <w:rFonts w:ascii="Times New Roman"/>
          <w:b w:val="false"/>
          <w:i w:val="false"/>
          <w:color w:val="000000"/>
          <w:sz w:val="28"/>
        </w:rPr>
        <w:t>
      7. Келесі рәсімді (іс-қимылды) орындауды бастауға негіздеме болатын мемлекеттік қызметті көрсету бойынша рәсімнің (іс-қимылдың) нәтижесі:</w:t>
      </w:r>
      <w:r>
        <w:br/>
      </w:r>
      <w:r>
        <w:rPr>
          <w:rFonts w:ascii="Times New Roman"/>
          <w:b w:val="false"/>
          <w:i w:val="false"/>
          <w:color w:val="000000"/>
          <w:sz w:val="28"/>
        </w:rPr>
        <w:t>
      1) қабылдау, тіркеу, тиісті құжаттарды қабылдау туралы талон беру, не берілетін құжаттар тізілімінде құжаттарды алу туралы белгі жасау (кеңсе қызметкері);</w:t>
      </w:r>
      <w:r>
        <w:br/>
      </w:r>
      <w:r>
        <w:rPr>
          <w:rFonts w:ascii="Times New Roman"/>
          <w:b w:val="false"/>
          <w:i w:val="false"/>
          <w:color w:val="000000"/>
          <w:sz w:val="28"/>
        </w:rPr>
        <w:t>
      2) бұрыштама қою, құрылымдық бөлімшеге өтініш пен құжаттар топтамасын жолдау (басшы);</w:t>
      </w:r>
      <w:r>
        <w:br/>
      </w:r>
      <w:r>
        <w:rPr>
          <w:rFonts w:ascii="Times New Roman"/>
          <w:b w:val="false"/>
          <w:i w:val="false"/>
          <w:color w:val="000000"/>
          <w:sz w:val="28"/>
        </w:rPr>
        <w:t>
      3) жауапты орындаушыны белгілеу (облыстың, ауданның (облыстық маңызы бар қаланың) жер қатынастары жөніндегі уәкілетті органының басшысы);</w:t>
      </w:r>
      <w:r>
        <w:br/>
      </w:r>
      <w:r>
        <w:rPr>
          <w:rFonts w:ascii="Times New Roman"/>
          <w:b w:val="false"/>
          <w:i w:val="false"/>
          <w:color w:val="000000"/>
          <w:sz w:val="28"/>
        </w:rPr>
        <w:t>
      4) өтінішті және құжаттар топтамасын Комиссияға жіберу (жауапты орындаушы);</w:t>
      </w:r>
      <w:r>
        <w:br/>
      </w:r>
      <w:r>
        <w:rPr>
          <w:rFonts w:ascii="Times New Roman"/>
          <w:b w:val="false"/>
          <w:i w:val="false"/>
          <w:color w:val="000000"/>
          <w:sz w:val="28"/>
        </w:rPr>
        <w:t>
      5) ұсынылған құжаттарды қарау, қорытынды әзірлеу (Комиссия);</w:t>
      </w:r>
      <w:r>
        <w:br/>
      </w:r>
      <w:r>
        <w:rPr>
          <w:rFonts w:ascii="Times New Roman"/>
          <w:b w:val="false"/>
          <w:i w:val="false"/>
          <w:color w:val="000000"/>
          <w:sz w:val="28"/>
        </w:rPr>
        <w:t>
      6) жер учаскесінің нысаналы мақсатын өзгертуге шешім беру туралы қаулы жобасын әзірлеу, келісу (жауапты орындаушы);</w:t>
      </w:r>
      <w:r>
        <w:br/>
      </w:r>
      <w:r>
        <w:rPr>
          <w:rFonts w:ascii="Times New Roman"/>
          <w:b w:val="false"/>
          <w:i w:val="false"/>
          <w:color w:val="000000"/>
          <w:sz w:val="28"/>
        </w:rPr>
        <w:t>
      7) жер учаскесінің нысаналы мақсатын өзгертуге шешім беру туралы қаулы қабылдау (көрсетілетін қызметті беруші);</w:t>
      </w:r>
      <w:r>
        <w:br/>
      </w:r>
      <w:r>
        <w:rPr>
          <w:rFonts w:ascii="Times New Roman"/>
          <w:b w:val="false"/>
          <w:i w:val="false"/>
          <w:color w:val="000000"/>
          <w:sz w:val="28"/>
        </w:rPr>
        <w:t>
      8) көрсетілетін қызметті алушыға беру, не ХҚО-на немесе мемлекеттік қызметті көрсету нәтижесін портал арқылы электрондық құжат түрінде көрсетілетін қызметті алушыға жіберу (кеңсе қызметкері).</w:t>
      </w:r>
      <w:r>
        <w:br/>
      </w:r>
      <w:r>
        <w:rPr>
          <w:rFonts w:ascii="Times New Roman"/>
          <w:b w:val="false"/>
          <w:i w:val="false"/>
          <w:color w:val="000000"/>
          <w:sz w:val="28"/>
        </w:rPr>
        <w:t>
</w:t>
      </w:r>
    </w:p>
    <w:bookmarkStart w:name="z26" w:id="14"/>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іс-қимыл тәртібін сипаттау</w:t>
      </w:r>
    </w:p>
    <w:bookmarkEnd w:id="14"/>
    <w:p>
      <w:pPr>
        <w:spacing w:after="0"/>
        <w:ind w:left="0"/>
        <w:jc w:val="left"/>
      </w:pPr>
      <w:r>
        <w:rPr>
          <w:rFonts w:ascii="Times New Roman"/>
          <w:b w:val="false"/>
          <w:i w:val="false"/>
          <w:color w:val="000000"/>
          <w:sz w:val="28"/>
        </w:rPr>
        <w:t>      8. Мемлекеттік қызмет көрсету үдерісіне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облыстың, ауданның (облыстық маңызы бар қаланың) жер қатынастары жөніндегі уәкілетті органының басшысы;</w:t>
      </w:r>
      <w:r>
        <w:br/>
      </w:r>
      <w:r>
        <w:rPr>
          <w:rFonts w:ascii="Times New Roman"/>
          <w:b w:val="false"/>
          <w:i w:val="false"/>
          <w:color w:val="000000"/>
          <w:sz w:val="28"/>
        </w:rPr>
        <w:t>
      4) жауапты орындаушы;</w:t>
      </w:r>
      <w:r>
        <w:br/>
      </w:r>
      <w:r>
        <w:rPr>
          <w:rFonts w:ascii="Times New Roman"/>
          <w:b w:val="false"/>
          <w:i w:val="false"/>
          <w:color w:val="000000"/>
          <w:sz w:val="28"/>
        </w:rPr>
        <w:t>
      5) комиссия.</w:t>
      </w:r>
      <w:r>
        <w:br/>
      </w: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қабылдау, тіркеу, талон беру, не берілетін құжаттар тізілімінде құжаттарды алу туралы белгі жасау (кеңсе қызметкері) – он бес минуттан аспайды;</w:t>
      </w:r>
      <w:r>
        <w:br/>
      </w:r>
      <w:r>
        <w:rPr>
          <w:rFonts w:ascii="Times New Roman"/>
          <w:b w:val="false"/>
          <w:i w:val="false"/>
          <w:color w:val="000000"/>
          <w:sz w:val="28"/>
        </w:rPr>
        <w:t>
      2) бұрыштама қою (басшы) – бір жұмыс күні ішінде;</w:t>
      </w:r>
      <w:r>
        <w:br/>
      </w:r>
      <w:r>
        <w:rPr>
          <w:rFonts w:ascii="Times New Roman"/>
          <w:b w:val="false"/>
          <w:i w:val="false"/>
          <w:color w:val="000000"/>
          <w:sz w:val="28"/>
        </w:rPr>
        <w:t>
      3) жауапты орындаушыны айқындау (облыстың, ауданның (облыстық маңызы бар қаланың) жер қатынастары жөніндегі уәкілетті органының басшысы) – үш сағат ішінде;</w:t>
      </w:r>
      <w:r>
        <w:br/>
      </w:r>
      <w:r>
        <w:rPr>
          <w:rFonts w:ascii="Times New Roman"/>
          <w:b w:val="false"/>
          <w:i w:val="false"/>
          <w:color w:val="000000"/>
          <w:sz w:val="28"/>
        </w:rPr>
        <w:t>
      4) өтінішті және құжаттар топтамасын Комиссияға жіберу (жауапты орындаушы) – сегіз жұмыс күні ішінде;</w:t>
      </w:r>
      <w:r>
        <w:br/>
      </w:r>
      <w:r>
        <w:rPr>
          <w:rFonts w:ascii="Times New Roman"/>
          <w:b w:val="false"/>
          <w:i w:val="false"/>
          <w:color w:val="000000"/>
          <w:sz w:val="28"/>
        </w:rPr>
        <w:t>
      5) ұсынылған құжаттарды қарау, қорытынды әзірлеу (Комиссия) – сегіз жұмыс күні ішінде;</w:t>
      </w:r>
      <w:r>
        <w:br/>
      </w:r>
      <w:r>
        <w:rPr>
          <w:rFonts w:ascii="Times New Roman"/>
          <w:b w:val="false"/>
          <w:i w:val="false"/>
          <w:color w:val="000000"/>
          <w:sz w:val="28"/>
        </w:rPr>
        <w:t>
      6) қаулы жобасын әзірлеу, келісу (жауапты орындаушы) - жеті жұмыс күні ішінде, көрсетілетін қызметті беруші немесе портал арқылы мемлекеттік қызмет көрсету кезінде, не ХҚО арқылы мемлекеттік қызмет көрсету кезінде алты жұмыс күні ішінде;</w:t>
      </w:r>
      <w:r>
        <w:br/>
      </w:r>
      <w:r>
        <w:rPr>
          <w:rFonts w:ascii="Times New Roman"/>
          <w:b w:val="false"/>
          <w:i w:val="false"/>
          <w:color w:val="000000"/>
          <w:sz w:val="28"/>
        </w:rPr>
        <w:t>
      7) (көрсетілетін қызметті беруші) қаулы қабылдау – үш жұмыс күні ішінде;</w:t>
      </w:r>
      <w:r>
        <w:br/>
      </w:r>
      <w:r>
        <w:rPr>
          <w:rFonts w:ascii="Times New Roman"/>
          <w:b w:val="false"/>
          <w:i w:val="false"/>
          <w:color w:val="000000"/>
          <w:sz w:val="28"/>
        </w:rPr>
        <w:t>
      8) көрсетілетін қызметті алушыға мемлекеттік қызметті көрсету нәтижесін (кеңсе қызметкері) – он бес минут ішінде, немесе бір сағат ішінде ХҚО-на жіберу, не оны қабылдағаннан кейін үш жұмыс күнінен кешіктірмей портал арқылы электрондық құжат түрінде көрсетілетін қызметті алушыға жіберу.</w:t>
      </w:r>
      <w:r>
        <w:br/>
      </w:r>
      <w:r>
        <w:rPr>
          <w:rFonts w:ascii="Times New Roman"/>
          <w:b w:val="false"/>
          <w:i w:val="false"/>
          <w:color w:val="000000"/>
          <w:sz w:val="28"/>
        </w:rPr>
        <w:t xml:space="preserve">
      Әрбір рәсімнің ұзақтығы көрсетіле отырып, құрылымдық бөлімшелердің (қызметкерлердің) арасындағы рәсімдер (іс-қимылдар) реттілігін сипаттау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көрсетудің бизнес-үдерістер анықтамалығында көрсетілген.</w:t>
      </w:r>
      <w:r>
        <w:br/>
      </w:r>
      <w:r>
        <w:rPr>
          <w:rFonts w:ascii="Times New Roman"/>
          <w:b w:val="false"/>
          <w:i w:val="false"/>
          <w:color w:val="000000"/>
          <w:sz w:val="28"/>
        </w:rPr>
        <w:t>
</w:t>
      </w:r>
    </w:p>
    <w:bookmarkStart w:name="z27" w:id="15"/>
    <w:p>
      <w:pPr>
        <w:spacing w:after="0"/>
        <w:ind w:left="0"/>
        <w:jc w:val="left"/>
      </w:pPr>
      <w:r>
        <w:rPr>
          <w:rFonts w:ascii="Times New Roman"/>
          <w:b/>
          <w:i w:val="false"/>
          <w:color w:val="000000"/>
        </w:rPr>
        <w:t xml:space="preserve"> 4. Мемлекеттік қызмет көрсету үдерісінде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15"/>
    <w:p>
      <w:pPr>
        <w:spacing w:after="0"/>
        <w:ind w:left="0"/>
        <w:jc w:val="left"/>
      </w:pPr>
      <w:r>
        <w:rPr>
          <w:rFonts w:ascii="Times New Roman"/>
          <w:b w:val="false"/>
          <w:i w:val="false"/>
          <w:color w:val="000000"/>
          <w:sz w:val="28"/>
        </w:rPr>
        <w:t>      10. ХҚО-на өтініш білдіру кезінде мемлекеттік қызмет көрсету бойынша іс-қимылды бастауға негіздеме ХҚО қызметкерінің көрсетілетін қызметті алушыдан құжаттар топтамасын қабылдау болып табылады.</w:t>
      </w:r>
      <w:r>
        <w:br/>
      </w:r>
      <w:r>
        <w:rPr>
          <w:rFonts w:ascii="Times New Roman"/>
          <w:b w:val="false"/>
          <w:i w:val="false"/>
          <w:color w:val="000000"/>
          <w:sz w:val="28"/>
        </w:rPr>
        <w:t>
      11. Мемлекеттік қызмет көрсету үдерісінің құрамына кіретін әрбір іс-қимылдың мазмұны, оның орындалу ұзақтығы:</w:t>
      </w:r>
      <w:r>
        <w:br/>
      </w:r>
      <w:r>
        <w:rPr>
          <w:rFonts w:ascii="Times New Roman"/>
          <w:b w:val="false"/>
          <w:i w:val="false"/>
          <w:color w:val="000000"/>
          <w:sz w:val="28"/>
        </w:rPr>
        <w:t>
      1) ХҚО-ның қызметкері өтініштің дұрыс толтырылуын және көрсетілетін қызметті алушының ұсынған құжаттар топтамасының толықтығын тексереді (бес минуттан аспайды).</w:t>
      </w:r>
      <w:r>
        <w:br/>
      </w:r>
      <w:r>
        <w:rPr>
          <w:rFonts w:ascii="Times New Roman"/>
          <w:b w:val="false"/>
          <w:i w:val="false"/>
          <w:color w:val="000000"/>
          <w:sz w:val="28"/>
        </w:rPr>
        <w:t xml:space="preserve">
      Көрсетілетін қызметті алушы құжаттар топтамасын толық тапсырмаған жағдайда ХҚО-ның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Құжаттар топтамасын толық тапсырған кезде ХҚО-ның қызметкері оларды "Халыққа қызмет көрсету орталықтарына арналған интеграцияланған ақпараттық жүйе" ақпараттық жүйесінде тіркейді (бұдан әрі – ХҚО ИАЖ) және көрсетілетін қызметті алушыға тиісті құжаттарды қабылдағаны туралы талонды береді.</w:t>
      </w:r>
      <w:r>
        <w:br/>
      </w:r>
      <w:r>
        <w:rPr>
          <w:rFonts w:ascii="Times New Roman"/>
          <w:b w:val="false"/>
          <w:i w:val="false"/>
          <w:color w:val="000000"/>
          <w:sz w:val="28"/>
        </w:rPr>
        <w:t>
      2) егер Қазақстан Республикасының заңдарында өзгеше көзделмесе, ХҚО қызметкері ақпараттық жүйелерде қамтылған, заңмен қорғалатын құпияны құрайтын мәліметтерді пайдалануға көрсетілетін қызметті алушының жазбаша келісімін алады (бес минуттан аспайды);</w:t>
      </w:r>
      <w:r>
        <w:br/>
      </w:r>
      <w:r>
        <w:rPr>
          <w:rFonts w:ascii="Times New Roman"/>
          <w:b w:val="false"/>
          <w:i w:val="false"/>
          <w:color w:val="000000"/>
          <w:sz w:val="28"/>
        </w:rPr>
        <w:t>
      3) ХҚО-ның қызметкері көрсетілетін қызметті алушының жеке басын сәйкестендіреді, көрсетілетін қызметті алушы жайында тиісті ақпаратты және берілген құжаттардың тізімін ХҚО ИАЖ енгізеді, көрсетілетін қызметті алушыға тиісті құжаттарды қабылдағаны туралы талон береді (бес минуттан аспайды);</w:t>
      </w:r>
      <w:r>
        <w:br/>
      </w:r>
      <w:r>
        <w:rPr>
          <w:rFonts w:ascii="Times New Roman"/>
          <w:b w:val="false"/>
          <w:i w:val="false"/>
          <w:color w:val="000000"/>
          <w:sz w:val="28"/>
        </w:rPr>
        <w:t>
      4) ХҚО-ның қызметкері құжаттарды дайындайды және оларды көрсетілетін қызметті берушіге курьерлік немесе осыған уәкілетті өзге де байланыс арқылы жібереді, (бір жұмыс күнінен аспайды);</w:t>
      </w:r>
      <w:r>
        <w:br/>
      </w:r>
      <w:r>
        <w:rPr>
          <w:rFonts w:ascii="Times New Roman"/>
          <w:b w:val="false"/>
          <w:i w:val="false"/>
          <w:color w:val="000000"/>
          <w:sz w:val="28"/>
        </w:rPr>
        <w:t>
      5) көрсетілетін қызметті беруші кеңсесінің қызметкері ХҚО-ның қызметкерінен өтінішті және құжаттар топтамасын қабылдайды, оларды тіркейді және құжаттардың қабылдаудың тапсырылатын құжаттар тізбесінде белгілейді береді (он бес минуттан аспайды);</w:t>
      </w:r>
      <w:r>
        <w:br/>
      </w:r>
      <w:r>
        <w:rPr>
          <w:rFonts w:ascii="Times New Roman"/>
          <w:b w:val="false"/>
          <w:i w:val="false"/>
          <w:color w:val="000000"/>
          <w:sz w:val="28"/>
        </w:rPr>
        <w:t>
      6) көрсетілетін қызметті берушінің басшысы орындаушы – облыстың, ауданның (облыстық маңызы бар қаланың) жер қатынастары жөніндегі уәкілетті органын айқындайды, бұрыштамаға қол қояды (бір жұмыс күні ішінде);</w:t>
      </w:r>
      <w:r>
        <w:br/>
      </w:r>
      <w:r>
        <w:rPr>
          <w:rFonts w:ascii="Times New Roman"/>
          <w:b w:val="false"/>
          <w:i w:val="false"/>
          <w:color w:val="000000"/>
          <w:sz w:val="28"/>
        </w:rPr>
        <w:t>
      7) облыстың, ауданның (облыстық маңызы бар қаланың) жер қатынастары жөніндегі уәкілетті органының басшысы жауапты орындаушыны айқындайды (үш сағат ішінде);</w:t>
      </w:r>
      <w:r>
        <w:br/>
      </w:r>
      <w:r>
        <w:rPr>
          <w:rFonts w:ascii="Times New Roman"/>
          <w:b w:val="false"/>
          <w:i w:val="false"/>
          <w:color w:val="000000"/>
          <w:sz w:val="28"/>
        </w:rPr>
        <w:t>
      8) жауапты орындаушы ұсынылған құжаттарды тексереді, жер комиссиясының (бұдан әрі - Комиссия) отырысына құжаттар топтамасын дайындайды (он жұмыс күні ішінде);</w:t>
      </w:r>
      <w:r>
        <w:br/>
      </w:r>
      <w:r>
        <w:rPr>
          <w:rFonts w:ascii="Times New Roman"/>
          <w:b w:val="false"/>
          <w:i w:val="false"/>
          <w:color w:val="000000"/>
          <w:sz w:val="28"/>
        </w:rPr>
        <w:t>
      9) Комиссия ұсынылған құжаттарды қарайды және қорытынды дайындайды (сегіз жұмыс күні ішінде).</w:t>
      </w:r>
      <w:r>
        <w:br/>
      </w:r>
      <w:r>
        <w:rPr>
          <w:rFonts w:ascii="Times New Roman"/>
          <w:b w:val="false"/>
          <w:i w:val="false"/>
          <w:color w:val="000000"/>
          <w:sz w:val="28"/>
        </w:rPr>
        <w:t>
      10) жауапты орындаушы Комиссия қорытындысы негізінде жер учаскесінің нысаналы мақсатын өзгертуге шешім беру туралы қаулы жобасын әзірлейді, келіседі және енгізеді (алты жұмыс күні ішінде);</w:t>
      </w:r>
      <w:r>
        <w:br/>
      </w:r>
      <w:r>
        <w:rPr>
          <w:rFonts w:ascii="Times New Roman"/>
          <w:b w:val="false"/>
          <w:i w:val="false"/>
          <w:color w:val="000000"/>
          <w:sz w:val="28"/>
        </w:rPr>
        <w:t>
      11) көрсетілетін қызметті беруші жер учаскесінің нысаналы мақсатын өзгертуге шешім беру туралы қаулы қабылдайды (үш жұмыс күні ішінде);</w:t>
      </w:r>
      <w:r>
        <w:br/>
      </w:r>
      <w:r>
        <w:rPr>
          <w:rFonts w:ascii="Times New Roman"/>
          <w:b w:val="false"/>
          <w:i w:val="false"/>
          <w:color w:val="000000"/>
          <w:sz w:val="28"/>
        </w:rPr>
        <w:t>
      12) көрсетілетін қызметті беруші кеңсесінің қызметкері мемлекеттік қызметті көрсету нәтижесін ХҚО-на жібереді (бір сағат ішінде).</w:t>
      </w:r>
      <w:r>
        <w:br/>
      </w:r>
      <w:r>
        <w:rPr>
          <w:rFonts w:ascii="Times New Roman"/>
          <w:b w:val="false"/>
          <w:i w:val="false"/>
          <w:color w:val="000000"/>
          <w:sz w:val="28"/>
        </w:rPr>
        <w:t>
      13) ХҚО-ның қызметкері тиісті құжаттарды қабылдау туралы қолхатта көрсетілген мерзімде көрсетілетін қызметті алушыға мемлекеттік қызметтің көрсету нәтижесін береді (бес минуттан аспайды).</w:t>
      </w:r>
      <w:r>
        <w:br/>
      </w:r>
      <w:r>
        <w:rPr>
          <w:rFonts w:ascii="Times New Roman"/>
          <w:b w:val="false"/>
          <w:i w:val="false"/>
          <w:color w:val="000000"/>
          <w:sz w:val="28"/>
        </w:rPr>
        <w:t>
      Көрсетілетін қызметті алушы белгіленген мерзімде қызмет нәтижесін алуға хабарласпаған жағдайда, ХҚО оның бір ай бойы сақталуын қамтамасыз етеді, содан соң оны көрсетілетін қызметті берушіге жібереді.</w:t>
      </w:r>
      <w:r>
        <w:br/>
      </w:r>
      <w:r>
        <w:rPr>
          <w:rFonts w:ascii="Times New Roman"/>
          <w:b w:val="false"/>
          <w:i w:val="false"/>
          <w:color w:val="000000"/>
          <w:sz w:val="28"/>
        </w:rPr>
        <w:t>
      Мемлекеттік көрсетілетін қызметтің алынбай қалған нәтижесін көрсетілетін қызметті беруші үш жұмыс күні ішінде өтініште көрсетілген мекен-жай бойынша көрсетілетін қызметті алушыға пошта байланысы арқылы жолдайды.</w:t>
      </w:r>
      <w:r>
        <w:br/>
      </w:r>
      <w:r>
        <w:rPr>
          <w:rFonts w:ascii="Times New Roman"/>
          <w:b w:val="false"/>
          <w:i w:val="false"/>
          <w:color w:val="000000"/>
          <w:sz w:val="28"/>
        </w:rPr>
        <w:t>
      ХҚО арқылы мемлекеттік қызметті көрсетуде іске қосылатын ақпараттық жүйелердің функционалдық өзара іс-қимылын сипаттау осы Регламенттің қосымшасына сәйкес мемлекеттік қызмет көрсету бизнес-үдерістерінің анықтамалығында көрсетілген.</w:t>
      </w:r>
      <w:r>
        <w:br/>
      </w:r>
      <w:r>
        <w:rPr>
          <w:rFonts w:ascii="Times New Roman"/>
          <w:b w:val="false"/>
          <w:i w:val="false"/>
          <w:color w:val="000000"/>
          <w:sz w:val="28"/>
        </w:rPr>
        <w:t>
      12. Портал арқылы мемлекеттік қызметті көрсету кезінде көрсетілетін қызметті беруші мен көрсетілетін қызметті алушының іс-қимылдарының тәртібі:</w:t>
      </w:r>
      <w:r>
        <w:br/>
      </w:r>
      <w:r>
        <w:rPr>
          <w:rFonts w:ascii="Times New Roman"/>
          <w:b w:val="false"/>
          <w:i w:val="false"/>
          <w:color w:val="000000"/>
          <w:sz w:val="28"/>
        </w:rPr>
        <w:t>
      1) көрсетілетін қызметті алушы жеке сәйкестендіруші нөмірі арқылы порталда тіркелуді (авторландыруды) жүзеге асырады;</w:t>
      </w:r>
      <w:r>
        <w:br/>
      </w:r>
      <w:r>
        <w:rPr>
          <w:rFonts w:ascii="Times New Roman"/>
          <w:b w:val="false"/>
          <w:i w:val="false"/>
          <w:color w:val="000000"/>
          <w:sz w:val="28"/>
        </w:rPr>
        <w:t>
      Көрсетілетін қызметті алушының деректерін растау және қызметті таңдау туралы хабарлама жасалады, не көрсетілетін қызметті алушының деректерінде бұзушылықтар бар болған жағдайда мемлекеттік қызметті көрсетуден бас тарту туралы хабарлама жасалды.</w:t>
      </w:r>
      <w:r>
        <w:br/>
      </w:r>
      <w:r>
        <w:rPr>
          <w:rFonts w:ascii="Times New Roman"/>
          <w:b w:val="false"/>
          <w:i w:val="false"/>
          <w:color w:val="000000"/>
          <w:sz w:val="28"/>
        </w:rPr>
        <w:t>
      2) көрсетілетін қызметті алушы электрондық мемлекеттік қызметті таңдау, электрондық сұраныстың жолақтарын толтыру, Стандартың 9-тармағында көрсетілген құжаттарды қоса беру және көрсетілетін қызметті алушының электрондық цифрлық қолтаңбасын (бұдан әрі - ЭЦҚ) сұранысты куәландыру және оның түпнұсқалығын растау үшін таңдау.</w:t>
      </w:r>
      <w:r>
        <w:br/>
      </w:r>
      <w:r>
        <w:rPr>
          <w:rFonts w:ascii="Times New Roman"/>
          <w:b w:val="false"/>
          <w:i w:val="false"/>
          <w:color w:val="000000"/>
          <w:sz w:val="28"/>
        </w:rPr>
        <w:t>
      Көрсетілетін қызметті алушының ЭЦҚ түпнұсқалығы расталмаған жағдайда бас тарту туралы хабарлама жасау.</w:t>
      </w:r>
      <w:r>
        <w:br/>
      </w:r>
      <w:r>
        <w:rPr>
          <w:rFonts w:ascii="Times New Roman"/>
          <w:b w:val="false"/>
          <w:i w:val="false"/>
          <w:color w:val="000000"/>
          <w:sz w:val="28"/>
        </w:rPr>
        <w:t>
      3) электрондық сұранысты электрондық мемлекеттік қызметті көрсету үшін көрсетілетін қызметті алушының ЭЦҚ арқылы куәландыру (қол қою);</w:t>
      </w:r>
      <w:r>
        <w:br/>
      </w:r>
      <w:r>
        <w:rPr>
          <w:rFonts w:ascii="Times New Roman"/>
          <w:b w:val="false"/>
          <w:i w:val="false"/>
          <w:color w:val="000000"/>
          <w:sz w:val="28"/>
        </w:rPr>
        <w:t>
      4) көрсетілетін қызметті беруші кеңсесінің қызметкері электрондық сұранысты тіркейді (он бес минуттан аспайды);</w:t>
      </w:r>
      <w:r>
        <w:br/>
      </w:r>
      <w:r>
        <w:rPr>
          <w:rFonts w:ascii="Times New Roman"/>
          <w:b w:val="false"/>
          <w:i w:val="false"/>
          <w:color w:val="000000"/>
          <w:sz w:val="28"/>
        </w:rPr>
        <w:t>
      Көрсетілетін қызметті алушы электрондық сұрату мәртебесі және көрсетілетін қызметті алушының жеке кабинетінің мемлекеттік қызметті алу тарихында мемлекеттік қызметті көрсету мерзімі туралы хабарламаны алады;</w:t>
      </w:r>
      <w:r>
        <w:br/>
      </w:r>
      <w:r>
        <w:rPr>
          <w:rFonts w:ascii="Times New Roman"/>
          <w:b w:val="false"/>
          <w:i w:val="false"/>
          <w:color w:val="000000"/>
          <w:sz w:val="28"/>
        </w:rPr>
        <w:t>
      5) көрсетілетін қызметті берушінің басшысы орындаушы – облыстың, ауданның (облыстық маңызы бар қаланың) жер қатынастары жөніндегі уәкілетті органын айқындайды, бұрыштамаға қол қояды (бір жұмыс күні ішінде);</w:t>
      </w:r>
      <w:r>
        <w:br/>
      </w:r>
      <w:r>
        <w:rPr>
          <w:rFonts w:ascii="Times New Roman"/>
          <w:b w:val="false"/>
          <w:i w:val="false"/>
          <w:color w:val="000000"/>
          <w:sz w:val="28"/>
        </w:rPr>
        <w:t>
      6) облыстың, ауданның (облыстық маңызы бар қаланың) жер қатынастары жөніндегі уәкілетті органының басшысы жауапты орындаушыны айқындайды (үш сағат ішінде);</w:t>
      </w:r>
      <w:r>
        <w:br/>
      </w:r>
      <w:r>
        <w:rPr>
          <w:rFonts w:ascii="Times New Roman"/>
          <w:b w:val="false"/>
          <w:i w:val="false"/>
          <w:color w:val="000000"/>
          <w:sz w:val="28"/>
        </w:rPr>
        <w:t>
      7) жауапты орындаушы ұсынылған құжаттарды тексереді, жер комиссиясының (бұдан әрі - Комиссия) отырысына құжаттар топтамасын дайындайды (он жұмыс күні ішінде);</w:t>
      </w:r>
      <w:r>
        <w:br/>
      </w:r>
      <w:r>
        <w:rPr>
          <w:rFonts w:ascii="Times New Roman"/>
          <w:b w:val="false"/>
          <w:i w:val="false"/>
          <w:color w:val="000000"/>
          <w:sz w:val="28"/>
        </w:rPr>
        <w:t>
      8) Комиссия ұсынылған құжаттарды қарайды және қорытынды дайындайды (сегіз жұмыс күні ішінде).</w:t>
      </w:r>
      <w:r>
        <w:br/>
      </w:r>
      <w:r>
        <w:rPr>
          <w:rFonts w:ascii="Times New Roman"/>
          <w:b w:val="false"/>
          <w:i w:val="false"/>
          <w:color w:val="000000"/>
          <w:sz w:val="28"/>
        </w:rPr>
        <w:t>
      9) жауапты орындаушы Комиссия қорытындысы негізінде жер учаскесінің нысаналы мақсатын өзгертуге шешім беру туралы қаулы жобасын әзірлейді, келіседі және енгізеді (алты жұмыс күні ішінде);</w:t>
      </w:r>
      <w:r>
        <w:br/>
      </w:r>
      <w:r>
        <w:rPr>
          <w:rFonts w:ascii="Times New Roman"/>
          <w:b w:val="false"/>
          <w:i w:val="false"/>
          <w:color w:val="000000"/>
          <w:sz w:val="28"/>
        </w:rPr>
        <w:t>
      10) көрсетілетін қызметті беруші жер учаскесінің нысаналы мақсатын өзгертуге шешім беру туралы қаулы қабылдайды (үш жұмыс күні ішінде);</w:t>
      </w:r>
      <w:r>
        <w:br/>
      </w:r>
      <w:r>
        <w:rPr>
          <w:rFonts w:ascii="Times New Roman"/>
          <w:b w:val="false"/>
          <w:i w:val="false"/>
          <w:color w:val="000000"/>
          <w:sz w:val="28"/>
        </w:rPr>
        <w:t>
      11) көрсетілетін қызметті беруші кеңсесінің қызметкері ЭЦҚ қол қойылған электрондық құжат түрінде мемлекеттік қызметті көрсету нәтижесін көрсетілетін қызметті алушының "жеке кабинетіне" жолдайды (қабылданғаннан кейін үш жұмыс күнінен кешіктермей).</w:t>
      </w:r>
      <w:r>
        <w:br/>
      </w:r>
      <w:r>
        <w:rPr>
          <w:rFonts w:ascii="Times New Roman"/>
          <w:b w:val="false"/>
          <w:i w:val="false"/>
          <w:color w:val="000000"/>
          <w:sz w:val="28"/>
        </w:rPr>
        <w:t>
      12) көрсетілетін қызметті алушымен көрсетілетін қызметті алушының "жеке кабинетінің" мемлекеттік қызметтерді алу тарихында мемлекеттік қызметті көрсету нәтижесін алу.</w:t>
      </w:r>
      <w:r>
        <w:br/>
      </w:r>
      <w:r>
        <w:rPr>
          <w:rFonts w:ascii="Times New Roman"/>
          <w:b w:val="false"/>
          <w:i w:val="false"/>
          <w:color w:val="000000"/>
          <w:sz w:val="28"/>
        </w:rPr>
        <w:t xml:space="preserve">
      Портал арқылы мемлекеттік қызметті көрсетуде іске қосылатын ақпараттық жүйелердің функционалдық өзара іс-қимылын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 бизнес-үдерістерінің анықтамалығында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 шешім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 көрсету бизнес-үдерістерінің анықтамалығы "Жер учаскесінің нысаналы мақсатын өзгертуге шешім беру" Мемлекеттік қызметті көрсетілетін қызметті берушінің кеңсесі арқылы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Мемлекеттік қызметті Халыққа қызмет көрсету орталығы арқылы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Мемлекеттік қызметті портал арқылы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7"/>
        <w:gridCol w:w="8933"/>
      </w:tblGrid>
      <w:tr>
        <w:trPr>
          <w:trHeight w:val="30" w:hRule="atLeast"/>
        </w:trPr>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652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965200" cy="774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мемлекеттік қызметті көрсетуді бастау немесе аяқтау </w:t>
            </w:r>
            <w:r>
              <w:br/>
            </w:r>
            <w:r>
              <w:rPr>
                <w:rFonts w:ascii="Times New Roman"/>
                <w:b w:val="false"/>
                <w:i w:val="false"/>
                <w:color w:val="000000"/>
                <w:sz w:val="20"/>
              </w:rPr>
              <w:t>
</w:t>
            </w:r>
          </w:p>
        </w:tc>
      </w:tr>
      <w:tr>
        <w:trPr>
          <w:trHeight w:val="30" w:hRule="atLeast"/>
        </w:trPr>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271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927100" cy="749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көрсетілетін қызметті алушы рәсімінің (іс-қимылының) және (немесе) ҚФБ атауы</w:t>
            </w:r>
            <w:r>
              <w:br/>
            </w:r>
            <w:r>
              <w:rPr>
                <w:rFonts w:ascii="Times New Roman"/>
                <w:b w:val="false"/>
                <w:i w:val="false"/>
                <w:color w:val="000000"/>
                <w:sz w:val="20"/>
              </w:rPr>
              <w:t>
</w:t>
            </w:r>
          </w:p>
        </w:tc>
      </w:tr>
      <w:tr>
        <w:trPr>
          <w:trHeight w:val="30" w:hRule="atLeast"/>
        </w:trPr>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414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041400" cy="800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таңдау нұсқасы</w:t>
            </w:r>
            <w:r>
              <w:br/>
            </w:r>
            <w:r>
              <w:rPr>
                <w:rFonts w:ascii="Times New Roman"/>
                <w:b w:val="false"/>
                <w:i w:val="false"/>
                <w:color w:val="000000"/>
                <w:sz w:val="20"/>
              </w:rPr>
              <w:t>
</w:t>
            </w:r>
          </w:p>
        </w:tc>
      </w:tr>
      <w:tr>
        <w:trPr>
          <w:trHeight w:val="30" w:hRule="atLeast"/>
        </w:trPr>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54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0541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келесі рәсімге (іс-қимылға) өту</w:t>
            </w:r>
            <w:r>
              <w:br/>
            </w:r>
            <w:r>
              <w:rPr>
                <w:rFonts w:ascii="Times New Roman"/>
                <w:b w:val="false"/>
                <w:i w:val="false"/>
                <w:color w:val="000000"/>
                <w:sz w:val="20"/>
              </w:rPr>
              <w:t>
</w:t>
            </w:r>
          </w:p>
        </w:tc>
      </w:tr>
      <w:tr>
        <w:trPr>
          <w:trHeight w:val="30" w:hRule="atLeast"/>
        </w:trPr>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АЖ</w:t>
            </w:r>
            <w:r>
              <w:br/>
            </w:r>
            <w:r>
              <w:rPr>
                <w:rFonts w:ascii="Times New Roman"/>
                <w:b w:val="false"/>
                <w:i w:val="false"/>
                <w:color w:val="000000"/>
                <w:sz w:val="20"/>
              </w:rPr>
              <w:t>
</w:t>
            </w:r>
          </w:p>
        </w:tc>
        <w:tc>
          <w:tcPr>
            <w:tcW w:w="8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ақпараттық жүйе</w:t>
            </w:r>
            <w:r>
              <w:br/>
            </w:r>
            <w:r>
              <w:rPr>
                <w:rFonts w:ascii="Times New Roman"/>
                <w:b w:val="false"/>
                <w:i w:val="false"/>
                <w:color w:val="000000"/>
                <w:sz w:val="20"/>
              </w:rPr>
              <w:t>
</w:t>
            </w:r>
          </w:p>
        </w:tc>
      </w:tr>
      <w:tr>
        <w:trPr>
          <w:trHeight w:val="30" w:hRule="atLeast"/>
        </w:trPr>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ҚФБ</w:t>
            </w:r>
            <w:r>
              <w:br/>
            </w:r>
            <w:r>
              <w:rPr>
                <w:rFonts w:ascii="Times New Roman"/>
                <w:b w:val="false"/>
                <w:i w:val="false"/>
                <w:color w:val="000000"/>
                <w:sz w:val="20"/>
              </w:rPr>
              <w:t>
</w:t>
            </w:r>
          </w:p>
        </w:tc>
        <w:tc>
          <w:tcPr>
            <w:tcW w:w="8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 құрылымдық-функционалдық бірлік </w:t>
            </w:r>
            <w:r>
              <w:br/>
            </w:r>
            <w:r>
              <w:rPr>
                <w:rFonts w:ascii="Times New Roman"/>
                <w:b w:val="false"/>
                <w:i w:val="false"/>
                <w:color w:val="000000"/>
                <w:sz w:val="20"/>
              </w:rPr>
              <w:t>
</w:t>
            </w:r>
          </w:p>
        </w:tc>
      </w:tr>
      <w:tr>
        <w:trPr>
          <w:trHeight w:val="30" w:hRule="atLeast"/>
        </w:trPr>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ЭҮП/ЕЛП</w:t>
            </w:r>
            <w:r>
              <w:br/>
            </w:r>
            <w:r>
              <w:rPr>
                <w:rFonts w:ascii="Times New Roman"/>
                <w:b w:val="false"/>
                <w:i w:val="false"/>
                <w:color w:val="000000"/>
                <w:sz w:val="20"/>
              </w:rPr>
              <w:t>
</w:t>
            </w:r>
          </w:p>
        </w:tc>
        <w:tc>
          <w:tcPr>
            <w:tcW w:w="8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www.egov.kz "электрондық үкіметінің" веб-порталы немесе www.elicense.kz "Е-лицензиялау" веб-порталы</w:t>
            </w:r>
            <w:r>
              <w:br/>
            </w:r>
            <w:r>
              <w:rPr>
                <w:rFonts w:ascii="Times New Roman"/>
                <w:b w:val="false"/>
                <w:i w:val="false"/>
                <w:color w:val="000000"/>
                <w:sz w:val="20"/>
              </w:rPr>
              <w:t>
</w:t>
            </w:r>
          </w:p>
        </w:tc>
      </w:tr>
      <w:tr>
        <w:trPr>
          <w:trHeight w:val="30" w:hRule="atLeast"/>
        </w:trPr>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ХҚО БАЖ</w:t>
            </w:r>
            <w:r>
              <w:br/>
            </w:r>
            <w:r>
              <w:rPr>
                <w:rFonts w:ascii="Times New Roman"/>
                <w:b w:val="false"/>
                <w:i w:val="false"/>
                <w:color w:val="000000"/>
                <w:sz w:val="20"/>
              </w:rPr>
              <w:t>
</w:t>
            </w:r>
          </w:p>
        </w:tc>
        <w:tc>
          <w:tcPr>
            <w:tcW w:w="8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халыққа қызмет көрсету орталығына арналған біріктірілген ақпараттық жүйесі</w:t>
            </w:r>
            <w:r>
              <w:br/>
            </w:r>
            <w:r>
              <w:rPr>
                <w:rFonts w:ascii="Times New Roman"/>
                <w:b w:val="false"/>
                <w:i w:val="false"/>
                <w:color w:val="000000"/>
                <w:sz w:val="20"/>
              </w:rPr>
              <w:t>
</w:t>
            </w:r>
          </w:p>
        </w:tc>
      </w:tr>
      <w:tr>
        <w:trPr>
          <w:trHeight w:val="30" w:hRule="atLeast"/>
        </w:trPr>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ЭЦҚ </w:t>
            </w:r>
            <w:r>
              <w:br/>
            </w:r>
            <w:r>
              <w:rPr>
                <w:rFonts w:ascii="Times New Roman"/>
                <w:b w:val="false"/>
                <w:i w:val="false"/>
                <w:color w:val="000000"/>
                <w:sz w:val="20"/>
              </w:rPr>
              <w:t>
</w:t>
            </w:r>
          </w:p>
        </w:tc>
        <w:tc>
          <w:tcPr>
            <w:tcW w:w="8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электрондық цифрлық қолтаңба</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2014 жылғы 16 маусымдағы</w:t>
            </w:r>
            <w:r>
              <w:br/>
            </w:r>
            <w:r>
              <w:rPr>
                <w:rFonts w:ascii="Times New Roman"/>
                <w:b w:val="false"/>
                <w:i w:val="false"/>
                <w:color w:val="000000"/>
                <w:sz w:val="20"/>
              </w:rPr>
              <w:t>№ 199 қаулысымен бекітілген</w:t>
            </w:r>
          </w:p>
        </w:tc>
      </w:tr>
    </w:tbl>
    <w:bookmarkStart w:name="z30" w:id="16"/>
    <w:p>
      <w:pPr>
        <w:spacing w:after="0"/>
        <w:ind w:left="0"/>
        <w:jc w:val="left"/>
      </w:pPr>
      <w:r>
        <w:rPr>
          <w:rFonts w:ascii="Times New Roman"/>
          <w:b/>
          <w:i w:val="false"/>
          <w:color w:val="000000"/>
        </w:rPr>
        <w:t xml:space="preserve"> "Суармалы егiстiктi суарылмайтын алқап түрлерiне ауыстыруға рұқсат беру" мемлекеттік көрсетілетін қызмет регламенті</w:t>
      </w:r>
      <w:r>
        <w:br/>
      </w:r>
      <w:r>
        <w:rPr>
          <w:rFonts w:ascii="Times New Roman"/>
          <w:b/>
          <w:i w:val="false"/>
          <w:color w:val="000000"/>
        </w:rPr>
        <w:t>1. Жалпы ережелер</w:t>
      </w:r>
    </w:p>
    <w:bookmarkEnd w:id="16"/>
    <w:p>
      <w:pPr>
        <w:spacing w:after="0"/>
        <w:ind w:left="0"/>
        <w:jc w:val="left"/>
      </w:pPr>
      <w:r>
        <w:rPr>
          <w:rFonts w:ascii="Times New Roman"/>
          <w:b w:val="false"/>
          <w:i w:val="false"/>
          <w:color w:val="000000"/>
          <w:sz w:val="28"/>
        </w:rPr>
        <w:t>      1. "Суармалы егiстiктi суарылмайтын алқап түрлерiне ауыстыруға рұқсат беру" мемлекеттік көрсетілетін қызметі (бұдан әрі – мемлекеттік көрсетілетін қызмет) Солтүстік Қазақстан облысының, аудандардың, облыстық маңызы бар қалалардың жергілікті атқарушы органдары көрсетеді (бұдан әрі – көрсетілетін қызметті беруші).</w:t>
      </w:r>
      <w:r>
        <w:br/>
      </w:r>
      <w:r>
        <w:rPr>
          <w:rFonts w:ascii="Times New Roman"/>
          <w:b w:val="false"/>
          <w:i w:val="false"/>
          <w:color w:val="000000"/>
          <w:sz w:val="28"/>
        </w:rPr>
        <w:t>
      Мемлекеттік көрсетілетін қызмет жеке, заңды тұлғаларға, не олардың уәкілетті өкілдеріне көрсетіледі (бұдан әрі – көрсетілетін қызметті алушы).</w:t>
      </w:r>
      <w:r>
        <w:br/>
      </w:r>
      <w:r>
        <w:rPr>
          <w:rFonts w:ascii="Times New Roman"/>
          <w:b w:val="false"/>
          <w:i w:val="false"/>
          <w:color w:val="000000"/>
          <w:sz w:val="28"/>
        </w:rPr>
        <w:t>
      Өтініштерді қабылдау және мемлекеттік қызмет көрсету нәтижелерін беру көрсетілетін мемлекеттік қызметті берушінің кеңсесі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Мемлекеттік қызмет көрсету нәтижесі – көрсетілетін қызметті берушінің суармалы егістікті суарылмайтын алқап түрлеріне ауыстыруға рұқсат беру туралы қаулысы (бұдан әрі – рұқсат).</w:t>
      </w:r>
      <w:r>
        <w:br/>
      </w:r>
      <w:r>
        <w:rPr>
          <w:rFonts w:ascii="Times New Roman"/>
          <w:b w:val="false"/>
          <w:i w:val="false"/>
          <w:color w:val="000000"/>
          <w:sz w:val="28"/>
        </w:rPr>
        <w:t>
      4. Мемлекеттік қызмет көрсету нәтижесін беру нысаны: қағаз түрінде.</w:t>
      </w:r>
      <w:r>
        <w:br/>
      </w:r>
      <w:r>
        <w:rPr>
          <w:rFonts w:ascii="Times New Roman"/>
          <w:b w:val="false"/>
          <w:i w:val="false"/>
          <w:color w:val="000000"/>
          <w:sz w:val="28"/>
        </w:rPr>
        <w:t>
</w:t>
      </w:r>
    </w:p>
    <w:bookmarkStart w:name="z31" w:id="17"/>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іс-қимыл тәртібін сипаттау</w:t>
      </w:r>
    </w:p>
    <w:bookmarkEnd w:id="17"/>
    <w:p>
      <w:pPr>
        <w:spacing w:after="0"/>
        <w:ind w:left="0"/>
        <w:jc w:val="left"/>
      </w:pPr>
      <w:r>
        <w:rPr>
          <w:rFonts w:ascii="Times New Roman"/>
          <w:b w:val="false"/>
          <w:i w:val="false"/>
          <w:color w:val="000000"/>
          <w:sz w:val="28"/>
        </w:rPr>
        <w:t xml:space="preserve">      5. Көрсетілетін қызметті алушы (не сенімхат бойынша оның өкілі) көрсетілетін қызметті берушіге өтініш білдірген кезде мемлекеттік қызмет көрсету бойынша іс-қимылды бастауға негіздеме көрсетілетін қызметті берушінің "Жер қатынастары, геодезия және картография саласында мемлекеттік көрсетілетін қызметтер стандарттарын бекіту туралы" Қазақстан Республикасы Үкіметінің 2014 жылғы 16 сәуірдегі № 358 қаулысымен бекітілген "Суармалы егiстiктi суарылмайтын алқап түрлерiне ауыстыруға рұқсат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үлгідегі өтінішті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құжаттармен (бұдан әрі – құжаттар топтамасы) қоса қабылдауы болып табылады.</w:t>
      </w:r>
      <w:r>
        <w:br/>
      </w:r>
      <w:r>
        <w:rPr>
          <w:rFonts w:ascii="Times New Roman"/>
          <w:b w:val="false"/>
          <w:i w:val="false"/>
          <w:color w:val="000000"/>
          <w:sz w:val="28"/>
        </w:rPr>
        <w:t>
      6. Мемлекеттік қызмет көрсету үдерісінің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 кеңсесінің қызметкері көрсетілетін қызметті алушыдан өтініш және құжаттар топтамасын қабылдайды, оларды тіркейді және күні мен уақыты, құжаттарды қабылдаушының тегі, аты, әкесінің аты, нәтижені алу мерзімі мен орны көрсетілген тиісті құжаттарды қабылдау туралы талонды береді, он бес минуттан аспайды;</w:t>
      </w:r>
      <w:r>
        <w:br/>
      </w:r>
      <w:r>
        <w:rPr>
          <w:rFonts w:ascii="Times New Roman"/>
          <w:b w:val="false"/>
          <w:i w:val="false"/>
          <w:color w:val="000000"/>
          <w:sz w:val="28"/>
        </w:rPr>
        <w:t>
      2) көрсетілетін қызметті берушінің басшысы орындаушы – ауданның (облыстық маңызы бар қаланың) жер қатынастары жөніндегі уәкілетті органын белгілейді, бір жұмыс күні ішінде өтінішке бұрыштама қояды;</w:t>
      </w:r>
      <w:r>
        <w:br/>
      </w:r>
      <w:r>
        <w:rPr>
          <w:rFonts w:ascii="Times New Roman"/>
          <w:b w:val="false"/>
          <w:i w:val="false"/>
          <w:color w:val="000000"/>
          <w:sz w:val="28"/>
        </w:rPr>
        <w:t>
      3) ауданның (облыстық маңызы бар қаланың) жер қатынастары жөніндегі уәкілетті органының басшысы үш сағат ішінде жауапты орындаушыны айқындайды;</w:t>
      </w:r>
      <w:r>
        <w:br/>
      </w:r>
      <w:r>
        <w:rPr>
          <w:rFonts w:ascii="Times New Roman"/>
          <w:b w:val="false"/>
          <w:i w:val="false"/>
          <w:color w:val="000000"/>
          <w:sz w:val="28"/>
        </w:rPr>
        <w:t>
      4) жауапты орындаушы жиырма алты жұмыс күні ішінде құжаттар топтамасының толықтығын тексереді, материалдарды жинақтайды, келіседі, қорытынды жасап және облыстың жер қатынастары жөніндегі уәкілетті органына ауыстыру жөніндегі материалдарды жолдайды;</w:t>
      </w:r>
      <w:r>
        <w:br/>
      </w:r>
      <w:r>
        <w:rPr>
          <w:rFonts w:ascii="Times New Roman"/>
          <w:b w:val="false"/>
          <w:i w:val="false"/>
          <w:color w:val="000000"/>
          <w:sz w:val="28"/>
        </w:rPr>
        <w:t>
      5) облыстың жер қатынастары жөніндегі уәкілетті органының қызметкері жиырма жұмыс күні ішінде материалдарды келіседі, жинақтайды, қорытынды жасап және жер қатынастары жөніндегі орталық уәкілетті органға келісуге жолдайды;</w:t>
      </w:r>
      <w:r>
        <w:br/>
      </w:r>
      <w:r>
        <w:rPr>
          <w:rFonts w:ascii="Times New Roman"/>
          <w:b w:val="false"/>
          <w:i w:val="false"/>
          <w:color w:val="000000"/>
          <w:sz w:val="28"/>
        </w:rPr>
        <w:t>
      6) жер қатынастары жөніндегі орталық уәкілетті орган отыз жұмыс күні ішінде ұсынылған материалдарды қарайды, келіседі және құжаттар топтамасын қорытындысымен облыстың жер қатынастары жөніндегі уәкілетті органына жолдайды;</w:t>
      </w:r>
      <w:r>
        <w:br/>
      </w:r>
      <w:r>
        <w:rPr>
          <w:rFonts w:ascii="Times New Roman"/>
          <w:b w:val="false"/>
          <w:i w:val="false"/>
          <w:color w:val="000000"/>
          <w:sz w:val="28"/>
        </w:rPr>
        <w:t>
      7) облыстың жер қатынастары жөніндегі уәкілетті органының қызметкері жеті жұмыс күні ішінде жер қатынастары жөніндегі орталық уәкілетті органның тиісті қорытындысы негізінде суармалы егістікті суарылмайтын алқап түрлеріне ауыстыруға рұқсат беру туралы қаулы жобасын әзірлейді, келіседі және енгізеді;</w:t>
      </w:r>
      <w:r>
        <w:br/>
      </w:r>
      <w:r>
        <w:rPr>
          <w:rFonts w:ascii="Times New Roman"/>
          <w:b w:val="false"/>
          <w:i w:val="false"/>
          <w:color w:val="000000"/>
          <w:sz w:val="28"/>
        </w:rPr>
        <w:t>
      8) көрсетілетін қызметті беруші үш жұмыс күні ішінде суармалы егістікті суарылмайтын алқап түрлеріне ауыстыруға рұқсат беру туралы қаулы қабылдайды;</w:t>
      </w:r>
      <w:r>
        <w:br/>
      </w:r>
      <w:r>
        <w:rPr>
          <w:rFonts w:ascii="Times New Roman"/>
          <w:b w:val="false"/>
          <w:i w:val="false"/>
          <w:color w:val="000000"/>
          <w:sz w:val="28"/>
        </w:rPr>
        <w:t>
      9) көрсетілетін қызметті беруші кеңсесінің қызметкері жеті жұмыс күнінен кешіктірмей, көрсетілетін қызметті алушыға он бес минут ішінде мемлекеттік қызметті көрсету нәтижесін береді.</w:t>
      </w:r>
      <w:r>
        <w:br/>
      </w:r>
      <w:r>
        <w:rPr>
          <w:rFonts w:ascii="Times New Roman"/>
          <w:b w:val="false"/>
          <w:i w:val="false"/>
          <w:color w:val="000000"/>
          <w:sz w:val="28"/>
        </w:rPr>
        <w:t>
      3. Келесі рәсімді (іс-қимылды) орындауды бастау үшін негіздеме болатын мемлекеттік қызметті көрсету бойынша рәсімнің (іс-қимылдың) нәтижесі:</w:t>
      </w:r>
      <w:r>
        <w:br/>
      </w:r>
      <w:r>
        <w:rPr>
          <w:rFonts w:ascii="Times New Roman"/>
          <w:b w:val="false"/>
          <w:i w:val="false"/>
          <w:color w:val="000000"/>
          <w:sz w:val="28"/>
        </w:rPr>
        <w:t>
      1) қабылдау, тіркеу, тиісті құжаттарды қабылдау туралы талон беру (кеңсе қызметкері);</w:t>
      </w:r>
      <w:r>
        <w:br/>
      </w:r>
      <w:r>
        <w:rPr>
          <w:rFonts w:ascii="Times New Roman"/>
          <w:b w:val="false"/>
          <w:i w:val="false"/>
          <w:color w:val="000000"/>
          <w:sz w:val="28"/>
        </w:rPr>
        <w:t>
      2) бұрыштама қою, ауданның немесе облыстық маңызы бар қаланың уәкілетті органына өтініш пен құжаттар топтамасын жолдау (басшы);</w:t>
      </w:r>
      <w:r>
        <w:br/>
      </w:r>
      <w:r>
        <w:rPr>
          <w:rFonts w:ascii="Times New Roman"/>
          <w:b w:val="false"/>
          <w:i w:val="false"/>
          <w:color w:val="000000"/>
          <w:sz w:val="28"/>
        </w:rPr>
        <w:t>
      3) жауапты орындаушыны айқындау (ауданның (облыстық маңызы бар қаланың) жер қатынастары жөніндегі уәкілетті органының басшысы);</w:t>
      </w:r>
      <w:r>
        <w:br/>
      </w:r>
      <w:r>
        <w:rPr>
          <w:rFonts w:ascii="Times New Roman"/>
          <w:b w:val="false"/>
          <w:i w:val="false"/>
          <w:color w:val="000000"/>
          <w:sz w:val="28"/>
        </w:rPr>
        <w:t>
      4) материалдарды облыстың жер қатынастары жөніндегі уәкілетті органына жіберу (жауапты орындаушы);</w:t>
      </w:r>
      <w:r>
        <w:br/>
      </w:r>
      <w:r>
        <w:rPr>
          <w:rFonts w:ascii="Times New Roman"/>
          <w:b w:val="false"/>
          <w:i w:val="false"/>
          <w:color w:val="000000"/>
          <w:sz w:val="28"/>
        </w:rPr>
        <w:t>
      5) материалдарды жер қатынастары жөніндегі орталық уәкілетті органға келісуге жіберу (облыстың жер қатынастары жөніндегі уәкілетті органының қызметкері);</w:t>
      </w:r>
      <w:r>
        <w:br/>
      </w:r>
      <w:r>
        <w:rPr>
          <w:rFonts w:ascii="Times New Roman"/>
          <w:b w:val="false"/>
          <w:i w:val="false"/>
          <w:color w:val="000000"/>
          <w:sz w:val="28"/>
        </w:rPr>
        <w:t>
      6) ұсынылған құжаттарды қарастыру, тиісті қорытынды қабылдау (жер қатынастары жөніндегі орталық уәкілетті орган);</w:t>
      </w:r>
      <w:r>
        <w:br/>
      </w:r>
      <w:r>
        <w:rPr>
          <w:rFonts w:ascii="Times New Roman"/>
          <w:b w:val="false"/>
          <w:i w:val="false"/>
          <w:color w:val="000000"/>
          <w:sz w:val="28"/>
        </w:rPr>
        <w:t>
      7) суармалы егістікті суарылмайтын алқап түрлеріне ауыстыруға рұқсат беру туралы қаулы жобасын әзірлеу, келісу (жер қатынастары жөніндегі уәкілетті органның қызметкері);</w:t>
      </w:r>
      <w:r>
        <w:br/>
      </w:r>
      <w:r>
        <w:rPr>
          <w:rFonts w:ascii="Times New Roman"/>
          <w:b w:val="false"/>
          <w:i w:val="false"/>
          <w:color w:val="000000"/>
          <w:sz w:val="28"/>
        </w:rPr>
        <w:t>
      8) суармалы егістікті суарылмайтын алқап түрлеріне ауыстыруға рұқсат беру туралы қаулы қабылдау (көрсетілетін қызметті беруші);</w:t>
      </w:r>
      <w:r>
        <w:br/>
      </w:r>
      <w:r>
        <w:rPr>
          <w:rFonts w:ascii="Times New Roman"/>
          <w:b w:val="false"/>
          <w:i w:val="false"/>
          <w:color w:val="000000"/>
          <w:sz w:val="28"/>
        </w:rPr>
        <w:t>
      9) көрсетілетін қызметті алушыға мемлекеттік қызметті көрсету нәтижесін беру (кеңсе қызметкері).</w:t>
      </w:r>
      <w:r>
        <w:br/>
      </w:r>
      <w:r>
        <w:rPr>
          <w:rFonts w:ascii="Times New Roman"/>
          <w:b w:val="false"/>
          <w:i w:val="false"/>
          <w:color w:val="000000"/>
          <w:sz w:val="28"/>
        </w:rPr>
        <w:t>
</w:t>
      </w:r>
    </w:p>
    <w:bookmarkStart w:name="z32" w:id="18"/>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іс-қимыл тәртібін сипаттау</w:t>
      </w:r>
    </w:p>
    <w:bookmarkEnd w:id="18"/>
    <w:p>
      <w:pPr>
        <w:spacing w:after="0"/>
        <w:ind w:left="0"/>
        <w:jc w:val="left"/>
      </w:pPr>
      <w:r>
        <w:rPr>
          <w:rFonts w:ascii="Times New Roman"/>
          <w:b w:val="false"/>
          <w:i w:val="false"/>
          <w:color w:val="000000"/>
          <w:sz w:val="28"/>
        </w:rPr>
        <w:t>      8. Мемлекеттік қызмет көрсету үдерісіне қатысатын көрсетілетін қызметті берушінің және уәкілетті органның құрылымдық бөлімшелерінің (қызметкерлерінің) тізбесі:</w:t>
      </w:r>
      <w:r>
        <w:br/>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ауданның (облыстық маңызы бар қаланың) жер қатынастары жөніндегі уәкілетті органының басшысы;</w:t>
      </w:r>
      <w:r>
        <w:br/>
      </w:r>
      <w:r>
        <w:rPr>
          <w:rFonts w:ascii="Times New Roman"/>
          <w:b w:val="false"/>
          <w:i w:val="false"/>
          <w:color w:val="000000"/>
          <w:sz w:val="28"/>
        </w:rPr>
        <w:t>
      4) жауапты орындаушы;</w:t>
      </w:r>
      <w:r>
        <w:br/>
      </w:r>
      <w:r>
        <w:rPr>
          <w:rFonts w:ascii="Times New Roman"/>
          <w:b w:val="false"/>
          <w:i w:val="false"/>
          <w:color w:val="000000"/>
          <w:sz w:val="28"/>
        </w:rPr>
        <w:t>
      5) облыстың жер қатынастары жөніндегі уәкілетті органының қызметкері;</w:t>
      </w:r>
      <w:r>
        <w:br/>
      </w:r>
      <w:r>
        <w:rPr>
          <w:rFonts w:ascii="Times New Roman"/>
          <w:b w:val="false"/>
          <w:i w:val="false"/>
          <w:color w:val="000000"/>
          <w:sz w:val="28"/>
        </w:rPr>
        <w:t>
      6) жер қатынастары жөніндегі орталық уәкілетті орган;</w:t>
      </w:r>
      <w:r>
        <w:br/>
      </w: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қабылдау, тіркеу, талон беру, не берілетін құжаттар тізілімінде құжаттарды алу туралы белгі жасау (кеңсе қызметкері) – он бес минуттан аспайды;</w:t>
      </w:r>
      <w:r>
        <w:br/>
      </w:r>
      <w:r>
        <w:rPr>
          <w:rFonts w:ascii="Times New Roman"/>
          <w:b w:val="false"/>
          <w:i w:val="false"/>
          <w:color w:val="000000"/>
          <w:sz w:val="28"/>
        </w:rPr>
        <w:t>
      2) бұрыштама қою (басшы) – бір жұмыс күні ішінде;</w:t>
      </w:r>
      <w:r>
        <w:br/>
      </w:r>
      <w:r>
        <w:rPr>
          <w:rFonts w:ascii="Times New Roman"/>
          <w:b w:val="false"/>
          <w:i w:val="false"/>
          <w:color w:val="000000"/>
          <w:sz w:val="28"/>
        </w:rPr>
        <w:t>
      3) жауапты орындаушыны айқындау (ауданның (облыстық маңызы бар қаланың) жер қатынастары жөніндегі уәкілетті органының басшысы) – үш сағат ішінде;</w:t>
      </w:r>
      <w:r>
        <w:br/>
      </w:r>
      <w:r>
        <w:rPr>
          <w:rFonts w:ascii="Times New Roman"/>
          <w:b w:val="false"/>
          <w:i w:val="false"/>
          <w:color w:val="000000"/>
          <w:sz w:val="28"/>
        </w:rPr>
        <w:t>
      4) материалдарды облыстың жер қатынастары жөніндегі уәкілетті органына жіберу (жауапты орындаушы) – жиырма алты жұмыс күні ішінде;</w:t>
      </w:r>
      <w:r>
        <w:br/>
      </w:r>
      <w:r>
        <w:rPr>
          <w:rFonts w:ascii="Times New Roman"/>
          <w:b w:val="false"/>
          <w:i w:val="false"/>
          <w:color w:val="000000"/>
          <w:sz w:val="28"/>
        </w:rPr>
        <w:t>
      5) материалдарды жер қатынастары жөніндегі орталық уәкілетті органға келісуге жіберу (облыстың жер қатынастары жөніндегі уәкілетті органының қызметкері) – жиырма жұмыс күні ішінде;</w:t>
      </w:r>
      <w:r>
        <w:br/>
      </w:r>
      <w:r>
        <w:rPr>
          <w:rFonts w:ascii="Times New Roman"/>
          <w:b w:val="false"/>
          <w:i w:val="false"/>
          <w:color w:val="000000"/>
          <w:sz w:val="28"/>
        </w:rPr>
        <w:t>
      6) ұсынылған құжаттарды қарастыру (орталық уәкілетті орган) – отыз жұмыс күні ішінде;</w:t>
      </w:r>
      <w:r>
        <w:br/>
      </w:r>
      <w:r>
        <w:rPr>
          <w:rFonts w:ascii="Times New Roman"/>
          <w:b w:val="false"/>
          <w:i w:val="false"/>
          <w:color w:val="000000"/>
          <w:sz w:val="28"/>
        </w:rPr>
        <w:t>
      7) қаулы жобасын әзірлеу, келісу (жер қатынастары жөніндегі уәкілетті органның қызметкері) – жеті жұмыс күні ішінде;</w:t>
      </w:r>
      <w:r>
        <w:br/>
      </w:r>
      <w:r>
        <w:rPr>
          <w:rFonts w:ascii="Times New Roman"/>
          <w:b w:val="false"/>
          <w:i w:val="false"/>
          <w:color w:val="000000"/>
          <w:sz w:val="28"/>
        </w:rPr>
        <w:t>
      8) қаулы қабылдау (көрсетілетін қызметті беруші) – үш жұмыс күні ішінде;</w:t>
      </w:r>
      <w:r>
        <w:br/>
      </w:r>
      <w:r>
        <w:rPr>
          <w:rFonts w:ascii="Times New Roman"/>
          <w:b w:val="false"/>
          <w:i w:val="false"/>
          <w:color w:val="000000"/>
          <w:sz w:val="28"/>
        </w:rPr>
        <w:t>
      9) көрсетілетін қызметті алушыға жеті жұмыс күнінен кешіктірмей мемлекеттік қызметті көрсету нәтижесін беру (кеңсе қызметкері) – он бес минут ішінде.</w:t>
      </w:r>
      <w:r>
        <w:br/>
      </w:r>
      <w:r>
        <w:rPr>
          <w:rFonts w:ascii="Times New Roman"/>
          <w:b w:val="false"/>
          <w:i w:val="false"/>
          <w:color w:val="000000"/>
          <w:sz w:val="28"/>
        </w:rPr>
        <w:t xml:space="preserve">
      Әрбір рәсімнің ұзақтығы көрсетіле отырып, құрылымдық бөлімшелердің (қызметкерлердің) арасындағы рәсімдер (іс-қимылдар) реттілігін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көрсетудің бизнес-үдерістер анықтамалығында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егiстiктi суарылмайтын</w:t>
            </w:r>
            <w:r>
              <w:br/>
            </w:r>
            <w:r>
              <w:rPr>
                <w:rFonts w:ascii="Times New Roman"/>
                <w:b w:val="false"/>
                <w:i w:val="false"/>
                <w:color w:val="000000"/>
                <w:sz w:val="20"/>
              </w:rPr>
              <w:t>алқап түрлерiне ауыстыруға рұқсат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 көрсету бизнес-үдерістерінің анықтамалығы "Суармалы егiстiктi суарылмайтын алқап түрлерiне ауыстыруға рұқсат беру" Мемлекеттік қызметті көрсетілетін қызметті берушінің кеңсесі арқылы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50"/>
        <w:gridCol w:w="4950"/>
      </w:tblGrid>
      <w:tr>
        <w:trPr>
          <w:trHeight w:val="30" w:hRule="atLeast"/>
        </w:trPr>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160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016000" cy="787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мемлекеттік қызметті көрсетуді бастау немесе аяқтау</w:t>
            </w:r>
            <w:r>
              <w:br/>
            </w:r>
            <w:r>
              <w:rPr>
                <w:rFonts w:ascii="Times New Roman"/>
                <w:b w:val="false"/>
                <w:i w:val="false"/>
                <w:color w:val="000000"/>
                <w:sz w:val="20"/>
              </w:rPr>
              <w:t>
</w:t>
            </w:r>
          </w:p>
        </w:tc>
      </w:tr>
      <w:tr>
        <w:trPr>
          <w:trHeight w:val="30" w:hRule="atLeast"/>
        </w:trPr>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38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838200" cy="685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көрсетілетін қызметті алушы рәсімінің (іс-қимылының) және (немесе) ҚФБ атауы</w:t>
            </w:r>
            <w:r>
              <w:br/>
            </w:r>
            <w:r>
              <w:rPr>
                <w:rFonts w:ascii="Times New Roman"/>
                <w:b w:val="false"/>
                <w:i w:val="false"/>
                <w:color w:val="000000"/>
                <w:sz w:val="20"/>
              </w:rPr>
              <w:t>
</w:t>
            </w:r>
          </w:p>
        </w:tc>
      </w:tr>
      <w:tr>
        <w:trPr>
          <w:trHeight w:val="30" w:hRule="atLeast"/>
        </w:trPr>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541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054100" cy="787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таңдау нұсқасы</w:t>
            </w:r>
            <w:r>
              <w:br/>
            </w:r>
            <w:r>
              <w:rPr>
                <w:rFonts w:ascii="Times New Roman"/>
                <w:b w:val="false"/>
                <w:i w:val="false"/>
                <w:color w:val="000000"/>
                <w:sz w:val="20"/>
              </w:rPr>
              <w:t>
</w:t>
            </w:r>
          </w:p>
        </w:tc>
      </w:tr>
      <w:tr>
        <w:trPr>
          <w:trHeight w:val="30" w:hRule="atLeast"/>
        </w:trPr>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0414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0414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келесі рәсімге (іс-қимылға) өту</w:t>
            </w:r>
            <w:r>
              <w:br/>
            </w:r>
            <w:r>
              <w:rPr>
                <w:rFonts w:ascii="Times New Roman"/>
                <w:b w:val="false"/>
                <w:i w:val="false"/>
                <w:color w:val="000000"/>
                <w:sz w:val="20"/>
              </w:rPr>
              <w:t>
</w:t>
            </w:r>
          </w:p>
        </w:tc>
      </w:tr>
      <w:tr>
        <w:trPr>
          <w:trHeight w:val="30" w:hRule="atLeast"/>
        </w:trPr>
        <w:tc>
          <w:tcPr>
            <w:tcW w:w="7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ҚФБ</w:t>
            </w:r>
            <w:r>
              <w:br/>
            </w:r>
            <w:r>
              <w:rPr>
                <w:rFonts w:ascii="Times New Roman"/>
                <w:b w:val="false"/>
                <w:i w:val="false"/>
                <w:color w:val="000000"/>
                <w:sz w:val="20"/>
              </w:rPr>
              <w:t>
</w:t>
            </w:r>
          </w:p>
        </w:tc>
        <w:tc>
          <w:tcPr>
            <w:tcW w:w="4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құрылымдық-функционалдық бірлік</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header.xml" Type="http://schemas.openxmlformats.org/officeDocument/2006/relationships/header" Id="rId3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