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be01" w14:textId="213b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қаласында көрсетілетін әлеуметтік қорғау саласындағы мемлекеттік көрсетілетін қызметтердің регламенттерін бекіту туралы" 2014 жылғы 11 сәуірдегі № 2/236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2014 жылғы 28 қазандағы № 4/886 қаулысы. Алматы қаласының Әділет департаментінде 2014 жылғы 19 қарашада № 1103 болып тіркелді. Күші жойылды - Алматы қаласы әкімдігінің 2015 жылғы 09 қыркүйектегі № 3/539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Алматы қаласы әкімдігінің 09.09.2015 № 3/539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Экономика және бюджеттік жоспарлау министрінің «Мемлекеттік көрсетілетін қызметтердің стандарттары мен регламенттерін әзірлеу жөніндегі қағиданы бекіту туралы» Қазақстан Республикасы Экономика және бюджеттік жоспарлау министрінің 2013 жылғы 14 тамыздағы № 249 бұйрығына өзгерістер мен толықтыру енгізу туралы» 2014 жылғы 12 мамырдағы № 133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 әкімдігінің «Алматы қаласында көрсетілетін әлеуметтік қорғау саласындағы мемлекеттік көрсетілетін қызметтердің регламенттерін бекіту туралы» 2014 жылғы 11 сәуірдегі № 2/236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1039 болып тіркелген, 2014 жылғы 15 мамырдағы «Алматы ақшамы» және «Вечерний Алматы» газеттерінде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аталған қаулымен бекітілген «Жұмыссыз азаматтарды тіркеу және есепке қою»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15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«15. Мемлекеттік қызмет көрсету үдерісінде рәсімдердің (іс-қимылдардың) жүйелілігін, көрсетілетін қызметті берушінің құрылымдық бөлімшелерінің (қызметкерлерінің) өзара іс-қимылдарының толық сипаттамасы, сонымен қатар өзге көрсетілетін қызметті берушілермен және (немесе) халыққа қызмет көрсету орталығымен өзара іс-қимыл тәртібінің және мемлекеттік қызмет көрсету процесінде ақпараттық жүйелерді қолдану тәртібінің сипаттамасы осы регламенттің 4 қосымшасына сәйкес мемлекеттік қызмет көрсетудің бизнес-процестерінің анықтамалығында көрсетілген.»;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«Жұмыссыз азаматтарды тіркеу және есепке қою» мемлекеттік көрсетілетін қызметтің регламенті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4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аталған қаулымен бекітілген «Семей ядролық сынақ полигонындағы ядролық сынақтардың салдарынан зардап шеккен азаматтарды тіркеу және есепке алу, біржолғы мемлекеттік ақшалай өтемақы төлеу, куәліктер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17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«17. Мемлекеттік қызмет көрсету процесінде рәсімдердің (іс-қимылдардың) жүйелілігін, көрсетілетін қызметті берушінің құрылымдық бөлімшелерінің (қызметкерлерінің) өзара іс-қимылдарының толық сипаттамасы, сонымен қатар өзге көрсетілетін қызметті берушілермен және (немесе) халыққа қызмет көрсету орталығымен өзара іс-қимыл тәртібінің және мемлекеттік қызмет көрсету процесінде ақпараттық жүйелерді қолдану тәртібінің сипаттамасы осы регламенттің 3 қосымшасына сәйкес мемлекеттік қызмет көрсетудің бизнес-процестерінің анықтамалығында көрсетілген.»;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«Семей ядролық сынақ полигонындағы ядролық сынақтардың салдарынан зардап шеккен азаматтарды тіркеу және есепке алу, біржолғы мемлекеттік ақшалай өтемақы төлеу, куәліктер беру» мемлекеттік көрсетілетін қызмет регламенті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аталған қаулымен бекітілген «Жұмыссыз азаматтарға анықтамалар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15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«15. Мемлекеттік қызмет көрсету процесінде рәсімдердің (іс-қимылдардың) жүйелілігін, көрсетілетін қызметті берушінің құрылымдық бөлімшелерінің (қызметкерлерінің) өзара іс-қимылдарының толық сипаттамасы, сонымен қатар өзге көрсетілетін қызметті берушілермен және (немесе) халыққа қызмет көрсету орталығымен өзара іс-қимыл тәртібінің және мемлекеттік қызмет көрсету процесінде ақпараттық жүйелерді қолдану тәртібінің сипаттамасы осы регламенттің 4 қосымшасына сәйкес мемлекеттік қызмет көрсетудің бизнес-процестерінің анықтамалығында көрсетілген.»;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«Жұмыссыз азаматтарға анықтамалар беру» мемлекеттік көрсетілетін қызмет регламенті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4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аталған қаулымен бекітілген «Мүгедектерге протездік-ортопедиялық көмек ұсыну үшін оларға құжаттарды ресімдеу»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12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«12. Мемлекеттік қызмет көрсету процесінде рәсімдердің (іс-қимылдардың) жүйелілігін, көрсетілетін қызметті берушінің құрылымдық бөлімшелерінің (қызметкерлерінің) өзара іс-қимылдарының толық сипаттамасы, сонымен қатар өзге көрсетілетін қызметті берушілермен және (немесе) халыққа қызмет көрсету орталығымен өзара іс-қимыл тәртібінің және мемлекеттік қызмет көрсету процесінде ақпараттық жүйелерді қолдану тәртібінің сипаттамасы осы регламенттің 2 қосымшасына сәйкес мемлекеттік қызмет көрсетудің бизнес-процестерінің анықтамалығында көрсетілген.»;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«Мүгедектерге протездік-ортопедиялық көмек ұсыну үшін оларға құжаттарды ресімдеу» мемлекеттік көрсетілетін қызметтің регламентінің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аталған қаулымен бекітілген «Мүгедектерді сурдо-тифлотехникалық және міндетті гигиеналық құралдармен қамтамасыз ету үшін оларға құжаттарды ресімдеу»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12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«12. Мемлекеттік қызмет көрсету процесінде рәсімдердің (іс-қимылдардың) жүйелілігін, көрсетілетін қызметті берушінің құрылымдық бөлімшелерінің (қызметкерлерінің) өзара іс-қимылдарының толық сипаттамасы, сонымен қатар өзге көрсетілетін қызметті берушілермен және (немесе) халыққа қызмет көрсету орталығымен өзара іс-қимыл тәртібінің және мемлекеттік қызмет көрсету процесінде ақпараттық жүйелерді қолдану тәртібінің сипаттамасы осы регламенттің 2 қосымшасына сәйкес мемлекеттік қызмет көрсетудің бизнес-процестерінің анықтамалығында көрсетілген.»;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«Мүгедектерді сурдо-тифлотехникалық және міндетті гигиеналық құралдармен қамтамасыз ету үшін оларға құжаттарды ресімдеу» мемлекеттік көрсетілетін қызметтің регламентінің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аталған қаулымен бекітілген «Он сегіз жасқа дейінгі балаларға мемлекеттік жәрдемақы тағайындау»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16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«16. Мемлекеттік қызмет көрсету процесінде рәсімдердің (іс-әрекеттердің) жүйелілігін, көрсетілетін қызметті берушінің құрылымдық бөлімшелерінің (қызметкерлерінің) өзара іс-қимылдарының толық сипаттамасы, сонымен қатар өзге көрсетілетін қызметті берушілермен және (немесе) халыққа қызмет көрсету орталығымен өзара іс-қимыл тәртібінің және мемлекеттік қызмет көрсету процесінде ақпараттық жүйелерді қолдану тәртібінің сипаттамасы осы регламенттің 6 қосымшасына сәйкес мемлекеттік қызмет көрсетудің бизнес-процестерінің анықтамалығында көрсетілген.»;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«Он сегіз жасқа дейінгі балаларға мемлекеттік жәрдемақы тағайындау» мемлекеттік көрсетілетін қызметтің регламенті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6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аталған қаулымен бекітілген «Мемлекеттік атаулы әлеуметтік көмек тағайындау»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16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«16. Мемлекеттік қызмет көрсету процесінде рәсімдердің (іс-қимылдардың) жүйелілігін, көрсетілетін қызметті берушінің құрылымдық бөлімшелерінің (қызметкерлерінің) өзара іс-қимылдарының толық сипаттамасы, сонымен қатар өзге көрсетілетін қызметті берушілермен халыққа қызмет көрсету орталығымен өзара іс-қимыл тәртібінің және мемлекеттік қызмет көрсету процесінде ақпараттық жүйелерді қолдану тәртібінің сипаттамасы осы регламенттің 4 қосымшасына сәйкес мемлекеттік қызмет көрсетудің бизнес-процестерінің анықтамалығында көрсетілген.»;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«Мемлекеттік атаулы әлеуметтік көмек тағайындау» мемлекеттік көрсетілетін қызмет регламенті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4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аталған қаулымен бекітілген «Жүріп-тұруы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12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«12. Мемлекеттік қызмет көрсету процесінде рәсімдердің (іс-қимылдардың) жүйелілігін, көрсетілетін қызметті берушінің құрылымдық бөлімшелерінің (қызметкерлерінің) өзара іс-қимылдарының толық сипаттамасы, сонымен қатар өзге көрсетілетін қызметті берушілермен және (немесе) халыққа қызмет көрсету орталығымен өзара іс-қимыл тәртібінің және мемлекеттік қызмет көрсету процесінде ақпараттық жүйелерді қолдану тәртібінің сипаттамасы осы регламенттің 2 қосымшасына сәйкес мемлекеттік қызмет көрсетудің бизнес-процестерінің анықтамалығында көрсетілген.»;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«Жүріп-тұруы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ресімдеу» мемлекеттік көрсетілетін қызмет регламентінің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8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аталған қаулымен бекітілген «Мүгедектерге кресло-арбаларды беру үшін оларға құжаттарды ресімдеу» мемлекеттік көрсетілетін қызметтің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12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«12. Мемлекеттік қызмет көрсету процесінде рәсімдердің (іс-қимылдардың) жүйелілігін, көрсетілетін қызметті берушінің құрылымдық бөлімшелерінің (қызметкерлерінің) өзара іс-қимылдарының толық сипаттамасы, сонымен қатар өзге көрсетілетін қызметті берушілермен және (немесе) халыққа қызмет көрсету орталығымен өзара іс-қимыл тәртібінің және мемлекеттік қызмет көрсету процесінде ақпараттық жүйелерді қолдану тәртібінің сипаттамасы осы регламенттің 2 қосымшасына сәйкес мемлекеттік қызмет көрсетудің бизнес-процестерінің анықтамалығында көрсетілген.»;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«Мүгедектерге кресло-арбаларды беру үшін оларға құжаттарды ресімдеу» мемлекеттік көрсетілетін қызмет регламентінің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9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аталған қаулымен бекітілген «Мүгедектерді санаторий-курорттық емдеумен қамтамасыз ету үшін оларға құжаттарды ресімдеу»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12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«12. Мемлекеттік қызмет көрсету процесінде рәсімдердің (іс-қимылдардың) жүйелілігін, көрсетілетін қызметті берушінің құрылымдық бөлімшелерінің (қызметкерлерінің) өзара іс-қимылдарының толық сипаттамасы, сонымен қатар өзге көрсетілетін қызметті берушілермен халыққа қызмет көрсету орталығымен өзара іс-қимыл тәртібінің және мемлекеттік қызмет көрсету процесінде ақпараттық жүйелерді қолдану тәртібінің сипаттамасы осы регламенттің 2 қосымшасына сәйкес мемлекеттік қызмет көрсетудің бизнес-процестерінің анықтамалығында көрсетілген.»;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«Мүгедектерді санаторий-курорттық емдеумен қамтамасыз ету үшін оларға құжаттарды ресімдеу» мемлекеттік көрсетілетін қызмет регламентінің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10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аталған қаулымен бекітілген «Медициналық-әлеуметтік мекемелерде (ұйымдарда) арнаулы әлеуметтік қызметтер көрсетуге құжаттар ресімдеу»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13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«13. Мемлекеттік қызмет көрсету процесінде рәсімдердің (іс-қимылдардың) жүйелілігін, көрсетілетін қызметті берушінің құрылымдық бөлімшелерінің (қызметкерлерінің) өзара іс-қимылдарының толық сипаттамасы, сонымен қатар өзге көрсетілетін қызметті берушілермен және (немесе) халыққа қызмет көрсету орталығымен өзара іс-қимыл тәртібінің және мемлекеттік қызмет көрсету процесінде ақпараттық жүйелерді қолдану тәртібінің сипаттамасы осы регламенттің 2 қосымшасына сәйкес мемлекеттік қызмет көрсетудің бизнес-процестерінің анықтамалығында көрсетілген.»;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«Медициналық-әлеуметтік мекемелерде (ұйымдарда) арнаулы әлеуметтік қызметтер көрсетуге құжаттар ресімдеу» мемлекеттік көрсетілетін қызмет регламентінің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аталған қаулымен бекітілген «Үйде күтім көрсету жағдайында арнаулы әлеуметтік қызмет көрсетуге құжаттар ресімдеу»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13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«13. Мемлекеттік қызмет көрсету процесінде рәсімдердің (іс-қимылдардың) жүйелілігін, көрсетілетін қызметті берушінің құрылымдық бөлімшелерінің (қызметкерлерінің) өзара іс-қимылдарының толық сипаттамасы, сонымен қатар өзге көрсетілетін қызметті берушілермен және (немесе) халыққа қызмет көрсету орталығымен өзара іс-қимыл тәртібінің және мемлекеттік қызмет көрсету процесінде ақпараттық жүйелерді қолдану тәртібінің сипаттамасы осы регламенттің 2 қосымшасына сәйкес мемлекеттік қызмет көрсетудің бизнес-процестерінің анықтамалығында көрсетілген.»;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«Үйде күтім көрсету жағдайында арнаулы әлеуметтік қызмет көрсетуге құжаттар ресімдеу» мемлекеттік көрсетілетін қызмет регламентінің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аталған қаулымен бекітілген «Жергілікті өкілді органдардың шешімдері бойынша мұқтаж азаматтардың жекелеген санаттарына әлеуметтік көмек тағайындау»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15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«15. Мемлекеттік қызмет көрсету процесінде рәсімдердің (іс-қимылдардың) жүйелілігін, көрсетілетін қызметті берушінің құрылымдық бөлімшелерінің (қызметкерлерінің) өзара іс-қимылдарының толық сипаттамасы, сонымен қатар өзге көрсетілетін қызметті берушілермен және (немесе) халыққа қызмет көрсету орталығымен өзара іс-қимыл тәртібінің және мемлекеттік қызмет көрсету процесінде ақпараттық жүйелерді қолдану тәртібінің сипаттамасы осы регламенттің 5 қосымшасына сәйкес мемлекеттік қызмет көрсетудің бизнес-процестерінің анықтамалығында көрсетілген.»;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«Жергілікті өкілді органдардың шешімдері бойынша мұқтаж азаматтардың жекелеген санаттарына әлеуметтік көмек тағайындау» мемлекеттік көрсетілетін қызмет регламенті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5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аталған қаулымен бекітілген «Адамдарға жұмыспен қамтуға жәрдемдесудің белсенді нысандарына қатысуға жолдамалар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14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«14. Мемлекеттік қызмет көрсету процесінде рәсімдердің (іс-қимылдардың) жүйелілігін, көрсетілетін қызметті берушінің құрылымдық бөлімшелерінің (қызметкерлерінің) өзара іс-қимылдарының толық сипаттамасы, сонымен қатар өзге көрсетілетін қызметті берушілермен және (немесе) халыққа қызмет көрсету орталығымен өзара іс-қимыл тәртібінің және мемлекеттік қызмет көрсету процесінде ақпараттық жүйелерді қолдану тәртібінің сипаттамасы осы регламенттің 3 қосымшасына сәйкес мемлекеттік қызмет көрсетудің бизнес-процестерінің анықтамалығында көрсетілген.»;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«Адамдарға жұмыспен қамтуға жәрдемдесудің белсенді нысандарына қатысуға жолдамалар беру» мемлекеттік көрсетілетін қызмет регламенті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аталған қаулымен бекітілген «Өтініш берушінің (отбасының) атаулы әлеуметтік көмек алушыларға тиесілігін растайтын анықтама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16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«16. Мемлекеттік қызмет көрсету процесінде рәсімдердің (іс-қимылдардың) жүйелілігін, көрсетілетін қызметті берушінің құрылымдық бөлімшелерінің (қызметкерлерінің) өзара іс-қимылдарының толық сипаттамасы, сонымен қатар өзге көрсетілетін қызметті берушілермен және (немесе) халыққа қызмет көрсету орталығымен өзара іс-қимыл тәртібінің және мемлекеттік қызмет көрсету процесінде ақпараттық жүйелерді қолдану тәртібінің сипаттамасы осы регламенттің 3 қосымшасына сәйкес мемлекеттік қызмет көрсетудің бизнес-процестерінің анықтамалығында көрсетілген.»;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«Өтініш берушінің (отбасының) атаулы әлеуметтік көмек алушыларға тиесілігін растайтын анықтама беру» мемлекеттік көрсетілетін қызмет регламенті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аталған қаулымен бекітілген «Үйде оқитын мүгедек балаларға материалдық қамсыздандыруды тағайындау» мемлекеттік көрсетілетін қызметтің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14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«14. Мемлекеттік қызмет көрсету процесінде рәсімдердің (іс-қимылдардың) жүйелілігін, көрсетілетін қызметті берушінің құрылымдық бөлімшелерінің (қызметкерлерінің) өзара іс-қимылдарының толық сипаттамасы, сонымен қатар өзге көрсетілетін қызметті берушілермен және (немесе) халыққа қызмет көрсету орталығымен өзара іс-қимыл тәртібінің және мемлекеттік қызмет көрсету процесінде ақпараттық жүйелерді қолдану тәртібінің сипаттамасы осы регламенттің 3 қосымшасына сәйкес мемлекеттік қызмет көрсетудің бизнес-процестерінің анықтамалығында көрсетілген.»;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«Үйде оқитын мүгедек балаларға материалдық қамсыздандыруды тағайындау» мемлекеттік көрсетілетін қызмет регламенті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аталған қаулымен бекітілген «Шетелдік қызметкерге жұмысқа орналасуға және жұмыс берушілерге тиісті әкімшілік-аумақтық бірлік аумағында еңбек қызметін жүзеге асыру үшін шетелдік жұмыс күшін тартуға рұқсат беру, қайта ресімдеу және ұзарту»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13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«13. Мемлекеттік қызмет көрсету процесінде рәсімдердің (іс-қимылдардың) жүйелілігін, көрсетілетін қызметті берушінің құрылымдық бөлімшелерінің (қызметкерлерінің) өзара іс-қимылдарының толық сипаттамасы, сонымен қатар өзге көрсетілетін қызметті берушілермен және (немесе) халыққа қызмет көрсету орталығымен өзара іс-қимыл тәртібінің және мемлекеттік қызмет көрсету процесінде ақпараттық жүйелерді қолдану тәртібінің сипаттамасы осы регламенттің 11 қосымшасына сәйкес мемлекеттік қызмет көрсетудің бизнес-процестерінің анықтамалығында көрсетілген.»;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«Шетелдік қызметкерге жұмысқа орналасуға және жұмыс берушілерге тиісті әкімшілік-аумақтық бірлік аумағында еңбек қызметін жүзеге асыру үшін шетелдік жұмыс күшін тартуға рұқсат беру, қайта ресімдеу және ұзарту» мемлекеттік көрсетілетін қызмет регламенті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20 қосымшалармен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қалалық Жұмыспен қамту және әлеуметтік бағдарламалар басқармасы осы қаулыны интернет-ресурста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Ю. Ильинге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Есімов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4/886 қаулысына 1 қосымша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«Жұмыссыз азаматтарды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есепке қою»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4 қосымша</w:t>
            </w:r>
          </w:p>
          <w:bookmarkEnd w:id="3"/>
        </w:tc>
      </w:tr>
    </w:tbl>
    <w:bookmarkStart w:name="z6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көрсетудің бизнес-үдерістерінің анықтамалығы</w:t>
      </w:r>
    </w:p>
    <w:bookmarkEnd w:id="4"/>
    <w:bookmarkStart w:name="z6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1755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4/886 қаулысына 2 қосымша</w:t>
            </w:r>
          </w:p>
          <w:bookmarkEnd w:id="6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«Семей ядролық сынақ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полигонындағы ядролық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сынақтардың салдарынан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және есепке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мемлекеттік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өтемақы төлеу, куәлік беру»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3 қосымша</w:t>
            </w:r>
          </w:p>
          <w:bookmarkEnd w:id="7"/>
        </w:tc>
      </w:tr>
    </w:tbl>
    <w:bookmarkStart w:name="z6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қызметтік көрсетудің бизнес-үрдістерінің анықтамалығы</w:t>
      </w:r>
    </w:p>
    <w:bookmarkEnd w:id="8"/>
    <w:bookmarkStart w:name="z6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4/886 қаулысына 3 қосымша</w:t>
            </w:r>
          </w:p>
          <w:bookmarkEnd w:id="10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«Жұмыссыз азаматтарға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анықтамалар беру»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4 қосымша</w:t>
            </w:r>
          </w:p>
          <w:bookmarkEnd w:id="11"/>
        </w:tc>
      </w:tr>
    </w:tbl>
    <w:bookmarkStart w:name="z7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көрсетудің бизнес-процесстерінің анықтамалығы</w:t>
      </w:r>
    </w:p>
    <w:bookmarkEnd w:id="12"/>
    <w:bookmarkStart w:name="z7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1755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4/886 қаулысына 4 қосымша</w:t>
            </w:r>
          </w:p>
          <w:bookmarkEnd w:id="1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«Мүгедектерге протездік-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көмек ұсыну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 құжаттарды ресімдеу»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2 қосымша</w:t>
            </w:r>
          </w:p>
          <w:bookmarkEnd w:id="15"/>
        </w:tc>
      </w:tr>
    </w:tbl>
    <w:bookmarkStart w:name="z7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көрсетудің бизнес-үдерістерінің анықтамалығы</w:t>
      </w:r>
    </w:p>
    <w:bookmarkEnd w:id="16"/>
    <w:bookmarkStart w:name="z7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(10 жұмыс күн ішінде)</w:t>
      </w:r>
    </w:p>
    <w:bookmarkEnd w:id="17"/>
    <w:bookmarkStart w:name="z7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4/886 қаулысына 5 қосымша</w:t>
            </w:r>
          </w:p>
          <w:bookmarkEnd w:id="19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«Мүгедектерді сурдо-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тифлотехникалық және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үшін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ресімдеу»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2 қосымша</w:t>
            </w:r>
          </w:p>
          <w:bookmarkEnd w:id="20"/>
        </w:tc>
      </w:tr>
    </w:tbl>
    <w:bookmarkStart w:name="z8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көрсетудің бизнес-үдерістерінің анықтамалығы</w:t>
      </w:r>
    </w:p>
    <w:bookmarkEnd w:id="21"/>
    <w:bookmarkStart w:name="z8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(10 жұмыс күн ішінде)</w:t>
      </w:r>
    </w:p>
    <w:bookmarkEnd w:id="22"/>
    <w:bookmarkStart w:name="z8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4/886 қаулысына 6 қосымша</w:t>
            </w:r>
          </w:p>
          <w:bookmarkEnd w:id="2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«Он сегіз жасқа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 тағайындау»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6 қосымша</w:t>
            </w:r>
          </w:p>
          <w:bookmarkEnd w:id="25"/>
        </w:tc>
      </w:tr>
    </w:tbl>
    <w:bookmarkStart w:name="z8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көрсетудің бизнес–үдерістерінің анықтамалығы</w:t>
      </w:r>
    </w:p>
    <w:bookmarkEnd w:id="26"/>
    <w:bookmarkStart w:name="z8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4/886 қаулысына 7 қосымша</w:t>
            </w:r>
          </w:p>
          <w:bookmarkEnd w:id="28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тағайындау»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4 қосымша</w:t>
            </w:r>
          </w:p>
          <w:bookmarkEnd w:id="29"/>
        </w:tc>
      </w:tr>
    </w:tbl>
    <w:bookmarkStart w:name="z9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көрсетудің бизнес–үдерістерінің анықтамалығы</w:t>
      </w:r>
    </w:p>
    <w:bookmarkEnd w:id="30"/>
    <w:bookmarkStart w:name="z9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4/886 қаулысына 8 қосымша</w:t>
            </w:r>
          </w:p>
          <w:bookmarkEnd w:id="3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«Жүріп-тұруы қиын 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топтағы мүгедектерге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көмекшінің және есту кемістігі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мүгедектерге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маманының қызметтерін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мүгедектерге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2 қосымша</w:t>
            </w:r>
          </w:p>
          <w:bookmarkEnd w:id="33"/>
        </w:tc>
      </w:tr>
    </w:tbl>
    <w:bookmarkStart w:name="z9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көрсетудің бизнес-үдерістерінің анықтамалығы</w:t>
      </w:r>
    </w:p>
    <w:bookmarkEnd w:id="34"/>
    <w:bookmarkStart w:name="z9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(10 жұмыс күн ішінде)</w:t>
      </w:r>
    </w:p>
    <w:bookmarkEnd w:id="35"/>
    <w:bookmarkStart w:name="z9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4/886 қаулысына 9 қосымша</w:t>
            </w:r>
          </w:p>
          <w:bookmarkEnd w:id="37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«Мүгедектерге кресло-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арбаларды беру үшін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ресімдеу»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2 қосымша</w:t>
            </w:r>
          </w:p>
          <w:bookmarkEnd w:id="38"/>
        </w:tc>
      </w:tr>
    </w:tbl>
    <w:bookmarkStart w:name="z10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көрсетудің бизнес-үдерістерінің анықтамалығы</w:t>
      </w:r>
    </w:p>
    <w:bookmarkEnd w:id="39"/>
    <w:bookmarkStart w:name="z10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(10 жұмыс күн ішінде)</w:t>
      </w:r>
    </w:p>
    <w:bookmarkEnd w:id="40"/>
    <w:bookmarkStart w:name="z10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4/886 қаулысына 10 қосымша</w:t>
            </w:r>
          </w:p>
          <w:bookmarkEnd w:id="4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«Мүгедектерді санаторий-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курорттық емдеумен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үшін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ресімдеу»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2 қосымша</w:t>
            </w:r>
          </w:p>
          <w:bookmarkEnd w:id="43"/>
        </w:tc>
      </w:tr>
    </w:tbl>
    <w:bookmarkStart w:name="z10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көрсетудің бизнес-үдерістерінің анықтамалығы</w:t>
      </w:r>
    </w:p>
    <w:bookmarkEnd w:id="44"/>
    <w:bookmarkStart w:name="z10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(10 жұмыс күн ішінде)</w:t>
      </w:r>
    </w:p>
    <w:bookmarkEnd w:id="45"/>
    <w:bookmarkStart w:name="z10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4/886 қаулысына 11 қосымша</w:t>
            </w:r>
          </w:p>
          <w:bookmarkEnd w:id="47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құжаттар ресімдеу»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2 қосымша</w:t>
            </w:r>
          </w:p>
          <w:bookmarkEnd w:id="48"/>
        </w:tc>
      </w:tr>
    </w:tbl>
    <w:bookmarkStart w:name="z11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көрсетудің бизнес-процестерінің анықтамалығы</w:t>
      </w:r>
    </w:p>
    <w:bookmarkEnd w:id="49"/>
    <w:bookmarkStart w:name="z11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4/886 қаулысына 12 қосымша</w:t>
            </w:r>
          </w:p>
          <w:bookmarkEnd w:id="5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«Үйде күтім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көрсетуге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2 қосымша</w:t>
            </w:r>
          </w:p>
          <w:bookmarkEnd w:id="52"/>
        </w:tc>
      </w:tr>
    </w:tbl>
    <w:bookmarkStart w:name="z11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көрсетудің бизнес-процестерінің анықтамалығы</w:t>
      </w:r>
    </w:p>
    <w:bookmarkEnd w:id="53"/>
    <w:bookmarkStart w:name="z11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4/886 қаулысына 13 қосымша</w:t>
            </w:r>
          </w:p>
          <w:bookmarkEnd w:id="5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«Жергілікті өкілді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5 қосымша</w:t>
            </w:r>
          </w:p>
          <w:bookmarkEnd w:id="56"/>
        </w:tc>
      </w:tr>
    </w:tbl>
    <w:bookmarkStart w:name="z11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көрсетудің бизнес-үрдістерінің анықтамалығы</w:t>
      </w:r>
    </w:p>
    <w:bookmarkEnd w:id="57"/>
    <w:bookmarkStart w:name="z11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4/886 қаулысына 14 қосымша</w:t>
            </w:r>
          </w:p>
          <w:bookmarkEnd w:id="59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«Адамдарға жұмыспен қамтуға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жәрдемдесудің белсенді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нысандарына қатысуға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жолдамалар беру»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3 қосымша</w:t>
            </w:r>
          </w:p>
          <w:bookmarkEnd w:id="60"/>
        </w:tc>
      </w:tr>
    </w:tbl>
    <w:bookmarkStart w:name="z12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көрсетудің бизнес-процесстерінің анықтамалығы</w:t>
      </w:r>
    </w:p>
    <w:bookmarkEnd w:id="61"/>
    <w:bookmarkStart w:name="z12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1755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4/886 қаулысына 15 қосымша</w:t>
            </w:r>
          </w:p>
          <w:bookmarkEnd w:id="6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«Өтініш берушінің(отбасының)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алушыларға тиесілігін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растайтын анықтама беру»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3 қосымша</w:t>
            </w:r>
          </w:p>
          <w:bookmarkEnd w:id="64"/>
        </w:tc>
      </w:tr>
    </w:tbl>
    <w:bookmarkStart w:name="z12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көрсетудің бизнес–үдерістерінің анықтамалығы</w:t>
      </w:r>
    </w:p>
    <w:bookmarkEnd w:id="65"/>
    <w:bookmarkStart w:name="z12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4/886 қаулысына 16 қосымша</w:t>
            </w:r>
          </w:p>
          <w:bookmarkEnd w:id="67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«Үйде оқитын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қамсыздандыруды тағайындау»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3 қосымша</w:t>
            </w:r>
          </w:p>
          <w:bookmarkEnd w:id="68"/>
        </w:tc>
      </w:tr>
    </w:tbl>
    <w:bookmarkStart w:name="z13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көрсетудің бизнес-үдерістерінің анықтамалығы</w:t>
      </w:r>
    </w:p>
    <w:bookmarkEnd w:id="69"/>
    <w:bookmarkStart w:name="z13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4/886 қаулысына 17 қосымша</w:t>
            </w:r>
          </w:p>
          <w:bookmarkEnd w:id="7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«Шетелдік қызметкерге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орналасуға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берушілерге тиісті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еңбек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үшін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күшін тартуға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қайта ресімдеу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ұзарту»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«Шетелдік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күшін тартуға рұқсат беру»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қосымша</w:t>
            </w:r>
          </w:p>
          <w:bookmarkEnd w:id="72"/>
        </w:tc>
      </w:tr>
    </w:tbl>
    <w:bookmarkStart w:name="z13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көрсетудің бизнес-үрдістерінің анықтамалығы</w:t>
      </w:r>
    </w:p>
    <w:bookmarkEnd w:id="73"/>
    <w:bookmarkStart w:name="z13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«Шетелдік қызметкерге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орналасуға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берушілерге тиісті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еңбек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үшін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күшін тартуға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қайта ресімдеу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ұзарту»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«Шетелдік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күшін тартуға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рұқсатты қайта рәсімдеу»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қосымша</w:t>
            </w:r>
          </w:p>
          <w:bookmarkEnd w:id="75"/>
        </w:tc>
      </w:tr>
    </w:tbl>
    <w:bookmarkStart w:name="z13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көрсетудің бизнес - үрдістерінің анықтамалығы</w:t>
      </w:r>
    </w:p>
    <w:bookmarkEnd w:id="76"/>
    <w:bookmarkStart w:name="z13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«Шетелдік қызметкерге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орналасуға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берушілерге тиісті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еңбек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үшін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күшін тартуға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қайта ресімдеу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ұзарту»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«Шетелдік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күшін тартуға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рұқсаттың мерзімін ұзарту»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қосымша</w:t>
            </w:r>
          </w:p>
          <w:bookmarkEnd w:id="78"/>
        </w:tc>
      </w:tr>
    </w:tbl>
    <w:bookmarkStart w:name="z14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көрсетудің бизнес-үрдістерінің анықтамалығы</w:t>
      </w:r>
    </w:p>
    <w:bookmarkEnd w:id="79"/>
    <w:bookmarkStart w:name="z14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«Шетелдік қызметкерге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орналасуға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берушілерге тиісті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еңбек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үшін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күшін тартуға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қайта ресімдеу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ұзарту»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«Шетелдік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қызметкерге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орналасуға арналған рұқсатты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немесе мерзімін ұзарту»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қосымша</w:t>
            </w:r>
          </w:p>
          <w:bookmarkEnd w:id="81"/>
        </w:tc>
      </w:tr>
    </w:tbl>
    <w:bookmarkStart w:name="z14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көрсетудің бизнес-үрдістерінің анықтамалығы</w:t>
      </w:r>
    </w:p>
    <w:bookmarkEnd w:id="82"/>
    <w:bookmarkStart w:name="z14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«Шетелдік қызметкерге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орналасуға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берушілерге тиісті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еңбек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үшін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күшін тартуға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қайта ресімдеу және ұзарту»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«Шетелдік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қызметкерге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орналасуға арналған рұқсатты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ресімдеу» 15 қосымша</w:t>
            </w:r>
          </w:p>
          <w:bookmarkEnd w:id="84"/>
        </w:tc>
      </w:tr>
    </w:tbl>
    <w:bookmarkStart w:name="z14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көрсетудің бизнес-үрдістерінің анықтамалығы</w:t>
      </w:r>
    </w:p>
    <w:bookmarkEnd w:id="85"/>
    <w:bookmarkStart w:name="z14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«Шетелдік қызметкерге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орналасуға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берушілерге тиісті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еңбек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үшін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күшін тартуға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қайта ресімдеу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ұзарту»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www.egov.kz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порталы арқылы «Шетелдік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күшін тартуға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беру» 16 қосымша</w:t>
            </w:r>
          </w:p>
          <w:bookmarkEnd w:id="87"/>
        </w:tc>
      </w:tr>
    </w:tbl>
    <w:bookmarkStart w:name="z15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көрсетудің бизнес-үрдістерінің анықтамалығы</w:t>
      </w:r>
    </w:p>
    <w:bookmarkEnd w:id="88"/>
    <w:bookmarkStart w:name="z15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«Шетелдік қызметкерге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орналасуға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берушілерге тиісті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еңбек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үшін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күшін тартуға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қайта ресімдеу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ұзарту»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www.egov.kz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порталы арқылы «Шетелдік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күшін тартуға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рұқсатты қайта рәсімдеу»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қосымша</w:t>
            </w:r>
          </w:p>
          <w:bookmarkEnd w:id="90"/>
        </w:tc>
      </w:tr>
    </w:tbl>
    <w:bookmarkStart w:name="z15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көрсетудің бизнес-үрдістерінің анықтамалығы</w:t>
      </w:r>
    </w:p>
    <w:bookmarkEnd w:id="91"/>
    <w:bookmarkStart w:name="z15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«Шетелдік қызметкерге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орналасуға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берушілерге тиісті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еңбек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үшін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күшін тартуға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қайта ресімдеу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ұзарту»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www.egov.kz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порталы арқылы «Шетелдік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күшін тартуға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рұқсаттың мерзімін ұзарту»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қосымша</w:t>
            </w:r>
          </w:p>
          <w:bookmarkEnd w:id="93"/>
        </w:tc>
      </w:tr>
    </w:tbl>
    <w:bookmarkStart w:name="z15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көрсетудің бизнес-үрдістерінің анықтамалығы</w:t>
      </w:r>
    </w:p>
    <w:bookmarkEnd w:id="94"/>
    <w:bookmarkStart w:name="z15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«Шетелдік қызметкерге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орналасуға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берушілерге тиісті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еңбек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үшін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күшін тартуға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қайта ресімдеу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ұзарту»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www.egov.kz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порталы арқылы «Шетелдік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қызметкерге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орналасуға арналған рұқсатты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немесе мерзімін ұзарту»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қосымша</w:t>
            </w:r>
          </w:p>
          <w:bookmarkEnd w:id="96"/>
        </w:tc>
      </w:tr>
    </w:tbl>
    <w:bookmarkStart w:name="z15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көрсетудің бизнес-үрдістерінің анықтамалығы</w:t>
      </w:r>
    </w:p>
    <w:bookmarkEnd w:id="97"/>
    <w:bookmarkStart w:name="z16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«Шетелдік қызметкерге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орналасуға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берушілерге тиісті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еңбек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үшін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күшін тартуға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қайта ресімдеу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ұзарту»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www.egov.kz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порталы арқылы «Шетелдік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қызметкерге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орналасуға арналған рұқсатты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ресімдеу» 20 қосымша</w:t>
            </w:r>
          </w:p>
          <w:bookmarkEnd w:id="99"/>
        </w:tc>
      </w:tr>
    </w:tbl>
    <w:bookmarkStart w:name="z16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көрсетудің бизнес-үрдістерінің анықтамалығы</w:t>
      </w:r>
    </w:p>
    <w:bookmarkEnd w:id="100"/>
    <w:bookmarkStart w:name="z16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1"/>
    <w:bookmarkStart w:name="z16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Шартты белгілер:</w:t>
      </w:r>
    </w:p>
    <w:bookmarkEnd w:id="102"/>
    <w:bookmarkStart w:name="z16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9817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3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header.xml" Type="http://schemas.openxmlformats.org/officeDocument/2006/relationships/header" Id="rId3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