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e5012" w14:textId="12e50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саласындағы мемлекеттiк көрсетiлетiн қызметтер регламенттерiн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2014 жылғы 9 шілдедегі N 3/562 қаулысы. Алматы қаласы Әділет департаментінде 2014 жылғы 18 тамызда N 1078 болып тіркелді. Күші жойылды - Алматы қаласы әкімдігінің 2015 жылғы 07 тамыздағы № 3/500 қаулысымен</w:t>
      </w:r>
    </w:p>
    <w:p>
      <w:pPr>
        <w:spacing w:after="0"/>
        <w:ind w:left="0"/>
        <w:jc w:val="both"/>
      </w:pPr>
      <w:bookmarkStart w:name="z1" w:id="0"/>
      <w:r>
        <w:rPr>
          <w:rFonts w:ascii="Times New Roman"/>
          <w:b w:val="false"/>
          <w:i w:val="false"/>
          <w:color w:val="ff0000"/>
          <w:sz w:val="28"/>
        </w:rPr>
        <w:t xml:space="preserve">
      Ескерту. Күші жойылды - Алматы қаласы әкімдігінің 07.08.2015 № 3/500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2013 жылғы 15 сәуiрдегi </w:t>
      </w:r>
      <w:r>
        <w:rPr>
          <w:rFonts w:ascii="Times New Roman"/>
          <w:b w:val="false"/>
          <w:i w:val="false"/>
          <w:color w:val="000000"/>
          <w:sz w:val="28"/>
        </w:rPr>
        <w:t>«Мемлекеттiк көрсетiлетiн қызметтер туралы»</w:t>
      </w:r>
      <w:r>
        <w:rPr>
          <w:rFonts w:ascii="Times New Roman"/>
          <w:b w:val="false"/>
          <w:i w:val="false"/>
          <w:color w:val="000000"/>
          <w:sz w:val="28"/>
        </w:rPr>
        <w:t xml:space="preserve"> Заңдарына және Қазақстан Республикасы Үкiметiнiң 2014 жылғы 9 маусымдағы № 633 «Мектепке дейінгі және орта білім беру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әкiмдiгi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«Мектепке дейінгі білім беру ұйымдарына құжаттарды қабылдау және балаларды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«Балаларға қосымша білім беру бойынша қосымша білім беру ұйымдарына құжаттар қабылдау және оқуға қабылдау»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«Аз қамтылған отбасылардағы балалардың қала сыртындағы және мектеп жанындағы лагерьлерде демалуы үшін құжаттар қабылдау және жолдама беру» мемлекеттiк көрсетiлетiн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Алматы қаласы Білім басқармасы осы қаулыны әдiлет органдарында мемлекеттiк тiркеудi, оны бұқаралық ақпарат құралдарында ресми жариялауды және Алматы қаласы әкімдігінің интернет-ресурсында орналастыруды қамтамасыз етсiн.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Алматы қаласы әкімінің орынбасары З. Аманжоловаға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1"/>
    <w:bookmarkStart w:name="z12" w:id="2"/>
    <w:p>
      <w:pPr>
        <w:spacing w:after="0"/>
        <w:ind w:left="0"/>
        <w:jc w:val="both"/>
      </w:pPr>
      <w:r>
        <w:rPr>
          <w:rFonts w:ascii="Times New Roman"/>
          <w:b w:val="false"/>
          <w:i w:val="false"/>
          <w:color w:val="000000"/>
          <w:sz w:val="28"/>
        </w:rPr>
        <w:t>
</w:t>
      </w:r>
      <w:r>
        <w:rPr>
          <w:rFonts w:ascii="Times New Roman"/>
          <w:b w:val="false"/>
          <w:i/>
          <w:color w:val="000000"/>
          <w:sz w:val="28"/>
        </w:rPr>
        <w:t>      Алматы қаласының әкімі                       А. Есімов</w:t>
      </w:r>
    </w:p>
    <w:bookmarkEnd w:id="2"/>
    <w:bookmarkStart w:name="z13" w:id="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3"/>
    <w:bookmarkStart w:name="z14" w:id="4"/>
    <w:p>
      <w:pPr>
        <w:spacing w:after="0"/>
        <w:ind w:left="0"/>
        <w:jc w:val="left"/>
      </w:pPr>
      <w:r>
        <w:rPr>
          <w:rFonts w:ascii="Times New Roman"/>
          <w:b/>
          <w:i w:val="false"/>
          <w:color w:val="000000"/>
        </w:rPr>
        <w:t xml:space="preserve"> 
«Мектепке дейінгі білім беру ұйымдарына құжаттарды</w:t>
      </w:r>
      <w:r>
        <w:br/>
      </w:r>
      <w:r>
        <w:rPr>
          <w:rFonts w:ascii="Times New Roman"/>
          <w:b/>
          <w:i w:val="false"/>
          <w:color w:val="000000"/>
        </w:rPr>
        <w:t>
қабылдау және балаларды қабылдау»</w:t>
      </w:r>
      <w:r>
        <w:br/>
      </w:r>
      <w:r>
        <w:rPr>
          <w:rFonts w:ascii="Times New Roman"/>
          <w:b/>
          <w:i w:val="false"/>
          <w:color w:val="000000"/>
        </w:rPr>
        <w:t>
мемлекеттік көрсетілетін қызмет регламенті</w:t>
      </w:r>
    </w:p>
    <w:bookmarkEnd w:id="4"/>
    <w:bookmarkStart w:name="z15" w:id="5"/>
    <w:p>
      <w:pPr>
        <w:spacing w:after="0"/>
        <w:ind w:left="0"/>
        <w:jc w:val="left"/>
      </w:pPr>
      <w:r>
        <w:rPr>
          <w:rFonts w:ascii="Times New Roman"/>
          <w:b/>
          <w:i w:val="false"/>
          <w:color w:val="000000"/>
        </w:rPr>
        <w:t xml:space="preserve"> 
1. Жалпы ережелер</w:t>
      </w:r>
    </w:p>
    <w:bookmarkEnd w:id="5"/>
    <w:bookmarkStart w:name="z16" w:id="6"/>
    <w:p>
      <w:pPr>
        <w:spacing w:after="0"/>
        <w:ind w:left="0"/>
        <w:jc w:val="both"/>
      </w:pPr>
      <w:r>
        <w:rPr>
          <w:rFonts w:ascii="Times New Roman"/>
          <w:b w:val="false"/>
          <w:i w:val="false"/>
          <w:color w:val="000000"/>
          <w:sz w:val="28"/>
        </w:rPr>
        <w:t>
      1. Осы «Мектепке дейінгі білім беру ұйымдарына құжаттарды қабылдау және балаларды қабылдау» мемлекеттік көрсетілетін қызмет регламенті «Мектепке дейінгі білім беру ұйымдарына құжаттарды қабылдау және балаларды қабылдау»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«Мектепке дейінгі білім беру ұйымдарына құжаттарды қабылдау және балаларды қабылдау» мемлекеттік көрсетілетін қызметі (бұдан әрі – мемлекеттік көрсетілетін қызмет) Алматы қаласы Білім басқармасының мектепке дейінгі ұйымдары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көрсетудің нәтижесі: баланың ата-анасының бірінің немесе заңды өкілінің өтініші негізінде баланы мектепке дейінгі ұйымға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тегін көрсетіледі.</w:t>
      </w:r>
    </w:p>
    <w:bookmarkEnd w:id="6"/>
    <w:bookmarkStart w:name="z17" w:id="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7"/>
    <w:bookmarkStart w:name="z18" w:id="8"/>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көрсетілетін қызметті берушінің басшысымен көрсетілетін қызметті алушы ұсынған құжаттарды қабылдауы және тексеруі;</w:t>
      </w:r>
      <w:r>
        <w:br/>
      </w:r>
      <w:r>
        <w:rPr>
          <w:rFonts w:ascii="Times New Roman"/>
          <w:b w:val="false"/>
          <w:i w:val="false"/>
          <w:color w:val="000000"/>
          <w:sz w:val="28"/>
        </w:rPr>
        <w:t>
      2) көрсетілетін қызметті беруші басшысының мемлекеттік қызметтің нәтижесін ресімдеуі;</w:t>
      </w:r>
      <w:r>
        <w:br/>
      </w:r>
      <w:r>
        <w:rPr>
          <w:rFonts w:ascii="Times New Roman"/>
          <w:b w:val="false"/>
          <w:i w:val="false"/>
          <w:color w:val="000000"/>
          <w:sz w:val="28"/>
        </w:rPr>
        <w:t>
      3) көрсетілетін мемлекеттік қызметтің нәтижесін көрсетілетін мемлекеттік қызметті алушыға беру.</w:t>
      </w:r>
    </w:p>
    <w:bookmarkEnd w:id="8"/>
    <w:bookmarkStart w:name="z19" w:id="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9"/>
    <w:bookmarkStart w:name="z20" w:id="10"/>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баланы мектепке дейінгі ұйымға қабылдау туралы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- 15 минут;</w:t>
      </w:r>
      <w:r>
        <w:br/>
      </w:r>
      <w:r>
        <w:rPr>
          <w:rFonts w:ascii="Times New Roman"/>
          <w:b w:val="false"/>
          <w:i w:val="false"/>
          <w:color w:val="000000"/>
          <w:sz w:val="28"/>
        </w:rPr>
        <w:t>
      2) көрсетілетін қызметті берушінің басшысы ұсынылған құжаттарды қабылдайды және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баланы мектепке дейінгі ұйымға қабылдайды, баланы мектепке дейінгі ұйымға қабылдау кезінде көрсетілетін қызметті беруші мен көрсетілетін қызметті алушы арасында шарт жасалады, рәсімнің ұзақтығы – 15 минут.</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құжаттар топтамасын тапсырған сәттен бастап – 30 минут;</w:t>
      </w:r>
      <w:r>
        <w:br/>
      </w:r>
      <w:r>
        <w:rPr>
          <w:rFonts w:ascii="Times New Roman"/>
          <w:b w:val="false"/>
          <w:i w:val="false"/>
          <w:color w:val="000000"/>
          <w:sz w:val="28"/>
        </w:rPr>
        <w:t>
      құжаттарды қабылдау сәтіне дейінгі күтудің рұқсат етілген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жұма күндері аралығында,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10"/>
    <w:bookmarkStart w:name="z21" w:id="11"/>
    <w:p>
      <w:pPr>
        <w:spacing w:after="0"/>
        <w:ind w:left="0"/>
        <w:jc w:val="both"/>
      </w:pPr>
      <w:r>
        <w:rPr>
          <w:rFonts w:ascii="Times New Roman"/>
          <w:b w:val="false"/>
          <w:i w:val="false"/>
          <w:color w:val="000000"/>
          <w:sz w:val="28"/>
        </w:rPr>
        <w:t>
«Мектепке дейінгі білім беру ұйымдарына</w:t>
      </w:r>
      <w:r>
        <w:br/>
      </w:r>
      <w:r>
        <w:rPr>
          <w:rFonts w:ascii="Times New Roman"/>
          <w:b w:val="false"/>
          <w:i w:val="false"/>
          <w:color w:val="000000"/>
          <w:sz w:val="28"/>
        </w:rPr>
        <w:t>
құжаттарды қабылдау және балаларды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11"/>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6540500" cy="607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40500" cy="6070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146800" cy="2489200"/>
                    </a:xfrm>
                    <a:prstGeom prst="rect">
                      <a:avLst/>
                    </a:prstGeom>
                  </pic:spPr>
                </pic:pic>
              </a:graphicData>
            </a:graphic>
          </wp:inline>
        </w:drawing>
      </w:r>
    </w:p>
    <w:bookmarkStart w:name="z23" w:id="1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12"/>
    <w:bookmarkStart w:name="z24" w:id="13"/>
    <w:p>
      <w:pPr>
        <w:spacing w:after="0"/>
        <w:ind w:left="0"/>
        <w:jc w:val="left"/>
      </w:pPr>
      <w:r>
        <w:rPr>
          <w:rFonts w:ascii="Times New Roman"/>
          <w:b/>
          <w:i w:val="false"/>
          <w:color w:val="000000"/>
        </w:rPr>
        <w:t xml:space="preserve"> 
«Бастауыш, негізгі орта, жалпы орта білім берудің жалпы білім</w:t>
      </w:r>
      <w:r>
        <w:br/>
      </w:r>
      <w:r>
        <w:rPr>
          <w:rFonts w:ascii="Times New Roman"/>
          <w:b/>
          <w:i w:val="false"/>
          <w:color w:val="000000"/>
        </w:rPr>
        <w:t>
беретін бағдарламалары бойынша оқыту үшін ведомстволық</w:t>
      </w:r>
      <w:r>
        <w:br/>
      </w:r>
      <w:r>
        <w:rPr>
          <w:rFonts w:ascii="Times New Roman"/>
          <w:b/>
          <w:i w:val="false"/>
          <w:color w:val="000000"/>
        </w:rPr>
        <w:t>
бағыныстылығына қарамастан білім беру ұйымдарына</w:t>
      </w:r>
      <w:r>
        <w:br/>
      </w:r>
      <w:r>
        <w:rPr>
          <w:rFonts w:ascii="Times New Roman"/>
          <w:b/>
          <w:i w:val="false"/>
          <w:color w:val="000000"/>
        </w:rPr>
        <w:t>
құжаттарды қабылдау және оқуға қабылдау»</w:t>
      </w:r>
      <w:r>
        <w:br/>
      </w:r>
      <w:r>
        <w:rPr>
          <w:rFonts w:ascii="Times New Roman"/>
          <w:b/>
          <w:i w:val="false"/>
          <w:color w:val="000000"/>
        </w:rPr>
        <w:t>
мемлекеттік көрсетілетін қызмет регламенті</w:t>
      </w:r>
    </w:p>
    <w:bookmarkEnd w:id="13"/>
    <w:bookmarkStart w:name="z25" w:id="14"/>
    <w:p>
      <w:pPr>
        <w:spacing w:after="0"/>
        <w:ind w:left="0"/>
        <w:jc w:val="left"/>
      </w:pPr>
      <w:r>
        <w:rPr>
          <w:rFonts w:ascii="Times New Roman"/>
          <w:b/>
          <w:i w:val="false"/>
          <w:color w:val="000000"/>
        </w:rPr>
        <w:t xml:space="preserve"> 
1. Жалпы ережелер</w:t>
      </w:r>
    </w:p>
    <w:bookmarkEnd w:id="14"/>
    <w:bookmarkStart w:name="z26" w:id="15"/>
    <w:p>
      <w:pPr>
        <w:spacing w:after="0"/>
        <w:ind w:left="0"/>
        <w:jc w:val="both"/>
      </w:pPr>
      <w:r>
        <w:rPr>
          <w:rFonts w:ascii="Times New Roman"/>
          <w:b w:val="false"/>
          <w:i w:val="false"/>
          <w:color w:val="000000"/>
          <w:sz w:val="28"/>
        </w:rPr>
        <w:t>
      1. Осы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 регламенті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«Бастауыш, негізгі орта, жалпы орта білім берудің жалпы білім беретін бағдарламалары бойынша оқыту үшін ведомстволық бағыныстылығына қарамастан білім беру ұйымдарына құжаттарды қабылдау және оқуға қабылдау» мемлекеттік көрсетілетін қызметі (бұдан әрі – мемлекеттік көрсетілетін қызмет) Алматы қаласының бастауыш, негізгі орта, жалпы орта білім беру ұйымдары арқылы көрсетіледі (бұдан әрі – көрсетілетін қызметті беруші).</w:t>
      </w:r>
      <w:r>
        <w:br/>
      </w:r>
      <w:r>
        <w:rPr>
          <w:rFonts w:ascii="Times New Roman"/>
          <w:b w:val="false"/>
          <w:i w:val="false"/>
          <w:color w:val="000000"/>
          <w:sz w:val="28"/>
        </w:rPr>
        <w:t>
      Мемлекеттiк қызметтi көрсету үшiн құжаттарды қабылдау және беру:</w:t>
      </w:r>
      <w:r>
        <w:br/>
      </w:r>
      <w:r>
        <w:rPr>
          <w:rFonts w:ascii="Times New Roman"/>
          <w:b w:val="false"/>
          <w:i w:val="false"/>
          <w:color w:val="000000"/>
          <w:sz w:val="28"/>
        </w:rPr>
        <w:t>
      1) көрсетiлетiн қызметтi берушiнiң кеңсесi;</w:t>
      </w:r>
      <w:r>
        <w:br/>
      </w:r>
      <w:r>
        <w:rPr>
          <w:rFonts w:ascii="Times New Roman"/>
          <w:b w:val="false"/>
          <w:i w:val="false"/>
          <w:color w:val="000000"/>
          <w:sz w:val="28"/>
        </w:rPr>
        <w:t>
      2) www.egov.kz «электрондық үкiмет» веб-порталы (бұдан әрi – ЭҮП) арқылы жүзеге асырылады.</w:t>
      </w:r>
      <w:r>
        <w:br/>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3. Мемлекеттік қызмет көрсетудің нәтижесі: бастауыш, негізгі орта, жалпы орта білім беру ұйымына қабылдау туралы бұйрық.</w:t>
      </w:r>
      <w:r>
        <w:br/>
      </w:r>
      <w:r>
        <w:rPr>
          <w:rFonts w:ascii="Times New Roman"/>
          <w:b w:val="false"/>
          <w:i w:val="false"/>
          <w:color w:val="000000"/>
          <w:sz w:val="28"/>
        </w:rPr>
        <w:t>
      Көрсетілетін қызметті берушіге жүгінген кезде мемлекеттік қызмет көрсету нәтижесі қағаз жеткізгіште ресімделеді.</w:t>
      </w:r>
      <w:r>
        <w:br/>
      </w:r>
      <w:r>
        <w:rPr>
          <w:rFonts w:ascii="Times New Roman"/>
          <w:b w:val="false"/>
          <w:i w:val="false"/>
          <w:color w:val="000000"/>
          <w:sz w:val="28"/>
        </w:rPr>
        <w:t>
      ЭҮП арқылы жүгінген кезде көрсетілетін қызметті алушының «жеке кабинетіне» білім беру ұйымына қабылданғаны туралы, көрсетілетін қызметті берушінің электрондық цифрлық қолтаңбасы (бұдан әрі – ЭЦҚ) қойылған электрондық құжат нысанында хабарлама келеді.</w:t>
      </w:r>
      <w:r>
        <w:br/>
      </w:r>
      <w:r>
        <w:rPr>
          <w:rFonts w:ascii="Times New Roman"/>
          <w:b w:val="false"/>
          <w:i w:val="false"/>
          <w:color w:val="000000"/>
          <w:sz w:val="28"/>
        </w:rPr>
        <w:t>
      4. Мемлекеттік қызмет тегін көрсетіледі.</w:t>
      </w:r>
    </w:p>
    <w:bookmarkEnd w:id="15"/>
    <w:bookmarkStart w:name="z27" w:id="1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берушінің құрылымдық бөлімшелерінің</w:t>
      </w:r>
      <w:r>
        <w:br/>
      </w:r>
      <w:r>
        <w:rPr>
          <w:rFonts w:ascii="Times New Roman"/>
          <w:b/>
          <w:i w:val="false"/>
          <w:color w:val="000000"/>
        </w:rPr>
        <w:t>
(қызметкерлерінің) іс-әрекет тәртібін сипаттау</w:t>
      </w:r>
    </w:p>
    <w:bookmarkEnd w:id="16"/>
    <w:bookmarkStart w:name="z28" w:id="17"/>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Көрсетілетін қызмет алушының ЭЦҚ болған жағдайда мемлекеттік қызметті ЭҮП арқылы электрондық түрде алуға мүмкіндігі бар.</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тұлғасымен құжаттарды қабылдау және өтінішті тіркеу;</w:t>
      </w:r>
      <w:r>
        <w:br/>
      </w:r>
      <w:r>
        <w:rPr>
          <w:rFonts w:ascii="Times New Roman"/>
          <w:b w:val="false"/>
          <w:i w:val="false"/>
          <w:color w:val="000000"/>
          <w:sz w:val="28"/>
        </w:rPr>
        <w:t>
      2) көрсетілетін қызметті беруші басшысының өтінішті қарауы және ұсынылған құжаттарды тексеруі;</w:t>
      </w:r>
      <w:r>
        <w:br/>
      </w:r>
      <w:r>
        <w:rPr>
          <w:rFonts w:ascii="Times New Roman"/>
          <w:b w:val="false"/>
          <w:i w:val="false"/>
          <w:color w:val="000000"/>
          <w:sz w:val="28"/>
        </w:rPr>
        <w:t>
      3) көрсетілетін қызметті алушыға көрсетілетін мемлекеттік қызметтің нәтижесін беру.</w:t>
      </w:r>
    </w:p>
    <w:bookmarkEnd w:id="17"/>
    <w:bookmarkStart w:name="z29" w:id="1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өзара әрекет тәртібін сипаттау</w:t>
      </w:r>
    </w:p>
    <w:bookmarkEnd w:id="18"/>
    <w:bookmarkStart w:name="z30" w:id="19"/>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- 15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басшысының қарауына ұсынады, рәсімнің ұзақтығы - 15 минут;</w:t>
      </w:r>
      <w:r>
        <w:br/>
      </w:r>
      <w:r>
        <w:rPr>
          <w:rFonts w:ascii="Times New Roman"/>
          <w:b w:val="false"/>
          <w:i w:val="false"/>
          <w:color w:val="000000"/>
          <w:sz w:val="28"/>
        </w:rPr>
        <w:t>
      3) көрсетілетін қызметті берушінің басшысы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бастауыш, негізгі орта, жалпы орта білім беру ұйымына қабылдау туралы бұйрық шығарады, рәсімнің ұзақтығы - оқудың күндізгі және кешкі нысанына қабылдаған жағдайда – 30 тамыздан кешіктірмей, бірінші сыныпқа – 1 шілдеден бастап 30 тамыз аралығында.</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құжаттар топтамасын тапсырған сәттен бастап:</w:t>
      </w:r>
      <w:r>
        <w:br/>
      </w:r>
      <w:r>
        <w:rPr>
          <w:rFonts w:ascii="Times New Roman"/>
          <w:b w:val="false"/>
          <w:i w:val="false"/>
          <w:color w:val="000000"/>
          <w:sz w:val="28"/>
        </w:rPr>
        <w:t>
      портал арқылы жүгінген кезде білім беру ұйымына қабылданғаны туралы хабарлама алу үшін – бес жұмыс күні ішінде;</w:t>
      </w:r>
      <w:r>
        <w:br/>
      </w:r>
      <w:r>
        <w:rPr>
          <w:rFonts w:ascii="Times New Roman"/>
          <w:b w:val="false"/>
          <w:i w:val="false"/>
          <w:color w:val="000000"/>
          <w:sz w:val="28"/>
        </w:rPr>
        <w:t>
      бастауыш, негізгі орта, жалпы орта білім беру ұйымына қабылдау үшін:</w:t>
      </w:r>
      <w:r>
        <w:br/>
      </w:r>
      <w:r>
        <w:rPr>
          <w:rFonts w:ascii="Times New Roman"/>
          <w:b w:val="false"/>
          <w:i w:val="false"/>
          <w:color w:val="000000"/>
          <w:sz w:val="28"/>
        </w:rPr>
        <w:t>
      оқудың күндізгі және кешкі нысанына – 30 тамыздан кешіктірмей;</w:t>
      </w:r>
      <w:r>
        <w:br/>
      </w:r>
      <w:r>
        <w:rPr>
          <w:rFonts w:ascii="Times New Roman"/>
          <w:b w:val="false"/>
          <w:i w:val="false"/>
          <w:color w:val="000000"/>
          <w:sz w:val="28"/>
        </w:rPr>
        <w:t>
      бірінші сыныпқа – 1 шілдеден бастап 30 тамыз аралығында;</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берушінің көрсетілетін қызметті алушыға қызмет көрсетуінің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сенбі аралығында сағат 13.00-ден 14.00-ға дейінгі түскі үзіліспен сағат 09.00-ден 18.00-ға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1 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19"/>
    <w:bookmarkStart w:name="z31" w:id="20"/>
    <w:p>
      <w:pPr>
        <w:spacing w:after="0"/>
        <w:ind w:left="0"/>
        <w:jc w:val="left"/>
      </w:pPr>
      <w:r>
        <w:rPr>
          <w:rFonts w:ascii="Times New Roman"/>
          <w:b/>
          <w:i w:val="false"/>
          <w:color w:val="000000"/>
        </w:rPr>
        <w:t xml:space="preserve"> 
4. Өзара әрекет тәртібін, сондай-ақ мемлекеттік қызмет көрсету</w:t>
      </w:r>
      <w:r>
        <w:br/>
      </w:r>
      <w:r>
        <w:rPr>
          <w:rFonts w:ascii="Times New Roman"/>
          <w:b/>
          <w:i w:val="false"/>
          <w:color w:val="000000"/>
        </w:rPr>
        <w:t>
процесінде ақпараттық жүйелерді қолдану тәртібін сипаттау</w:t>
      </w:r>
    </w:p>
    <w:bookmarkEnd w:id="20"/>
    <w:bookmarkStart w:name="z32" w:id="21"/>
    <w:p>
      <w:pPr>
        <w:spacing w:after="0"/>
        <w:ind w:left="0"/>
        <w:jc w:val="both"/>
      </w:pPr>
      <w:r>
        <w:rPr>
          <w:rFonts w:ascii="Times New Roman"/>
          <w:b w:val="false"/>
          <w:i w:val="false"/>
          <w:color w:val="000000"/>
          <w:sz w:val="28"/>
        </w:rPr>
        <w:t>
      13. Көрсетілетін мемлекеттік қызметті алушы ЭҮП арқылы жүгінген кезде мемлекеттік электрондық ақпараттық ресурс болып табылатын көрсетілетін қызметті алушының жеке басын растайтын құжат деректері туралы мәліметтерді, егер бала 2008 жылға дейін туылса, баланың тууы туралы куәлігінің көшірмесін, баланың туу туралы акті жазбасының деректерін, некеге тұру туралы акті жазбаларының деректерін, жетім балалар мен ата-анасының қамқорлығынсыз қалған балалардың мәртебесі жөніндегі мәліметтерді көрсетілетін қызметті берушінің қызметкері мемлекеттік органдардың лауазымды адамдарының ЭЦҚ-мен расталған электрондық деректер нысанында тиісті мемлекеттік ақпараттық жүйелерден алады.</w:t>
      </w:r>
      <w:r>
        <w:br/>
      </w:r>
      <w:r>
        <w:rPr>
          <w:rFonts w:ascii="Times New Roman"/>
          <w:b w:val="false"/>
          <w:i w:val="false"/>
          <w:color w:val="000000"/>
          <w:sz w:val="28"/>
        </w:rPr>
        <w:t>
      Мемлекеттік қызметті көрсету кезінде көрсетілетін қызметті алушы ақпараттық жүйелерде қамтылған, заңмен қорғалатын құпияны құрайтын мәліметтерді пайдалануға жазбаша келісім береді.</w:t>
      </w:r>
      <w:r>
        <w:br/>
      </w:r>
      <w:r>
        <w:rPr>
          <w:rFonts w:ascii="Times New Roman"/>
          <w:b w:val="false"/>
          <w:i w:val="false"/>
          <w:color w:val="000000"/>
          <w:sz w:val="28"/>
        </w:rPr>
        <w:t>
      Көрсетілетін қызметті алушының «жеке кабинетіне» мемлекеттік қызмет көрсету үшін сұрау салудың қабылданғаны туралы хабарлама-есеп жолданады.</w:t>
      </w:r>
      <w:r>
        <w:br/>
      </w:r>
      <w:r>
        <w:rPr>
          <w:rFonts w:ascii="Times New Roman"/>
          <w:b w:val="false"/>
          <w:i w:val="false"/>
          <w:color w:val="000000"/>
          <w:sz w:val="28"/>
        </w:rPr>
        <w:t>
      14. ЭҮП арқылы мемлекеттiк қызмет көрсету кезiнде көрсетiлетін қызметті берушi мен көрсетiлетін қызметті алушының өтініш жасауы және рәсiмдердiң (iс-қимылдардың) реттiлiгi:</w:t>
      </w:r>
      <w:r>
        <w:br/>
      </w:r>
      <w:r>
        <w:rPr>
          <w:rFonts w:ascii="Times New Roman"/>
          <w:b w:val="false"/>
          <w:i w:val="false"/>
          <w:color w:val="000000"/>
          <w:sz w:val="28"/>
        </w:rPr>
        <w:t>
      1) көрсетiлетiн қызметтi алушы жеке сәйкестендiру нөмiрі (бұдан әрi - ЖСН) және пароль арқылы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2) 1 үдеріс – көрсетiлетiн қызметтi алушының мемлекеттiк қызметтi алу үшiн ЖСН мен парольдi енгiзу үдерісi (авторизациялау үдерісi);</w:t>
      </w:r>
      <w:r>
        <w:br/>
      </w:r>
      <w:r>
        <w:rPr>
          <w:rFonts w:ascii="Times New Roman"/>
          <w:b w:val="false"/>
          <w:i w:val="false"/>
          <w:color w:val="000000"/>
          <w:sz w:val="28"/>
        </w:rPr>
        <w:t>
      3) 1 шарт – ЭҮП тiркелген көрсетiлетiн қызметтi алушы жайлы мәлiметтердiң түпнұсқалылығын тексеру;</w:t>
      </w:r>
      <w:r>
        <w:br/>
      </w:r>
      <w:r>
        <w:rPr>
          <w:rFonts w:ascii="Times New Roman"/>
          <w:b w:val="false"/>
          <w:i w:val="false"/>
          <w:color w:val="000000"/>
          <w:sz w:val="28"/>
        </w:rPr>
        <w:t>
      4) 2 үдеріс – көрсетiлетiн қызметтi алушының мәлiметтерiнiң бұзылушылықтары болған жағдайда ЭҮП авторизациялаудан бас тарту туралы хабарламаны қалыптастыру;</w:t>
      </w:r>
      <w:r>
        <w:br/>
      </w:r>
      <w:r>
        <w:rPr>
          <w:rFonts w:ascii="Times New Roman"/>
          <w:b w:val="false"/>
          <w:i w:val="false"/>
          <w:color w:val="000000"/>
          <w:sz w:val="28"/>
        </w:rPr>
        <w:t>
      5) 3 үдеріс – көрсетiлетiн қызметтi алушының осы Регламентте көрсетiлген қызметтi таңдауы, мемлекеттiк қызмет көрсету үшiн экранға тапсырыс үлгiсiн шығару және көрсетiлетiн қызметтi алушының құрылымы мен нысандық талаптарын ескере отырып, үлгiнi толтыруы (мәлiметтердi енгiзу), тапсырыс үлгiсiне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көрсетiлген қажеттi құжаттардың көшiрмесiн электронды түрде тiркеу, сонымен қатар тапсырысты растау үшiн көрсетiлетiн қызметтi алушының ЭЦҚ тiркеу куәлiгiн таңдауы;</w:t>
      </w:r>
      <w:r>
        <w:br/>
      </w:r>
      <w:r>
        <w:rPr>
          <w:rFonts w:ascii="Times New Roman"/>
          <w:b w:val="false"/>
          <w:i w:val="false"/>
          <w:color w:val="000000"/>
          <w:sz w:val="28"/>
        </w:rPr>
        <w:t>
      6) 2 шарт – ЭҮП ЭЦҚ-дың тiркеу куәлiгiнiң жарамдылық мерзiмiн және қайтарылып алынған (жойылған) тiркеу куәлiктерi тiзiмiнде болмауын, сонымен қатар жеке сәйкестендiру мәлiметтерiнiң сәйкестiгiн (тапсырыста көрсетiлген ЖСН мен ЭЦҚ тiркеу куәлiгiнде көрсетiлген ЖСН арасында) тексеру;</w:t>
      </w:r>
      <w:r>
        <w:br/>
      </w:r>
      <w:r>
        <w:rPr>
          <w:rFonts w:ascii="Times New Roman"/>
          <w:b w:val="false"/>
          <w:i w:val="false"/>
          <w:color w:val="000000"/>
          <w:sz w:val="28"/>
        </w:rPr>
        <w:t>
      7) 4 үдеріс – көрсетiлетiн қызметтi алушының ЭЦҚ расталмауына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8) 5 үдеріс – көрсетiлетiн қызметтi алушының ЭЦҚ арқылы мемлекеттiк қызмет көрсету үшiн тапсырысты куәландыруы және көрсетiлетiн қызметтi берушінің өңдеуi үшiн «электрондық үкiмет» шлюзі (бұдан әрi - ЭҮШ) арқылы «электрондық үкiметтiң» аймақтық шлюзiнің (бұдан әрi - ЭҮАШ) автоматтандырылған жұмыс орнында (бұдан әрі – АЖО) электронды құжатты (тапсырысты) жіберу;</w:t>
      </w:r>
      <w:r>
        <w:br/>
      </w:r>
      <w:r>
        <w:rPr>
          <w:rFonts w:ascii="Times New Roman"/>
          <w:b w:val="false"/>
          <w:i w:val="false"/>
          <w:color w:val="000000"/>
          <w:sz w:val="28"/>
        </w:rPr>
        <w:t>
      9) 6 үдеріс – электронды құжатты АЭҮШ АЖО-на тiркеу;</w:t>
      </w:r>
      <w:r>
        <w:br/>
      </w:r>
      <w:r>
        <w:rPr>
          <w:rFonts w:ascii="Times New Roman"/>
          <w:b w:val="false"/>
          <w:i w:val="false"/>
          <w:color w:val="000000"/>
          <w:sz w:val="28"/>
        </w:rPr>
        <w:t>
      10) 3 шарт – тапсырыс берушiнiң көрсетiлетiн қызметтi алушымен қоса берiлген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құжаттарын және мемлекеттiк қызмет көрсету негiздемелерiн көрсетiлетiн қызметтi берушінің тексеруі (өңдеуі);</w:t>
      </w:r>
      <w:r>
        <w:br/>
      </w:r>
      <w:r>
        <w:rPr>
          <w:rFonts w:ascii="Times New Roman"/>
          <w:b w:val="false"/>
          <w:i w:val="false"/>
          <w:color w:val="000000"/>
          <w:sz w:val="28"/>
        </w:rPr>
        <w:t>
      11) 7 үдеріс – көрсетiлетiн қызметтi алушы құжаттарының бұзылушылықтары болғанына байланысты тапсырыс берiлген мемлекеттiк қызметтi көрсетуден бас тарту туралы хабарламаны қалыптастыру;</w:t>
      </w:r>
      <w:r>
        <w:br/>
      </w:r>
      <w:r>
        <w:rPr>
          <w:rFonts w:ascii="Times New Roman"/>
          <w:b w:val="false"/>
          <w:i w:val="false"/>
          <w:color w:val="000000"/>
          <w:sz w:val="28"/>
        </w:rPr>
        <w:t>
      12) 8 үдеріс – көрсетiлетiн қызметтi алушының АЭҮШ АЖО қалыптастырылған мемлекеттiк қызмет нәтижесiн (электрондық құжат түрiндегi анықтама) алуы. Электрондық құжат көрсетiлетiн қызметтi берушінің уәкiлеттi тұлғасының ЭЦҚ пайдалана отырып қалыптасады, көрсетiлетiн қызметтi алушы ЖСН және парольдiң көмегiмен ЭҮП тiркеудi жүзеге асырады (ЭҮП тiркелмеген көрсетiлетiн қызметтi алушылар үшiн жүзеге асырылады).</w:t>
      </w:r>
      <w:r>
        <w:br/>
      </w:r>
      <w:r>
        <w:rPr>
          <w:rFonts w:ascii="Times New Roman"/>
          <w:b w:val="false"/>
          <w:i w:val="false"/>
          <w:color w:val="000000"/>
          <w:sz w:val="28"/>
        </w:rPr>
        <w:t>
      15. Мемлекеттiк қызмет көрсетуге тартылған графикалық нысандағы ақпараттық жүйелердiң функционалдық өзара әрекеттестігінің диаграммасы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w:t>
      </w:r>
    </w:p>
    <w:bookmarkEnd w:id="21"/>
    <w:bookmarkStart w:name="z33" w:id="22"/>
    <w:p>
      <w:pPr>
        <w:spacing w:after="0"/>
        <w:ind w:left="0"/>
        <w:jc w:val="both"/>
      </w:pPr>
      <w:r>
        <w:rPr>
          <w:rFonts w:ascii="Times New Roman"/>
          <w:b w:val="false"/>
          <w:i w:val="false"/>
          <w:color w:val="000000"/>
          <w:sz w:val="28"/>
        </w:rPr>
        <w:t>
«Бастауыш, негізгі орта, жалпы орта білім берудің</w:t>
      </w:r>
      <w:r>
        <w:br/>
      </w:r>
      <w:r>
        <w:rPr>
          <w:rFonts w:ascii="Times New Roman"/>
          <w:b w:val="false"/>
          <w:i w:val="false"/>
          <w:color w:val="000000"/>
          <w:sz w:val="28"/>
        </w:rPr>
        <w:t>
жалпы білім беретін бағдарламалары бойынша оқыту</w:t>
      </w:r>
      <w:r>
        <w:br/>
      </w:r>
      <w:r>
        <w:rPr>
          <w:rFonts w:ascii="Times New Roman"/>
          <w:b w:val="false"/>
          <w:i w:val="false"/>
          <w:color w:val="000000"/>
          <w:sz w:val="28"/>
        </w:rPr>
        <w:t>
үшін ведомстволық бағыныстылығына қарамастан</w:t>
      </w:r>
      <w:r>
        <w:br/>
      </w:r>
      <w:r>
        <w:rPr>
          <w:rFonts w:ascii="Times New Roman"/>
          <w:b w:val="false"/>
          <w:i w:val="false"/>
          <w:color w:val="000000"/>
          <w:sz w:val="28"/>
        </w:rPr>
        <w:t>
білім беру ұйымдарына құжаттарды қабылдау және</w:t>
      </w:r>
      <w:r>
        <w:br/>
      </w:r>
      <w:r>
        <w:rPr>
          <w:rFonts w:ascii="Times New Roman"/>
          <w:b w:val="false"/>
          <w:i w:val="false"/>
          <w:color w:val="000000"/>
          <w:sz w:val="28"/>
        </w:rPr>
        <w:t>
оқуға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 қосымша</w:t>
      </w:r>
    </w:p>
    <w:bookmarkEnd w:id="22"/>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80137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013700" cy="7556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146800" cy="2489200"/>
                    </a:xfrm>
                    <a:prstGeom prst="rect">
                      <a:avLst/>
                    </a:prstGeom>
                  </pic:spPr>
                </pic:pic>
              </a:graphicData>
            </a:graphic>
          </wp:inline>
        </w:drawing>
      </w:r>
    </w:p>
    <w:bookmarkStart w:name="z34" w:id="23"/>
    <w:p>
      <w:pPr>
        <w:spacing w:after="0"/>
        <w:ind w:left="0"/>
        <w:jc w:val="both"/>
      </w:pPr>
      <w:r>
        <w:rPr>
          <w:rFonts w:ascii="Times New Roman"/>
          <w:b w:val="false"/>
          <w:i w:val="false"/>
          <w:color w:val="000000"/>
          <w:sz w:val="28"/>
        </w:rPr>
        <w:t>
«Бастауыш, негізгі орта, жалпы орта білім берудің</w:t>
      </w:r>
      <w:r>
        <w:br/>
      </w:r>
      <w:r>
        <w:rPr>
          <w:rFonts w:ascii="Times New Roman"/>
          <w:b w:val="false"/>
          <w:i w:val="false"/>
          <w:color w:val="000000"/>
          <w:sz w:val="28"/>
        </w:rPr>
        <w:t>
жалпы білім беретін бағдарламалары бойынша оқыту</w:t>
      </w:r>
      <w:r>
        <w:br/>
      </w:r>
      <w:r>
        <w:rPr>
          <w:rFonts w:ascii="Times New Roman"/>
          <w:b w:val="false"/>
          <w:i w:val="false"/>
          <w:color w:val="000000"/>
          <w:sz w:val="28"/>
        </w:rPr>
        <w:t>
үшін ведомстволық бағыныстылығына қарамастан</w:t>
      </w:r>
      <w:r>
        <w:br/>
      </w:r>
      <w:r>
        <w:rPr>
          <w:rFonts w:ascii="Times New Roman"/>
          <w:b w:val="false"/>
          <w:i w:val="false"/>
          <w:color w:val="000000"/>
          <w:sz w:val="28"/>
        </w:rPr>
        <w:t>
білім беру ұйымдарына құжаттарды қабылдау және</w:t>
      </w:r>
      <w:r>
        <w:br/>
      </w:r>
      <w:r>
        <w:rPr>
          <w:rFonts w:ascii="Times New Roman"/>
          <w:b w:val="false"/>
          <w:i w:val="false"/>
          <w:color w:val="000000"/>
          <w:sz w:val="28"/>
        </w:rPr>
        <w:t>
оқуға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 қосымша</w:t>
      </w:r>
    </w:p>
    <w:bookmarkEnd w:id="23"/>
    <w:p>
      <w:pPr>
        <w:spacing w:after="0"/>
        <w:ind w:left="0"/>
        <w:jc w:val="left"/>
      </w:pPr>
      <w:r>
        <w:rPr>
          <w:rFonts w:ascii="Times New Roman"/>
          <w:b/>
          <w:i w:val="false"/>
          <w:color w:val="000000"/>
        </w:rPr>
        <w:t xml:space="preserve"> ЭҮП арқылы мемлекеттiк қызмет көрсетуге тартылған графикалық</w:t>
      </w:r>
      <w:r>
        <w:br/>
      </w:r>
      <w:r>
        <w:rPr>
          <w:rFonts w:ascii="Times New Roman"/>
          <w:b/>
          <w:i w:val="false"/>
          <w:color w:val="000000"/>
        </w:rPr>
        <w:t>
нысандағы ақпараттық жүйелердiң функционалдық өзара</w:t>
      </w:r>
      <w:r>
        <w:br/>
      </w:r>
      <w:r>
        <w:rPr>
          <w:rFonts w:ascii="Times New Roman"/>
          <w:b/>
          <w:i w:val="false"/>
          <w:color w:val="000000"/>
        </w:rPr>
        <w:t>
әрекеттестігінің диаграммасы</w:t>
      </w:r>
    </w:p>
    <w:p>
      <w:pPr>
        <w:spacing w:after="0"/>
        <w:ind w:left="0"/>
        <w:jc w:val="both"/>
      </w:pPr>
      <w:r>
        <w:drawing>
          <wp:inline distT="0" distB="0" distL="0" distR="0">
            <wp:extent cx="103632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363200" cy="5511800"/>
                    </a:xfrm>
                    <a:prstGeom prst="rect">
                      <a:avLst/>
                    </a:prstGeom>
                  </pic:spPr>
                </pic:pic>
              </a:graphicData>
            </a:graphic>
          </wp:inline>
        </w:drawing>
      </w:r>
    </w:p>
    <w:p>
      <w:pPr>
        <w:spacing w:after="0"/>
        <w:ind w:left="0"/>
        <w:jc w:val="both"/>
      </w:pPr>
      <w:r>
        <w:drawing>
          <wp:inline distT="0" distB="0" distL="0" distR="0">
            <wp:extent cx="68707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70700" cy="5664200"/>
                    </a:xfrm>
                    <a:prstGeom prst="rect">
                      <a:avLst/>
                    </a:prstGeom>
                  </pic:spPr>
                </pic:pic>
              </a:graphicData>
            </a:graphic>
          </wp:inline>
        </w:drawing>
      </w:r>
    </w:p>
    <w:bookmarkStart w:name="z35" w:id="24"/>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24"/>
    <w:bookmarkStart w:name="z36" w:id="25"/>
    <w:p>
      <w:pPr>
        <w:spacing w:after="0"/>
        <w:ind w:left="0"/>
        <w:jc w:val="left"/>
      </w:pPr>
      <w:r>
        <w:rPr>
          <w:rFonts w:ascii="Times New Roman"/>
          <w:b/>
          <w:i w:val="false"/>
          <w:color w:val="000000"/>
        </w:rPr>
        <w:t xml:space="preserve"> 
«Бастауыш, негізгі орта, жалпы орта білім беру ұйымдарына</w:t>
      </w:r>
      <w:r>
        <w:br/>
      </w:r>
      <w:r>
        <w:rPr>
          <w:rFonts w:ascii="Times New Roman"/>
          <w:b/>
          <w:i w:val="false"/>
          <w:color w:val="000000"/>
        </w:rPr>
        <w:t>
денсаулығына байланысты ұзақ уақыт бойы бара алмайтын балаларды</w:t>
      </w:r>
      <w:r>
        <w:br/>
      </w:r>
      <w:r>
        <w:rPr>
          <w:rFonts w:ascii="Times New Roman"/>
          <w:b/>
          <w:i w:val="false"/>
          <w:color w:val="000000"/>
        </w:rPr>
        <w:t>
үйде жеке тегін оқытуды ұйымдастыру үшін құжаттарды қабылдау»</w:t>
      </w:r>
      <w:r>
        <w:br/>
      </w:r>
      <w:r>
        <w:rPr>
          <w:rFonts w:ascii="Times New Roman"/>
          <w:b/>
          <w:i w:val="false"/>
          <w:color w:val="000000"/>
        </w:rPr>
        <w:t>
мемлекеттік көрсетілетін қызмет регламенті</w:t>
      </w:r>
    </w:p>
    <w:bookmarkEnd w:id="25"/>
    <w:bookmarkStart w:name="z37" w:id="26"/>
    <w:p>
      <w:pPr>
        <w:spacing w:after="0"/>
        <w:ind w:left="0"/>
        <w:jc w:val="left"/>
      </w:pPr>
      <w:r>
        <w:rPr>
          <w:rFonts w:ascii="Times New Roman"/>
          <w:b/>
          <w:i w:val="false"/>
          <w:color w:val="000000"/>
        </w:rPr>
        <w:t xml:space="preserve"> 
1. Жалпы ережелер</w:t>
      </w:r>
    </w:p>
    <w:bookmarkEnd w:id="26"/>
    <w:bookmarkStart w:name="z38" w:id="27"/>
    <w:p>
      <w:pPr>
        <w:spacing w:after="0"/>
        <w:ind w:left="0"/>
        <w:jc w:val="both"/>
      </w:pPr>
      <w:r>
        <w:rPr>
          <w:rFonts w:ascii="Times New Roman"/>
          <w:b w:val="false"/>
          <w:i w:val="false"/>
          <w:color w:val="000000"/>
          <w:sz w:val="28"/>
        </w:rPr>
        <w:t>
      1. Осы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 регламенті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құжаттарды қабылдау» мемлекеттік көрсетілетін қызметі (бұдан әрі – мемлекеттік көрсетілетін қызмет) Алматы қаласының бастауыш, негізгі орта, жалпы орта білім беру ұйымдары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Мемлекеттік қызмет көрсету нысаны: электронды/қағаз түрінде.</w:t>
      </w:r>
      <w:r>
        <w:br/>
      </w:r>
      <w:r>
        <w:rPr>
          <w:rFonts w:ascii="Times New Roman"/>
          <w:b w:val="false"/>
          <w:i w:val="false"/>
          <w:color w:val="000000"/>
          <w:sz w:val="28"/>
        </w:rPr>
        <w:t>
      3. Мемлекеттік қызмет көрсетудің нәтижесі: құжаттарды қабылдау туралы қолхат (еркін нысанда).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тегін көрсетіледі.</w:t>
      </w:r>
    </w:p>
    <w:bookmarkEnd w:id="27"/>
    <w:bookmarkStart w:name="z39" w:id="28"/>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28"/>
    <w:bookmarkStart w:name="z40" w:id="29"/>
    <w:p>
      <w:pPr>
        <w:spacing w:after="0"/>
        <w:ind w:left="0"/>
        <w:jc w:val="both"/>
      </w:pPr>
      <w:r>
        <w:rPr>
          <w:rFonts w:ascii="Times New Roman"/>
          <w:b w:val="false"/>
          <w:i w:val="false"/>
          <w:color w:val="000000"/>
          <w:sz w:val="28"/>
        </w:rPr>
        <w:t>
      5. Көрсетілетін қызметті беруші арқылы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тұлғасымен құжаттарды қабылдау және өтінішті тіркеу;</w:t>
      </w:r>
      <w:r>
        <w:br/>
      </w:r>
      <w:r>
        <w:rPr>
          <w:rFonts w:ascii="Times New Roman"/>
          <w:b w:val="false"/>
          <w:i w:val="false"/>
          <w:color w:val="000000"/>
          <w:sz w:val="28"/>
        </w:rPr>
        <w:t>
      2) көрсетілетін қызметті беруші басшысының қарауына құжаттарды беру;</w:t>
      </w:r>
      <w:r>
        <w:br/>
      </w:r>
      <w:r>
        <w:rPr>
          <w:rFonts w:ascii="Times New Roman"/>
          <w:b w:val="false"/>
          <w:i w:val="false"/>
          <w:color w:val="000000"/>
          <w:sz w:val="28"/>
        </w:rPr>
        <w:t>
      3) көрсетілетін қызметті алушыға көрсетілетін мемлекеттік қызметтің нәтижесін беру.</w:t>
      </w:r>
    </w:p>
    <w:bookmarkEnd w:id="29"/>
    <w:bookmarkStart w:name="z41" w:id="30"/>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30"/>
    <w:bookmarkStart w:name="z42" w:id="31"/>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рәсімнің ұзақтығы - 15 минут;</w:t>
      </w:r>
      <w:r>
        <w:br/>
      </w:r>
      <w:r>
        <w:rPr>
          <w:rFonts w:ascii="Times New Roman"/>
          <w:b w:val="false"/>
          <w:i w:val="false"/>
          <w:color w:val="000000"/>
          <w:sz w:val="28"/>
        </w:rPr>
        <w:t>
      2) мемлекеттік қызметті көрсетуге қатысты құжаттарды қабылдайтын көрсетілетін қызметті берушінің жауапты тұлғасы өтінішті мемлекеттік көрсетілетін қызметтерді тіркеу журналына тіркеуді жүзеге асырады және көрсетілетін қызметті беруші басшысының қарауына береді, рәсімнің ұзақтығы - 15 минут;</w:t>
      </w:r>
      <w:r>
        <w:br/>
      </w:r>
      <w:r>
        <w:rPr>
          <w:rFonts w:ascii="Times New Roman"/>
          <w:b w:val="false"/>
          <w:i w:val="false"/>
          <w:color w:val="000000"/>
          <w:sz w:val="28"/>
        </w:rPr>
        <w:t>
      3) көрсетілетін қызметті берушінің басшысы ұсынылған құжаттарды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көрсетілетін қызметті алушыға құжаттарды қабылдау туралы қолхатты (еркін нысанда) береді, рәсімнің ұзақтығы – 15 минут.</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көрсетілетін қызметті алушы бастауыш, негізгі орта, жалпы орта білім беру ұйымдарына денсаулығына байланысты ұзақ уақыт бойы бара алмайтын балаларды үйде жеке тегін оқытуды ұйымдастыру үшін құжаттар топтамасын тапсырған сәттен бастап – 1 жұмыс күні;</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көрсетілетін қызметті берушімен – Қазақстан Республикасының еңбек заңнамасына сәйкес, көрсетілетін қызметті берушінің белгіленген жұмыс кестесі бойынша демалыс және мереке күндерін қоспағанда, дүйсенбі – сенбі аралығында сағат 13.00-ден 14.00-ға дейінгі түскі үзіліспен сағат 09.00-ден 18.00-ға дейін.</w:t>
      </w:r>
      <w:r>
        <w:br/>
      </w:r>
      <w:r>
        <w:rPr>
          <w:rFonts w:ascii="Times New Roman"/>
          <w:b w:val="false"/>
          <w:i w:val="false"/>
          <w:color w:val="000000"/>
          <w:sz w:val="28"/>
        </w:rPr>
        <w:t>
      Алдын ала жазылу және жеделдетіп қызмет көрсету қарастырылмаған.</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31"/>
    <w:bookmarkStart w:name="z43" w:id="32"/>
    <w:p>
      <w:pPr>
        <w:spacing w:after="0"/>
        <w:ind w:left="0"/>
        <w:jc w:val="both"/>
      </w:pPr>
      <w:r>
        <w:rPr>
          <w:rFonts w:ascii="Times New Roman"/>
          <w:b w:val="false"/>
          <w:i w:val="false"/>
          <w:color w:val="000000"/>
          <w:sz w:val="28"/>
        </w:rPr>
        <w:t>
«Бастауыш, негізгі орта, жалпы орта білім беру</w:t>
      </w:r>
      <w:r>
        <w:br/>
      </w:r>
      <w:r>
        <w:rPr>
          <w:rFonts w:ascii="Times New Roman"/>
          <w:b w:val="false"/>
          <w:i w:val="false"/>
          <w:color w:val="000000"/>
          <w:sz w:val="28"/>
        </w:rPr>
        <w:t>
ұйымдарына денсаулығына байланысты ұзақ уақыт</w:t>
      </w:r>
      <w:r>
        <w:br/>
      </w:r>
      <w:r>
        <w:rPr>
          <w:rFonts w:ascii="Times New Roman"/>
          <w:b w:val="false"/>
          <w:i w:val="false"/>
          <w:color w:val="000000"/>
          <w:sz w:val="28"/>
        </w:rPr>
        <w:t>
бойы бара алмайтын балаларды үйде жеке тегін</w:t>
      </w:r>
      <w:r>
        <w:br/>
      </w:r>
      <w:r>
        <w:rPr>
          <w:rFonts w:ascii="Times New Roman"/>
          <w:b w:val="false"/>
          <w:i w:val="false"/>
          <w:color w:val="000000"/>
          <w:sz w:val="28"/>
        </w:rPr>
        <w:t>
оқытуды ұйымдастыру үшін құжаттарды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32"/>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71882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188200" cy="6794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146800" cy="2489200"/>
                    </a:xfrm>
                    <a:prstGeom prst="rect">
                      <a:avLst/>
                    </a:prstGeom>
                  </pic:spPr>
                </pic:pic>
              </a:graphicData>
            </a:graphic>
          </wp:inline>
        </w:drawing>
      </w:r>
    </w:p>
    <w:bookmarkStart w:name="z45" w:id="33"/>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33"/>
    <w:bookmarkStart w:name="z46" w:id="34"/>
    <w:p>
      <w:pPr>
        <w:spacing w:after="0"/>
        <w:ind w:left="0"/>
        <w:jc w:val="left"/>
      </w:pPr>
      <w:r>
        <w:rPr>
          <w:rFonts w:ascii="Times New Roman"/>
          <w:b/>
          <w:i w:val="false"/>
          <w:color w:val="000000"/>
        </w:rPr>
        <w:t xml:space="preserve"> 
«Арнайы жалпы білім беретін оқу бағдарламалары бойынша</w:t>
      </w:r>
      <w:r>
        <w:br/>
      </w:r>
      <w:r>
        <w:rPr>
          <w:rFonts w:ascii="Times New Roman"/>
          <w:b/>
          <w:i w:val="false"/>
          <w:color w:val="000000"/>
        </w:rPr>
        <w:t>
оқыту үшін мүмкіндіктері шектеулі балалардың құжаттарын</w:t>
      </w:r>
      <w:r>
        <w:br/>
      </w:r>
      <w:r>
        <w:rPr>
          <w:rFonts w:ascii="Times New Roman"/>
          <w:b/>
          <w:i w:val="false"/>
          <w:color w:val="000000"/>
        </w:rPr>
        <w:t>
қабылдау және арнайы білім беру ұйымдарына қабылдау»</w:t>
      </w:r>
      <w:r>
        <w:br/>
      </w:r>
      <w:r>
        <w:rPr>
          <w:rFonts w:ascii="Times New Roman"/>
          <w:b/>
          <w:i w:val="false"/>
          <w:color w:val="000000"/>
        </w:rPr>
        <w:t>
мемлекеттік көрсетілетін қызмет регламенті</w:t>
      </w:r>
    </w:p>
    <w:bookmarkEnd w:id="34"/>
    <w:bookmarkStart w:name="z47" w:id="35"/>
    <w:p>
      <w:pPr>
        <w:spacing w:after="0"/>
        <w:ind w:left="0"/>
        <w:jc w:val="left"/>
      </w:pPr>
      <w:r>
        <w:rPr>
          <w:rFonts w:ascii="Times New Roman"/>
          <w:b/>
          <w:i w:val="false"/>
          <w:color w:val="000000"/>
        </w:rPr>
        <w:t xml:space="preserve"> 
1. Жалпы ережелер</w:t>
      </w:r>
    </w:p>
    <w:bookmarkEnd w:id="35"/>
    <w:bookmarkStart w:name="z48" w:id="36"/>
    <w:p>
      <w:pPr>
        <w:spacing w:after="0"/>
        <w:ind w:left="0"/>
        <w:jc w:val="both"/>
      </w:pPr>
      <w:r>
        <w:rPr>
          <w:rFonts w:ascii="Times New Roman"/>
          <w:b w:val="false"/>
          <w:i w:val="false"/>
          <w:color w:val="000000"/>
          <w:sz w:val="28"/>
        </w:rPr>
        <w:t>
      1. Осы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 регламенті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«Арнайы жалпы білім беретін оқу бағдарламалары бойынша оқыту үшін мүмкіндіктері шектеулі балалардың құжаттарын қабылдау және арнайы білім беру ұйымдарына қабылдау» мемлекеттік көрсетілетін қызметі (бұдан әрі – мемлекеттік көрсетілетін қызмет) Алматы қаласының арнайы білім беру ұйымдары, бастауыш, негізгі орта, жалпы орта білім беру ұйымдары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көрсетудің нәтижесі: арнайы білім беру ұйымына немесе бастауыш, негізгі орта, жалпы орта білім беру ұйымына қабылданғаны туралы бұйрық.</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тегін көрсетіледі.</w:t>
      </w:r>
    </w:p>
    <w:bookmarkEnd w:id="36"/>
    <w:bookmarkStart w:name="z49" w:id="37"/>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37"/>
    <w:bookmarkStart w:name="z50" w:id="38"/>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өтінішті қарауы және ұсынылған құжаттарды тексеруі;</w:t>
      </w:r>
      <w:r>
        <w:br/>
      </w:r>
      <w:r>
        <w:rPr>
          <w:rFonts w:ascii="Times New Roman"/>
          <w:b w:val="false"/>
          <w:i w:val="false"/>
          <w:color w:val="000000"/>
          <w:sz w:val="28"/>
        </w:rPr>
        <w:t>
      3) көрсетілетін мемлекеттік қызметтің нәтижесін көрсетілетін мемлекеттік қызметті алушыға беру.</w:t>
      </w:r>
    </w:p>
    <w:bookmarkEnd w:id="38"/>
    <w:bookmarkStart w:name="z51" w:id="39"/>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39"/>
    <w:bookmarkStart w:name="z52" w:id="40"/>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- 15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- 15 минут;</w:t>
      </w:r>
      <w:r>
        <w:br/>
      </w:r>
      <w:r>
        <w:rPr>
          <w:rFonts w:ascii="Times New Roman"/>
          <w:b w:val="false"/>
          <w:i w:val="false"/>
          <w:color w:val="000000"/>
          <w:sz w:val="28"/>
        </w:rPr>
        <w:t>
      3) көрсетілетін қызметті берушінің басшысы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арнайы білім беру ұйымына немесе бастауыш, негізгі орта, жалпы орта білім беру ұйымына қабылдау туралы бұйрық шығарады, рәсімнің ұзақтығы - 30 тамыздан кешіктірмей, бірінші сыныпқа – 1 шілдеден бастап 30 тамыз аралығында;</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құжаттар топтамасын тапсырған сәттен бастап:</w:t>
      </w:r>
      <w:r>
        <w:br/>
      </w:r>
      <w:r>
        <w:rPr>
          <w:rFonts w:ascii="Times New Roman"/>
          <w:b w:val="false"/>
          <w:i w:val="false"/>
          <w:color w:val="000000"/>
          <w:sz w:val="28"/>
        </w:rPr>
        <w:t>
      арнайы білім беру ұйымына, бастауыш, негізгі орта, жалпы орта білім беру ұйымына қабылдау үшін – 30 тамыздан кешіктірмей, бірінші сыныпқа – 1 шілдеден бастап 30 тамыз аралығында.</w:t>
      </w:r>
      <w:r>
        <w:br/>
      </w:r>
      <w:r>
        <w:rPr>
          <w:rFonts w:ascii="Times New Roman"/>
          <w:b w:val="false"/>
          <w:i w:val="false"/>
          <w:color w:val="000000"/>
          <w:sz w:val="28"/>
        </w:rPr>
        <w:t>
      2) көрсетілетін қызметті алушының көрсетілетін қызметті берушіге құжаттар топтамасын тапсыруы үшін күтудің рұқсат етілген ең ұзақ уақыты – 15 минуттан аспайды;</w:t>
      </w:r>
      <w:r>
        <w:br/>
      </w:r>
      <w:r>
        <w:rPr>
          <w:rFonts w:ascii="Times New Roman"/>
          <w:b w:val="false"/>
          <w:i w:val="false"/>
          <w:color w:val="000000"/>
          <w:sz w:val="28"/>
        </w:rPr>
        <w:t>
      3)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 күндері аралығында,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40"/>
    <w:bookmarkStart w:name="z22" w:id="41"/>
    <w:p>
      <w:pPr>
        <w:spacing w:after="0"/>
        <w:ind w:left="0"/>
        <w:jc w:val="both"/>
      </w:pPr>
      <w:r>
        <w:rPr>
          <w:rFonts w:ascii="Times New Roman"/>
          <w:b w:val="false"/>
          <w:i w:val="false"/>
          <w:color w:val="000000"/>
          <w:sz w:val="28"/>
        </w:rPr>
        <w:t>
«Арнайы жалпы білім беретін оқу бағдарламалары бойынша</w:t>
      </w:r>
      <w:r>
        <w:br/>
      </w:r>
      <w:r>
        <w:rPr>
          <w:rFonts w:ascii="Times New Roman"/>
          <w:b w:val="false"/>
          <w:i w:val="false"/>
          <w:color w:val="000000"/>
          <w:sz w:val="28"/>
        </w:rPr>
        <w:t>
оқыту үшін мүмкіндіктері шектеулі балалардың құжаттарын</w:t>
      </w:r>
      <w:r>
        <w:br/>
      </w:r>
      <w:r>
        <w:rPr>
          <w:rFonts w:ascii="Times New Roman"/>
          <w:b w:val="false"/>
          <w:i w:val="false"/>
          <w:color w:val="000000"/>
          <w:sz w:val="28"/>
        </w:rPr>
        <w:t>
қабылдау және арнайы білім беру ұйымдарына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41"/>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7162800" cy="673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162800" cy="67310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146800" cy="2489200"/>
                    </a:xfrm>
                    <a:prstGeom prst="rect">
                      <a:avLst/>
                    </a:prstGeom>
                  </pic:spPr>
                </pic:pic>
              </a:graphicData>
            </a:graphic>
          </wp:inline>
        </w:drawing>
      </w:r>
    </w:p>
    <w:bookmarkStart w:name="z53" w:id="42"/>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42"/>
    <w:bookmarkStart w:name="z54" w:id="43"/>
    <w:p>
      <w:pPr>
        <w:spacing w:after="0"/>
        <w:ind w:left="0"/>
        <w:jc w:val="left"/>
      </w:pPr>
      <w:r>
        <w:rPr>
          <w:rFonts w:ascii="Times New Roman"/>
          <w:b/>
          <w:i w:val="false"/>
          <w:color w:val="000000"/>
        </w:rPr>
        <w:t xml:space="preserve"> 
«Балаларға қосымша білім беру бойынша қосымша білім беру</w:t>
      </w:r>
      <w:r>
        <w:br/>
      </w:r>
      <w:r>
        <w:rPr>
          <w:rFonts w:ascii="Times New Roman"/>
          <w:b/>
          <w:i w:val="false"/>
          <w:color w:val="000000"/>
        </w:rPr>
        <w:t>
ұйымдарына құжаттар қабылдау және оқуға қабылдау»</w:t>
      </w:r>
      <w:r>
        <w:br/>
      </w:r>
      <w:r>
        <w:rPr>
          <w:rFonts w:ascii="Times New Roman"/>
          <w:b/>
          <w:i w:val="false"/>
          <w:color w:val="000000"/>
        </w:rPr>
        <w:t>
мемлекеттік көрсетілетін қызмет регламенті</w:t>
      </w:r>
    </w:p>
    <w:bookmarkEnd w:id="43"/>
    <w:bookmarkStart w:name="z55" w:id="44"/>
    <w:p>
      <w:pPr>
        <w:spacing w:after="0"/>
        <w:ind w:left="0"/>
        <w:jc w:val="left"/>
      </w:pPr>
      <w:r>
        <w:rPr>
          <w:rFonts w:ascii="Times New Roman"/>
          <w:b/>
          <w:i w:val="false"/>
          <w:color w:val="000000"/>
        </w:rPr>
        <w:t xml:space="preserve"> 
1. Жалпы ережелер</w:t>
      </w:r>
    </w:p>
    <w:bookmarkEnd w:id="44"/>
    <w:bookmarkStart w:name="z56" w:id="45"/>
    <w:p>
      <w:pPr>
        <w:spacing w:after="0"/>
        <w:ind w:left="0"/>
        <w:jc w:val="both"/>
      </w:pPr>
      <w:r>
        <w:rPr>
          <w:rFonts w:ascii="Times New Roman"/>
          <w:b w:val="false"/>
          <w:i w:val="false"/>
          <w:color w:val="000000"/>
          <w:sz w:val="28"/>
        </w:rPr>
        <w:t>
      1. Осы «Балаларға қосымша білім беру бойынша қосымша білім беру ұйымдарына құжаттар қабылдау және оқуға қабылдау» мемлекеттік көрсетілетін қызмет регламенті «Балаларға қосымша білім беру бойынша қосымша білім беру ұйымдарына құжаттар қабылдау және оқуға қабылдау»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«Балаларға қосымша білім беру бойынша қосымша білім беру ұйымдарына құжаттар қабылдау және оқуға қабылдау» мемлекеттік көрсетілетін қызметі (бұдан әрі – мемлекеттік көрсетілетін қызмет) Алматы қаласының балаларға арналған қосымша білім беру ұйымдары, жалпы орта білім беру ұйымдары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қызметті көрсетудің нәтижесі: білім алушыны ата-анасының бірінің немесе заңды өкілінің өтініші негізінде балаларға қосымша білім беру бойынша қосымша білім беру ұйымына қабылдау.</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тегін көрсетіледі.</w:t>
      </w:r>
    </w:p>
    <w:bookmarkEnd w:id="45"/>
    <w:bookmarkStart w:name="z57" w:id="46"/>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46"/>
    <w:bookmarkStart w:name="z58" w:id="47"/>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өтінішті қарауы және ұсынылған құжаттарды тексеруі;</w:t>
      </w:r>
      <w:r>
        <w:br/>
      </w:r>
      <w:r>
        <w:rPr>
          <w:rFonts w:ascii="Times New Roman"/>
          <w:b w:val="false"/>
          <w:i w:val="false"/>
          <w:color w:val="000000"/>
          <w:sz w:val="28"/>
        </w:rPr>
        <w:t>
      3) көрсетілетін мемлекеттік қызметтің нәтижесін көрсетілетін мемлекеттік қызметті алушыға беру.</w:t>
      </w:r>
    </w:p>
    <w:bookmarkEnd w:id="47"/>
    <w:bookmarkStart w:name="z59" w:id="48"/>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48"/>
    <w:bookmarkStart w:name="z60" w:id="49"/>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- 15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- 15 минут;</w:t>
      </w:r>
      <w:r>
        <w:br/>
      </w:r>
      <w:r>
        <w:rPr>
          <w:rFonts w:ascii="Times New Roman"/>
          <w:b w:val="false"/>
          <w:i w:val="false"/>
          <w:color w:val="000000"/>
          <w:sz w:val="28"/>
        </w:rPr>
        <w:t>
      3) көрсетілетін қызметті берушінің басшысы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балаларға қосымша білім беру бойынша қосымша білім беру ұйымына қабылдайды, рәсімнің ұзақтығы - 15 минут;</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1) құжаттар топтамасын тапсыру үшін кезек күтудің рұқсат етілген ең ұзақ уақыты – 15 минуттан аспайды;</w:t>
      </w:r>
      <w:r>
        <w:br/>
      </w:r>
      <w:r>
        <w:rPr>
          <w:rFonts w:ascii="Times New Roman"/>
          <w:b w:val="false"/>
          <w:i w:val="false"/>
          <w:color w:val="000000"/>
          <w:sz w:val="28"/>
        </w:rPr>
        <w:t>
      2)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сенбі күндері аралығында,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49"/>
    <w:bookmarkStart w:name="z44" w:id="50"/>
    <w:p>
      <w:pPr>
        <w:spacing w:after="0"/>
        <w:ind w:left="0"/>
        <w:jc w:val="both"/>
      </w:pPr>
      <w:r>
        <w:rPr>
          <w:rFonts w:ascii="Times New Roman"/>
          <w:b w:val="false"/>
          <w:i w:val="false"/>
          <w:color w:val="000000"/>
          <w:sz w:val="28"/>
        </w:rPr>
        <w:t>
«Балаларға қосымша білім беру бойынша қосымша білім беру</w:t>
      </w:r>
      <w:r>
        <w:br/>
      </w:r>
      <w:r>
        <w:rPr>
          <w:rFonts w:ascii="Times New Roman"/>
          <w:b w:val="false"/>
          <w:i w:val="false"/>
          <w:color w:val="000000"/>
          <w:sz w:val="28"/>
        </w:rPr>
        <w:t>
ұйымдарына құжаттар қабылдау және оқуға қабылдау»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50"/>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7175500" cy="666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75500" cy="66675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2489200"/>
                    </a:xfrm>
                    <a:prstGeom prst="rect">
                      <a:avLst/>
                    </a:prstGeom>
                  </pic:spPr>
                </pic:pic>
              </a:graphicData>
            </a:graphic>
          </wp:inline>
        </w:drawing>
      </w:r>
    </w:p>
    <w:bookmarkStart w:name="z61" w:id="51"/>
    <w:p>
      <w:pPr>
        <w:spacing w:after="0"/>
        <w:ind w:left="0"/>
        <w:jc w:val="both"/>
      </w:pPr>
      <w:r>
        <w:rPr>
          <w:rFonts w:ascii="Times New Roman"/>
          <w:b w:val="false"/>
          <w:i w:val="false"/>
          <w:color w:val="000000"/>
          <w:sz w:val="28"/>
        </w:rPr>
        <w:t>
Алматы қаласы әкімдігінің</w:t>
      </w:r>
      <w:r>
        <w:br/>
      </w:r>
      <w:r>
        <w:rPr>
          <w:rFonts w:ascii="Times New Roman"/>
          <w:b w:val="false"/>
          <w:i w:val="false"/>
          <w:color w:val="000000"/>
          <w:sz w:val="28"/>
        </w:rPr>
        <w:t>
2014 жылғы 9 шілдедегі N 3/562</w:t>
      </w:r>
      <w:r>
        <w:br/>
      </w:r>
      <w:r>
        <w:rPr>
          <w:rFonts w:ascii="Times New Roman"/>
          <w:b w:val="false"/>
          <w:i w:val="false"/>
          <w:color w:val="000000"/>
          <w:sz w:val="28"/>
        </w:rPr>
        <w:t>
қаулысымен бекітілді</w:t>
      </w:r>
    </w:p>
    <w:bookmarkEnd w:id="51"/>
    <w:bookmarkStart w:name="z62" w:id="52"/>
    <w:p>
      <w:pPr>
        <w:spacing w:after="0"/>
        <w:ind w:left="0"/>
        <w:jc w:val="left"/>
      </w:pPr>
      <w:r>
        <w:rPr>
          <w:rFonts w:ascii="Times New Roman"/>
          <w:b/>
          <w:i w:val="false"/>
          <w:color w:val="000000"/>
        </w:rPr>
        <w:t xml:space="preserve"> 
«Аз қамтылған отбасылардағы балалардың қала сыртындағы және</w:t>
      </w:r>
      <w:r>
        <w:br/>
      </w:r>
      <w:r>
        <w:rPr>
          <w:rFonts w:ascii="Times New Roman"/>
          <w:b/>
          <w:i w:val="false"/>
          <w:color w:val="000000"/>
        </w:rPr>
        <w:t>
мектеп жанындағы лагерьлерде демалуы үшін құжаттар қабылдау</w:t>
      </w:r>
      <w:r>
        <w:br/>
      </w:r>
      <w:r>
        <w:rPr>
          <w:rFonts w:ascii="Times New Roman"/>
          <w:b/>
          <w:i w:val="false"/>
          <w:color w:val="000000"/>
        </w:rPr>
        <w:t>
және жолдама беру» мемлекеттік көрсетілетін қызмет регламенті</w:t>
      </w:r>
    </w:p>
    <w:bookmarkEnd w:id="52"/>
    <w:bookmarkStart w:name="z63" w:id="53"/>
    <w:p>
      <w:pPr>
        <w:spacing w:after="0"/>
        <w:ind w:left="0"/>
        <w:jc w:val="left"/>
      </w:pPr>
      <w:r>
        <w:rPr>
          <w:rFonts w:ascii="Times New Roman"/>
          <w:b/>
          <w:i w:val="false"/>
          <w:color w:val="000000"/>
        </w:rPr>
        <w:t xml:space="preserve"> 
1. Жалпы ережелер</w:t>
      </w:r>
    </w:p>
    <w:bookmarkEnd w:id="53"/>
    <w:bookmarkStart w:name="z64" w:id="54"/>
    <w:p>
      <w:pPr>
        <w:spacing w:after="0"/>
        <w:ind w:left="0"/>
        <w:jc w:val="both"/>
      </w:pPr>
      <w:r>
        <w:rPr>
          <w:rFonts w:ascii="Times New Roman"/>
          <w:b w:val="false"/>
          <w:i w:val="false"/>
          <w:color w:val="000000"/>
          <w:sz w:val="28"/>
        </w:rPr>
        <w:t>
      1. Осы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 регламенті «Аз қамтылған отбасылардағы балалардың қала сыртындағы және мектеп жанындағы лагерьлерде демалуы үшін құжаттар қабылдау және жолдама беру» Қазақстан Республикасы Үкіметінің 2014 жылғы 9 маусымдағы № 633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қызмет стандарты (бұдан әрі – Стандарт) негізінде әзірленді.</w:t>
      </w:r>
      <w:r>
        <w:br/>
      </w:r>
      <w:r>
        <w:rPr>
          <w:rFonts w:ascii="Times New Roman"/>
          <w:b w:val="false"/>
          <w:i w:val="false"/>
          <w:color w:val="000000"/>
          <w:sz w:val="28"/>
        </w:rPr>
        <w:t>
      «Аз қамтылған отбасылардағы балалардың қала сыртындағы және мектеп жанындағы лагерьлерде демалуы үшін құжаттар қабылдау және жолдама беру» мемлекеттік көрсетілетін қызметі (бұдан әрі – мемлекеттік көрсетілетін қызмет) «Алматы қаласы Білім басқармасы» коммуналдық мемлекеттік мекемесімен, аудандық білім бөлімдері арқылы көрсетіледі (бұдан әрі – көрсетілетін қызметті беруші).</w:t>
      </w:r>
      <w:r>
        <w:br/>
      </w:r>
      <w:r>
        <w:rPr>
          <w:rFonts w:ascii="Times New Roman"/>
          <w:b w:val="false"/>
          <w:i w:val="false"/>
          <w:color w:val="000000"/>
          <w:sz w:val="28"/>
        </w:rPr>
        <w:t>
      Мемлекеттік қызметті көрсету үшін құжаттарды қабылдау және беру көрсетілетін қызметті берушінің кеңсесі арқылы жүзеге асырылады.</w:t>
      </w:r>
      <w:r>
        <w:br/>
      </w:r>
      <w:r>
        <w:rPr>
          <w:rFonts w:ascii="Times New Roman"/>
          <w:b w:val="false"/>
          <w:i w:val="false"/>
          <w:color w:val="000000"/>
          <w:sz w:val="28"/>
        </w:rPr>
        <w:t>
      2. Мемлекеттiк қызметтi көрсету нысаны: қағаз түрінде.</w:t>
      </w:r>
      <w:r>
        <w:br/>
      </w:r>
      <w:r>
        <w:rPr>
          <w:rFonts w:ascii="Times New Roman"/>
          <w:b w:val="false"/>
          <w:i w:val="false"/>
          <w:color w:val="000000"/>
          <w:sz w:val="28"/>
        </w:rPr>
        <w:t>
      3. Мемлекеттік қызмет көрсетудің нәтижесі: қала сыртындағы және мектеп жанындағы лагерьлерге жолдама.</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4. Мемлекеттік қызмет ақылы/тегін көрсетіледі.</w:t>
      </w:r>
      <w:r>
        <w:br/>
      </w:r>
      <w:r>
        <w:rPr>
          <w:rFonts w:ascii="Times New Roman"/>
          <w:b w:val="false"/>
          <w:i w:val="false"/>
          <w:color w:val="000000"/>
          <w:sz w:val="28"/>
        </w:rPr>
        <w:t>
      Қазақстан Республикасының 2007 жылғы 27 шілдедегі «Білім туралы» </w:t>
      </w:r>
      <w:r>
        <w:rPr>
          <w:rFonts w:ascii="Times New Roman"/>
          <w:b w:val="false"/>
          <w:i w:val="false"/>
          <w:color w:val="000000"/>
          <w:sz w:val="28"/>
        </w:rPr>
        <w:t>Заңында</w:t>
      </w:r>
      <w:r>
        <w:rPr>
          <w:rFonts w:ascii="Times New Roman"/>
          <w:b w:val="false"/>
          <w:i w:val="false"/>
          <w:color w:val="000000"/>
          <w:sz w:val="28"/>
        </w:rPr>
        <w:t xml:space="preserve"> көзделген білім алушылар санатына мемлекеттік көрсетілетін қызмет тегін немесе жеңілдік негізінде ақылы түрде көрсетіледі.</w:t>
      </w:r>
    </w:p>
    <w:bookmarkEnd w:id="54"/>
    <w:bookmarkStart w:name="z65" w:id="5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w:t>
      </w:r>
      <w:r>
        <w:br/>
      </w:r>
      <w:r>
        <w:rPr>
          <w:rFonts w:ascii="Times New Roman"/>
          <w:b/>
          <w:i w:val="false"/>
          <w:color w:val="000000"/>
        </w:rPr>
        <w:t>
іс-әрекет тәртібін сипаттау</w:t>
      </w:r>
    </w:p>
    <w:bookmarkEnd w:id="55"/>
    <w:bookmarkStart w:name="z66" w:id="56"/>
    <w:p>
      <w:pPr>
        <w:spacing w:after="0"/>
        <w:ind w:left="0"/>
        <w:jc w:val="both"/>
      </w:pPr>
      <w:r>
        <w:rPr>
          <w:rFonts w:ascii="Times New Roman"/>
          <w:b w:val="false"/>
          <w:i w:val="false"/>
          <w:color w:val="000000"/>
          <w:sz w:val="28"/>
        </w:rPr>
        <w:t>
      5. Көрсетілетін қызметті берушінің көрсетілетін қызметті алушыдан мемлекеттік қызметті көрсету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алуы мемлекеттік қызметті көрсету бойынша рәсімді (іс-әрекетті) бастауға негіз болып табылады.</w:t>
      </w:r>
      <w:r>
        <w:br/>
      </w:r>
      <w:r>
        <w:rPr>
          <w:rFonts w:ascii="Times New Roman"/>
          <w:b w:val="false"/>
          <w:i w:val="false"/>
          <w:color w:val="000000"/>
          <w:sz w:val="28"/>
        </w:rPr>
        <w:t>
      6. Мемлекеттік қызметті көрсету үдерісінің құрамына кіретін рәсімдер (іс-әрекеттер):</w:t>
      </w:r>
      <w:r>
        <w:br/>
      </w:r>
      <w:r>
        <w:rPr>
          <w:rFonts w:ascii="Times New Roman"/>
          <w:b w:val="false"/>
          <w:i w:val="false"/>
          <w:color w:val="000000"/>
          <w:sz w:val="28"/>
        </w:rPr>
        <w:t>
      1) мемлекеттік қызметті көрсетуге қатысты құжаттарды қабылдайтын көрсетілетін қызметті берушінің жауапты тұлғасы арқылы құжаттарды қабылдауы және өтінішті тіркеуі;</w:t>
      </w:r>
      <w:r>
        <w:br/>
      </w:r>
      <w:r>
        <w:rPr>
          <w:rFonts w:ascii="Times New Roman"/>
          <w:b w:val="false"/>
          <w:i w:val="false"/>
          <w:color w:val="000000"/>
          <w:sz w:val="28"/>
        </w:rPr>
        <w:t>
      2) көрсетілетін қызметті беруші басшысының өтінішті қарауы және ұсынылған құжаттарды тексеруі;</w:t>
      </w:r>
      <w:r>
        <w:br/>
      </w:r>
      <w:r>
        <w:rPr>
          <w:rFonts w:ascii="Times New Roman"/>
          <w:b w:val="false"/>
          <w:i w:val="false"/>
          <w:color w:val="000000"/>
          <w:sz w:val="28"/>
        </w:rPr>
        <w:t>
      3) көрсетілетін мемлекеттік қызметтің нәтижесін көрсетілетін мемлекеттік қызметті алушыға беру.</w:t>
      </w:r>
    </w:p>
    <w:bookmarkEnd w:id="56"/>
    <w:bookmarkStart w:name="z67" w:id="5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берушінің құрылымдық бөлімшелерінің (қызметкерлерінің) өзара</w:t>
      </w:r>
      <w:r>
        <w:br/>
      </w:r>
      <w:r>
        <w:rPr>
          <w:rFonts w:ascii="Times New Roman"/>
          <w:b/>
          <w:i w:val="false"/>
          <w:color w:val="000000"/>
        </w:rPr>
        <w:t>
әрекет тәртібін сипаттау</w:t>
      </w:r>
    </w:p>
    <w:bookmarkEnd w:id="57"/>
    <w:bookmarkStart w:name="z68" w:id="58"/>
    <w:p>
      <w:pPr>
        <w:spacing w:after="0"/>
        <w:ind w:left="0"/>
        <w:jc w:val="both"/>
      </w:pPr>
      <w:r>
        <w:rPr>
          <w:rFonts w:ascii="Times New Roman"/>
          <w:b w:val="false"/>
          <w:i w:val="false"/>
          <w:color w:val="000000"/>
          <w:sz w:val="28"/>
        </w:rPr>
        <w:t>
      7. Көрсетілетін мемлекеттік қызмет үдерісіне қатысатын көрсетілетін қызметті берушінің құрылымдық бөлімшелерінің тізбесі:</w:t>
      </w:r>
      <w:r>
        <w:br/>
      </w:r>
      <w:r>
        <w:rPr>
          <w:rFonts w:ascii="Times New Roman"/>
          <w:b w:val="false"/>
          <w:i w:val="false"/>
          <w:color w:val="000000"/>
          <w:sz w:val="28"/>
        </w:rPr>
        <w:t>
      мемлекеттік қызметті көрсетуге қатысты құжаттарды қабылдайтын көрсетілетін қызметті берушінің жауапты тұлғасы;</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8. Көрсетілетін қызметті берушінің құрылымдық бөлімшелерінің (қызметкерлерінің) арасында өзара әрекет тәртібін сипаттау:</w:t>
      </w:r>
      <w:r>
        <w:br/>
      </w:r>
      <w:r>
        <w:rPr>
          <w:rFonts w:ascii="Times New Roman"/>
          <w:b w:val="false"/>
          <w:i w:val="false"/>
          <w:color w:val="000000"/>
          <w:sz w:val="28"/>
        </w:rPr>
        <w:t>
      1) көрсетілетін қызметті алушы өтінішпен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көрсетілетін қызметті берушіге береді, құжаттар салыстыру үшін түпнұсқаларда ұсынылады, одан соң түпнұсқалар көрсетілетін қызметті алушыға қайтарылады, рәсімнің ұзақтығы - 15 минут;</w:t>
      </w:r>
      <w:r>
        <w:br/>
      </w:r>
      <w:r>
        <w:rPr>
          <w:rFonts w:ascii="Times New Roman"/>
          <w:b w:val="false"/>
          <w:i w:val="false"/>
          <w:color w:val="000000"/>
          <w:sz w:val="28"/>
        </w:rPr>
        <w:t>
      2) көрсетілетін қызметті берушінің маманы өтініш түскен соң мемлекеттік көрсетілетін қызметтерді тіркеу журналына тіркеуді жүзеге асырады, құжаттарды қабылдау кезiнде көрсетiлетiн қызметтi алушыға мынадай мәлiметтердi көрсетiп, тиiстi құжаттардың қабылданғаны туралы қолхат бередi: сұраныстың нөмiрi мен қабылданған күнi, сұралатын мемлекеттiк көрсетiлетiн қызметтiң түрi, қоса берiлген құжаттардың саны мен атауы, құжаттар берiлетiн күнi (уақыты) және орны, көрсетiлетiн қызметтi берушiнiң құжаттарды ресiмдеуге өтiнiштi қабылдаған қызметкерiнiң аты-жөнi әкесiнiң аты және көрсетілетін қызметті берушінің басшысына ұсынады, рәсімнің ұзақтығы - 15 минут;</w:t>
      </w:r>
      <w:r>
        <w:br/>
      </w:r>
      <w:r>
        <w:rPr>
          <w:rFonts w:ascii="Times New Roman"/>
          <w:b w:val="false"/>
          <w:i w:val="false"/>
          <w:color w:val="000000"/>
          <w:sz w:val="28"/>
        </w:rPr>
        <w:t>
      3) көрсетілетін қызметті берушінің басшысы ұсынылған құжаттарды Стандарттың </w:t>
      </w:r>
      <w:r>
        <w:rPr>
          <w:rFonts w:ascii="Times New Roman"/>
          <w:b w:val="false"/>
          <w:i w:val="false"/>
          <w:color w:val="000000"/>
          <w:sz w:val="28"/>
        </w:rPr>
        <w:t>9 тармағына</w:t>
      </w:r>
      <w:r>
        <w:rPr>
          <w:rFonts w:ascii="Times New Roman"/>
          <w:b w:val="false"/>
          <w:i w:val="false"/>
          <w:color w:val="000000"/>
          <w:sz w:val="28"/>
        </w:rPr>
        <w:t xml:space="preserve"> сәйкестігін тексереді, ұсынылған құжаттарды тексеріп, талдау жасағаннан кейін қала сыртындағы және мектеп жанындағы лагерьлерге жолдама береді, рәсімнің ұзақтығы - 15 жұмыс күні.</w:t>
      </w:r>
      <w:r>
        <w:br/>
      </w:r>
      <w:r>
        <w:rPr>
          <w:rFonts w:ascii="Times New Roman"/>
          <w:b w:val="false"/>
          <w:i w:val="false"/>
          <w:color w:val="000000"/>
          <w:sz w:val="28"/>
        </w:rPr>
        <w:t>
      9. Мемлекеттiк қызметтi ұсынудан бас тартуға мемлекеттiк қызметтi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көрсетiлген құжаттарды толық тапсырмауы негiз болады.</w:t>
      </w:r>
      <w:r>
        <w:br/>
      </w:r>
      <w:r>
        <w:rPr>
          <w:rFonts w:ascii="Times New Roman"/>
          <w:b w:val="false"/>
          <w:i w:val="false"/>
          <w:color w:val="000000"/>
          <w:sz w:val="28"/>
        </w:rPr>
        <w:t>
      10. Мемлекеттік қызмет көрсету мерзімдері:</w:t>
      </w:r>
      <w:r>
        <w:br/>
      </w:r>
      <w:r>
        <w:rPr>
          <w:rFonts w:ascii="Times New Roman"/>
          <w:b w:val="false"/>
          <w:i w:val="false"/>
          <w:color w:val="000000"/>
          <w:sz w:val="28"/>
        </w:rPr>
        <w:t>
      көрсетілетін қызметті берушіге құжаттар топтамасын тапсырған сәттен бастап:</w:t>
      </w:r>
      <w:r>
        <w:br/>
      </w:r>
      <w:r>
        <w:rPr>
          <w:rFonts w:ascii="Times New Roman"/>
          <w:b w:val="false"/>
          <w:i w:val="false"/>
          <w:color w:val="000000"/>
          <w:sz w:val="28"/>
        </w:rPr>
        <w:t>
      жолдама беру бойынша – 15 жұмыс күні;</w:t>
      </w:r>
      <w:r>
        <w:br/>
      </w:r>
      <w:r>
        <w:rPr>
          <w:rFonts w:ascii="Times New Roman"/>
          <w:b w:val="false"/>
          <w:i w:val="false"/>
          <w:color w:val="000000"/>
          <w:sz w:val="28"/>
        </w:rPr>
        <w:t>
      құжаттарды қабылдау сәтіне дейінгі күтудің рұқсат етілген ең ұзақ уақыты – 15 минуттан аспайды;</w:t>
      </w:r>
      <w:r>
        <w:br/>
      </w:r>
      <w:r>
        <w:rPr>
          <w:rFonts w:ascii="Times New Roman"/>
          <w:b w:val="false"/>
          <w:i w:val="false"/>
          <w:color w:val="000000"/>
          <w:sz w:val="28"/>
        </w:rPr>
        <w:t>
      көрсетілетін қызметті алушыға қызмет көрсетудің рұқсат етілген ең ұзақ уақыты – 15 минуттан аспайды.</w:t>
      </w:r>
      <w:r>
        <w:br/>
      </w:r>
      <w:r>
        <w:rPr>
          <w:rFonts w:ascii="Times New Roman"/>
          <w:b w:val="false"/>
          <w:i w:val="false"/>
          <w:color w:val="000000"/>
          <w:sz w:val="28"/>
        </w:rPr>
        <w:t>
      11. Құжаттарды қабылдау және мемлекеттік қызмет көрсету нәтижелерін беру көрсетiлетiн қызметтi берушімен – Қазақстан Республикасының еңбек заңнамасына және белгіленген жұмыс кестесіне сәйкес демалыс және мереке күндерін қоспағанда, дүйсенбіден бастап жұма күндері аралығында, сағат 9.00-ден 18.00-ге дейін үзіліссіз, сағат 13:00-ден 14:00-ге дейінгі түскі үзіліспен, жүзеге асырылады.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12. Мемлекеттiк қызмет көрсету процесiнде рәсiмдердiң (iс-қимылдардың) ретiн, көрсетiлетiн қызметтi берушiнiң толық сипаттамасы құрылымдық бөлiмшелерiнiң (қызметкерлерiнiң) өзара iс-қимылдарының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мемлекеттiк қызмет көрсетудiң бизнес-процестерiнiң анықтамалығында көрсетiлген.</w:t>
      </w:r>
    </w:p>
    <w:bookmarkEnd w:id="58"/>
    <w:bookmarkStart w:name="z69" w:id="59"/>
    <w:p>
      <w:pPr>
        <w:spacing w:after="0"/>
        <w:ind w:left="0"/>
        <w:jc w:val="both"/>
      </w:pPr>
      <w:r>
        <w:rPr>
          <w:rFonts w:ascii="Times New Roman"/>
          <w:b w:val="false"/>
          <w:i w:val="false"/>
          <w:color w:val="000000"/>
          <w:sz w:val="28"/>
        </w:rPr>
        <w:t>
«Аз қамтылған отбасылардағы балалардың</w:t>
      </w:r>
      <w:r>
        <w:br/>
      </w:r>
      <w:r>
        <w:rPr>
          <w:rFonts w:ascii="Times New Roman"/>
          <w:b w:val="false"/>
          <w:i w:val="false"/>
          <w:color w:val="000000"/>
          <w:sz w:val="28"/>
        </w:rPr>
        <w:t>
қала сыртындағы және мектеп жанындағы</w:t>
      </w:r>
      <w:r>
        <w:br/>
      </w:r>
      <w:r>
        <w:rPr>
          <w:rFonts w:ascii="Times New Roman"/>
          <w:b w:val="false"/>
          <w:i w:val="false"/>
          <w:color w:val="000000"/>
          <w:sz w:val="28"/>
        </w:rPr>
        <w:t>
лагерьлерде демалуы үшін құжаттар қабылдау</w:t>
      </w:r>
      <w:r>
        <w:br/>
      </w:r>
      <w:r>
        <w:rPr>
          <w:rFonts w:ascii="Times New Roman"/>
          <w:b w:val="false"/>
          <w:i w:val="false"/>
          <w:color w:val="000000"/>
          <w:sz w:val="28"/>
        </w:rPr>
        <w:t>
және жолдама беру»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қосымша</w:t>
      </w:r>
    </w:p>
    <w:bookmarkEnd w:id="59"/>
    <w:p>
      <w:pPr>
        <w:spacing w:after="0"/>
        <w:ind w:left="0"/>
        <w:jc w:val="both"/>
      </w:pPr>
      <w:r>
        <w:rPr>
          <w:rFonts w:ascii="Times New Roman"/>
          <w:b/>
          <w:i w:val="false"/>
          <w:color w:val="000000"/>
          <w:sz w:val="28"/>
        </w:rPr>
        <w:t>Мемлекеттiк қызмет көрсетудiң бизнес-процестерiнiң анықтамалығы</w:t>
      </w:r>
    </w:p>
    <w:p>
      <w:pPr>
        <w:spacing w:after="0"/>
        <w:ind w:left="0"/>
        <w:jc w:val="both"/>
      </w:pPr>
      <w:r>
        <w:drawing>
          <wp:inline distT="0" distB="0" distL="0" distR="0">
            <wp:extent cx="71374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37400" cy="68326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p>
    <w:p>
      <w:pPr>
        <w:spacing w:after="0"/>
        <w:ind w:left="0"/>
        <w:jc w:val="both"/>
      </w:pPr>
      <w:r>
        <w:rPr>
          <w:rFonts w:ascii="Times New Roman"/>
          <w:b w:val="false"/>
          <w:i w:val="false"/>
          <w:color w:val="000000"/>
          <w:sz w:val="28"/>
        </w:rPr>
        <w:t>      ҚФБ - құрылымдық - функционалдық бiрлiк: көрсетiлетiн қызметтi берушiнiң құрылымдық бөлiмшелерiнiң (қызметкерлерiнiң) өзара iс-қимылдары;</w:t>
      </w:r>
    </w:p>
    <w:p>
      <w:pPr>
        <w:spacing w:after="0"/>
        <w:ind w:left="0"/>
        <w:jc w:val="both"/>
      </w:pPr>
      <w:r>
        <w:drawing>
          <wp:inline distT="0" distB="0" distL="0" distR="0">
            <wp:extent cx="6146800" cy="248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146800" cy="2489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