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2cf483" w14:textId="42cf48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2014-2015 оқу жылына техникалық және кәсіптік білімді мамандарды даярлауға арналған мемлекеттік білім беру тапсырысын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қаласы әкімдігінің 2014 жылғы 1 шілдедегі N 3/511 қаулысы. Алматы қаласы Әділет департаментінде 2014 жылғы 25 шілдеде N 1073 болып тіркелді. Мерзімі өткендіктен қолданыс тоқтатылды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қаңтардағы "Қазақстан Республикасындағы жергілікті мемлекеттік басқару және өзін-өзі басқару туралы" Заңының 27-бабы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15)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Республикасының 2007 жылғы 27 шілдедегі "Білім туралы" Заңының 6-бабы 3-тармағының </w:t>
      </w:r>
      <w:r>
        <w:rPr>
          <w:rFonts w:ascii="Times New Roman"/>
          <w:b w:val="false"/>
          <w:i w:val="false"/>
          <w:color w:val="000000"/>
          <w:sz w:val="28"/>
        </w:rPr>
        <w:t>7)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Білім және ғылым министрлігінің 2012 жылғы 4 мамырдағы "Мектепке дейінгі тәрбие мен оқытуға, техникалық және кәсiптiк, орта бiлiмнен кейiнгi, жоғары және жоғары оқу орнынан кейiнгi бiлiмi бар мамандарды даярлауға, сондай-ақ жоғары оқу орындарының дайындық бөлімдеріне мемлекеттiк бiлiм беру тапсырысын орналастыру қағидаларын бекіту туралы" туралы № 198 бұйрығының </w:t>
      </w:r>
      <w:r>
        <w:rPr>
          <w:rFonts w:ascii="Times New Roman"/>
          <w:b w:val="false"/>
          <w:i w:val="false"/>
          <w:color w:val="000000"/>
          <w:sz w:val="28"/>
        </w:rPr>
        <w:t>3 бөліміне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Алматы қаласының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қаулының </w:t>
      </w:r>
      <w:r>
        <w:rPr>
          <w:rFonts w:ascii="Times New Roman"/>
          <w:b w:val="false"/>
          <w:i w:val="false"/>
          <w:color w:val="000000"/>
          <w:sz w:val="28"/>
        </w:rPr>
        <w:t>1,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2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2014-2015 оқу жылына техникалық және кәсіптік білімді мамандарды даярлауға арналған мемлекеттік білім беру тапсырысы бекітілсін.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Алматы қаласы Білім басқармасы техникалық және кәсіптік білімді мамандарды даярлауға арналған мемлекеттік білім беру тапсырысын Алматы қаласы әкімдігінің интернет ресурсында орналастыруды қамтамасыз етсін.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орындалуын бақылау Алматы қаласы әкімінің орынбасары З. Аманжоловаға жүктелсін.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Алматы қаласының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Есімов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"1"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3/511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2014-2015 оқу жылына техникалық және кәсіптік</w:t>
      </w:r>
      <w:r>
        <w:br/>
      </w:r>
      <w:r>
        <w:rPr>
          <w:rFonts w:ascii="Times New Roman"/>
          <w:b/>
          <w:i w:val="false"/>
          <w:color w:val="000000"/>
        </w:rPr>
        <w:t>білімді мамандарды даярлауға арналған мемлекеттік</w:t>
      </w:r>
      <w:r>
        <w:br/>
      </w:r>
      <w:r>
        <w:rPr>
          <w:rFonts w:ascii="Times New Roman"/>
          <w:b/>
          <w:i w:val="false"/>
          <w:color w:val="000000"/>
        </w:rPr>
        <w:t>білім беру тапсырысы</w:t>
      </w:r>
      <w:r>
        <w:br/>
      </w:r>
      <w:r>
        <w:rPr>
          <w:rFonts w:ascii="Times New Roman"/>
          <w:b/>
          <w:i w:val="false"/>
          <w:color w:val="000000"/>
        </w:rPr>
        <w:t>(жергілікті бюджет)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9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"1" шілдедегі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3/511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2014-2015 оқу жылына техникалық және кәсіптік білімді</w:t>
      </w:r>
      <w:r>
        <w:br/>
      </w:r>
      <w:r>
        <w:rPr>
          <w:rFonts w:ascii="Times New Roman"/>
          <w:b/>
          <w:i w:val="false"/>
          <w:color w:val="000000"/>
        </w:rPr>
        <w:t>мамандарды даярлауға арналған мемлекеттік білім беру тапсырысы</w:t>
      </w:r>
      <w:r>
        <w:br/>
      </w:r>
      <w:r>
        <w:rPr>
          <w:rFonts w:ascii="Times New Roman"/>
          <w:b/>
          <w:i w:val="false"/>
          <w:color w:val="000000"/>
        </w:rPr>
        <w:t>(республикалық бюджет)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Оқу орнының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Мамандықтың коды мен атауы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Біліктілігі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Оқушы саны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сынып негізінде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(оқу тілі)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"№ 1 Алматы мемлекеттік қазақ гуманитарлық педагогтік колледжі" Мемлекеттік коммуналдық қазыналық кәсіпорны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0101000 – Мектепке дейінгі тәрбие және оқыту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0101013 - Мектепке дейінгі балалар мекемесінің тәрбиешісі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0105000 – Бастауыш білім беру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0105013 - Бастауыш  білім беру мұғалімі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0111000 - Негізгі орта білім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0111023 - Орыс тілінің мұғалімі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0111083 - Шетел тілінің мұғалімі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100 (қазақша)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мемлекеттік энергетика және электрондық технологиялар колледжі" Мемлекеттік коммуналдық қазыналық кәсіпорны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0901000 – Электр станциялары мен кішігірім станциялардың электр жабдықтары (түрлері бойынша)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0901043 - Техник-электрик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50( қазақша)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мемлекеттік бизнес колледжі" Мемлекеттік коммуналдық қазыналық кәсіпорны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0518000 – Есеп және аудит (әр сала бойынша)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0518033 - Шаруашылық қызметті талдау және бухгалтерлік есеп бойынша экономист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50( 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 (қазақша)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мемлекеттік сервис және технология колледжі" Мемлекеттік коммуналдық қазыналық кәсіпорны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1211000 – Тігін өндірісі және киімдерді модельдеу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1211093 - Техник-технолог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25 (қазақша)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сән және дизайн колледжі" Коммуналдық мемлекеттік  қазыналық кәсіпорны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1211000 -Тігін өндірісі және киімдерді модельдеу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1211062 - Тігінші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(орысша)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25( қазақша)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25 (орысша)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полиграфия колледжі" Коммуналдық мемлекеттік  қазыналық кәсіпорны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1227000 - Полиграфия өндірісі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1227072 - Электрондық теру және беттеу операторы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(орысша)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1227032 - Жазық баспа баспагері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1227022 - Түптеуші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75 (қазақша)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25 (орысша)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құрылыс және халықтық кәсіпшілік колледжі" Коммуналдық мемлекеттік  қазыналық кәсіпорны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1201000 - Автокөлікті жөндеу, пайдалану және қызмет көрсету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1201072 - Автокөлік жөндейтін слесарь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(орысша)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1114000 - Дәнекерлеу ісі (салалар бойынша)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1114042 - Электргазбен дәнекерлеуші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(орысша)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 (орысша)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технология және флористика колледжі" Коммуналдық мемлекеттік  қазыналық кәсіпорны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1211000 - Тігін өндірісі және киімдерді модельдеу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1211072 - Модельер-пішуші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(қазақша)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1304000 - Электрондық есептеу техникасы және бағдарламалық қамтамасыз ету (түрлері бойынша)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1304012 - Электрондық есептеу машинасының операторы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 (қазақша)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телекоммуникация және машина жасау колледжі" Коммуналдық мемлекеттік  қазыналық кәсіпорны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1307000 -Электр байланысы жүйелерінің құрылғылары мен сымдық тарату жүйелерін пайдалану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1307032 - Байланыс монтаждаушы-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кабельші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1306000 - Радиоэлектроника және байланыс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1306032 - Байланыс операторы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1114000 - Дәнекерлеу ісі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1114042 - Электргазбен дәнекерлеуші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(орысша)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 (қазақша)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25 (орысша)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электромеханика колледжі" Коммуналдық мемлекеттік  қазыналық кәсіпорны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1201000 - Автокөлікті жөндеу, пайдалану және қызмет көрсету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1201072 - Автокөлік жөндейтін слесарь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(орысша)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1304000 - Электрондық есептеу техникасы және бағдарламалық қамтамасыз ету (түрлері бойынша)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1304012 - Электрондық есептеу машинасының операторы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25 (қазақша)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25 (орысша)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 мемлекеттік колледждер бойынша: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 (қазақша)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 (орысша)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технико-экономикалық қатынас жолдары колледжі" Жауапкершілігі шектеулі серіктестігі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1108000 – Темір жол жылжымалы құрамдарын пайдалану, жөндеу және техникалық қызмет көрсету (салалар бойынша)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1108213 - Электромеханик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1203000 – Темір жол көлігімен тасымалдауды ұйымдастыру  және басқару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1203053 - Техник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1303000 - Темір жол көлігіндегі қозғалысты  автоматика, телемеханиканы және басқару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1303043 - Электромеханик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1409000 – Теміржол құрылысы, жол және жол шаруашылығы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1409053 – Техник-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құрылысшы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1304000 – Электрондық есептеу және бағдарламалық қамтамасыз ету (түрлері бойынша)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1304043 – Техник-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бағдарламашы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125 (қазақша)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индустриалдық колледжі" мекемесі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1201000 –  Автокөлікті жөндеу, пайдалану және қызмет көрсету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1201123 – Техник-механик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0911000 – Электрлік және электромеханикалық құралдарды техникалық пайдалану, қызмет көрсету және жөндеу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0911013 – Электромеханик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1202000 – Көліктегі қозғалысты басқару және тасымалдауды ұйымдастыру (әр сала бойынша)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1202063 - Техник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1304000 – Электрондық есептеу және бағдарламалық қамтамасыз ету (түрлері бойынша)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1304043 – Техник-бағдарламашы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100 (қазақша)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"Алматы технологиялық университеті" Акционерлік қоғам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1218000 - Азық-түлік өндірісі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1218033 – Құрал жабдықтарды жөндеу және пайдалану технигі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(орысша)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 – Нан пісіру, макарон және кондитер өндірісі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1219033 – Техник-технолог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(орысша)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(қазақша)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(орысша)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Алматы қаржылық - құқықтық және технологиялық  колледжі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1304000 – Электрондық есептеу және бағдарламалық қамтамасыз ету (түрлері бойынша)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1304043 – Техник-бағдарламашы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25 (қазақша)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1226000 – Тамақтандыру өндірісі  тағамдарының  технологиясы және оны ұйымдастыру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1226343 – Техник-технолог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1219000 – Нан пісіру, макарон және кондитер өндірісі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1219033 – Техник-технолог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(қазақша)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Жиынтығы: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 (қазақша)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Барлығы: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800 (қазақша)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200 (орысша)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