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f483" w14:textId="42cf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2014-2015 оқу жылына техникалық және кәсіптік білімді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1 шілдедегі N 3/511 қаулысы. Алматы қаласы Әділет департаментінде 2014 жылғы 25 шілдеде N 1073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Білім және ғылым министрлігінің 2012 жылғы 4 мамырдағы "Мектепке дейінгі тәрбие мен оқытуға, техникалық және кәсiптiк, орта бiлiмнен кейiнгi, жоғары және жоғары оқу орнынан кейiнгi бiлiмi бар мамандарды даярлауға, сондай-ақ жоғары оқу орындарының дайындық бөлімдеріне мемлекеттiк бiлiм беру тапсырысын орналастыру қағидаларын бекіту туралы" туралы № 198 бұйрығының </w:t>
      </w:r>
      <w:r>
        <w:rPr>
          <w:rFonts w:ascii="Times New Roman"/>
          <w:b w:val="false"/>
          <w:i w:val="false"/>
          <w:color w:val="000000"/>
          <w:sz w:val="28"/>
        </w:rPr>
        <w:t>3 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2014-2015 оқу жылына техникалық және кәсіптік білімді мамандарды даярлауға арналған мемлекеттік білім беру тапсырысы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Білім басқармасы техникалық және кәсіптік білімді мамандарды даярлауға арналған мемлекеттік білім беру тапсырысын Алматы қаласы әкімдігінің интернет ресурсында орналастыруды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З. Аманжоловаға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2014-2015 оқу жылына техникалық және кәсіптік</w:t>
      </w:r>
      <w:r>
        <w:br/>
      </w:r>
      <w:r>
        <w:rPr>
          <w:rFonts w:ascii="Times New Roman"/>
          <w:b/>
          <w:i w:val="false"/>
          <w:color w:val="000000"/>
        </w:rPr>
        <w:t>білімді мамандарды даярлауға арналған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</w:t>
      </w:r>
      <w:r>
        <w:br/>
      </w:r>
      <w:r>
        <w:rPr>
          <w:rFonts w:ascii="Times New Roman"/>
          <w:b/>
          <w:i w:val="false"/>
          <w:color w:val="000000"/>
        </w:rPr>
        <w:t>(жергілікті бюджет)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2014-2015 оқу жылына техникалық және кәсіптік білімді</w:t>
      </w:r>
      <w:r>
        <w:br/>
      </w:r>
      <w:r>
        <w:rPr>
          <w:rFonts w:ascii="Times New Roman"/>
          <w:b/>
          <w:i w:val="false"/>
          <w:color w:val="000000"/>
        </w:rPr>
        <w:t>мамандарды даярлауға арналған мемлекеттік білім беру тапсырысы</w:t>
      </w:r>
      <w:r>
        <w:br/>
      </w:r>
      <w:r>
        <w:rPr>
          <w:rFonts w:ascii="Times New Roman"/>
          <w:b/>
          <w:i w:val="false"/>
          <w:color w:val="000000"/>
        </w:rPr>
        <w:t>(республикалық бюджет)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мен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(оқу тілі)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Алматы мемлекеттік қазақ гуманитарлық педагогтік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– 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0101013 - Мектепке дейінгі балалар мекемесінің тәрбиешісі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– Бастауыш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0105013 - Бастауыш  білім беру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0111000 - Негізгі орта 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0111023 - Орыс тілінің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0111083 - Шетел тілінің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энергетика және электрондық технологиялар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– Электр станциялары мен кішігірім станциялардың электр жабдықтары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0901043 - Техник-электрик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50( 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бизнес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0518033 - Шаруашылық қызметті талдау және бухгалтерлік есеп бойынша экономист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 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сервис және технология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– Тігін өндірісі және киімдерді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1211093 - 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сән және дизайн колледжі" Коммуналдық мемлекеттік 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1211000 -Тігін өндірісі және киімдерді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Тігінші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25( 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полиграфия колледжі" Коммуналдық мемлекеттік  қазыналық кәсіпорны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1227000 - Полиграфия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1227072 - Электрондық теру және беттеу операторы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1227032 - Жазық баспа баспагері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1227022 - Түптеуші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құрылыс және халықтық кәсіпшілік колледжі" Коммуналдық мемлекеттік 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Автокөлікті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 жөндейтін слесарь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 ісі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Электргазбен дәнекерлеуші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 және флористика колледжі" Коммуналдық мемлекеттік 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1211072 - Модельер-пішуші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(қазақша)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Электрондық есептеу машинасының операторы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телекоммуникация және машина жасау колледжі" Коммуналдық мемлекеттік 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1307000 -Электр байланысы жүйелерінің құрылғылары мен сымдық тарату жүйелерін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1307032 - Байланыс монтаждаушы-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және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1306032 - Байланыс операторы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1114000 - Дәнекерлеу 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Электргазбен дәнекерлеуші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электромеханика колледжі" Коммуналдық мемлекеттік 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Автокөлікті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 жөндейтін слесарь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Электрондық есептеу машинасының операторы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мемлекеттік колледждер бойынша: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технико-экономикалық қатынас жолдары колледжі"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1108000 – Темір жол жылжымалы құрамдарын пайдалану, жөндеу және техникалық қызмет көрсету (салалар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1108213 - 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– Темір жол көлігімен тасымалдауды ұйымдастыру 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1203053 - 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Темір жол көлігіндегі қозғалысты  автоматика, телемеханиканы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1303043 - 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– Теміржол құрылысы, жол және 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– 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индустриалдық колледжі"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 Автокөлікті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– 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0911000 – Электрлік және электромеханикалық құралдарды техникалық пайдалану, қызмет көрсету және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– 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– Көліктегі қозғалысты басқару және тасымалдауды ұйымдастыру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Техник-бағдарламашы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1218000 - Азық-түлік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1218033 – Құрал жабдықтарды жөндеу және пайдалану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(орысша)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 пісіру, макарон және кондитер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1219033 – 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қаржылық - құқықтық және технологиялық  колледжі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Техник-бағдарламашы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(қазақша)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– Тамақтандыру өндірісі  тағамдарының  технологиясы және оны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1226343 – 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 пісіру, макарон және кондитер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1219033 – 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(орысша)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