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a2373a" w14:textId="ca2373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Алматы қаласында көрсетілетін әлеуметтік қорғау саласындағы мемлекеттік көрсетілетін қызметтердің регламенттерін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Алматы қаласы әкімдігінің 2014 жылғы 11 сәуірдегі N 2/236 қаулысы. Алматы қаласы Әділет департаментінде 2014 жылғы 6 мамырда N 1039 болып тіркелді. Күші жойылды - Алматы қаласы әкімдігінің 2015 жылғы 09 қыркүйектегі № 3/539 қаулысымен</w:t>
      </w:r>
    </w:p>
    <w:p>
      <w:pPr>
        <w:spacing w:after="0"/>
        <w:ind w:left="0"/>
        <w:jc w:val="both"/>
      </w:pPr>
      <w:r>
        <w:rPr>
          <w:rFonts w:ascii="Times New Roman"/>
          <w:b w:val="false"/>
          <w:i w:val="false"/>
          <w:color w:val="ff0000"/>
          <w:sz w:val="28"/>
        </w:rPr>
        <w:t xml:space="preserve">      Ескерту. Күші жойылды - Алматы қаласы әкімдігінің 09.09.2015 № 3/539 </w:t>
      </w:r>
      <w:r>
        <w:rPr>
          <w:rFonts w:ascii="Times New Roman"/>
          <w:b w:val="false"/>
          <w:i w:val="false"/>
          <w:color w:val="ff0000"/>
          <w:sz w:val="28"/>
        </w:rPr>
        <w:t>қаулысымен</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w:t>
      </w:r>
    </w:p>
    <w:bookmarkStart w:name="z1" w:id="0"/>
    <w:p>
      <w:pPr>
        <w:spacing w:after="0"/>
        <w:ind w:left="0"/>
        <w:jc w:val="both"/>
      </w:pPr>
      <w:r>
        <w:rPr>
          <w:rFonts w:ascii="Times New Roman"/>
          <w:b w:val="false"/>
          <w:i w:val="false"/>
          <w:color w:val="000000"/>
          <w:sz w:val="28"/>
        </w:rPr>
        <w:t>
      Қазақстан Республикасының 1992 жылғы 18 желтоқсандағы </w:t>
      </w:r>
      <w:r>
        <w:rPr>
          <w:rFonts w:ascii="Times New Roman"/>
          <w:b w:val="false"/>
          <w:i w:val="false"/>
          <w:color w:val="000000"/>
          <w:sz w:val="28"/>
        </w:rPr>
        <w:t>«Семей ядролық сынақ полигонындағы ядролық сынақтардың салдарынан зардап шеккен азаматтарды әлеуметтік қорғау туралы»</w:t>
      </w:r>
      <w:r>
        <w:rPr>
          <w:rFonts w:ascii="Times New Roman"/>
          <w:b w:val="false"/>
          <w:i w:val="false"/>
          <w:color w:val="000000"/>
          <w:sz w:val="28"/>
        </w:rPr>
        <w:t>, 2001 жылғы 23 қаңтардағы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2001 жылғы 23 қаңтардағы </w:t>
      </w:r>
      <w:r>
        <w:rPr>
          <w:rFonts w:ascii="Times New Roman"/>
          <w:b w:val="false"/>
          <w:i w:val="false"/>
          <w:color w:val="000000"/>
          <w:sz w:val="28"/>
        </w:rPr>
        <w:t>«Халықты жұмыспен қамту туралы»</w:t>
      </w:r>
      <w:r>
        <w:rPr>
          <w:rFonts w:ascii="Times New Roman"/>
          <w:b w:val="false"/>
          <w:i w:val="false"/>
          <w:color w:val="000000"/>
          <w:sz w:val="28"/>
        </w:rPr>
        <w:t>, 2001 жылғы 17 шілдедегі </w:t>
      </w:r>
      <w:r>
        <w:rPr>
          <w:rFonts w:ascii="Times New Roman"/>
          <w:b w:val="false"/>
          <w:i w:val="false"/>
          <w:color w:val="000000"/>
          <w:sz w:val="28"/>
        </w:rPr>
        <w:t>«Мемлекеттік атаулы әлеуметтік көмек туралы»</w:t>
      </w:r>
      <w:r>
        <w:rPr>
          <w:rFonts w:ascii="Times New Roman"/>
          <w:b w:val="false"/>
          <w:i w:val="false"/>
          <w:color w:val="000000"/>
          <w:sz w:val="28"/>
        </w:rPr>
        <w:t>, 2005 жылғы 13 сәуірдегі </w:t>
      </w:r>
      <w:r>
        <w:rPr>
          <w:rFonts w:ascii="Times New Roman"/>
          <w:b w:val="false"/>
          <w:i w:val="false"/>
          <w:color w:val="000000"/>
          <w:sz w:val="28"/>
        </w:rPr>
        <w:t>«Қазақстан Республикасында мүгедектерді әлеуметтік қорғау туралы»</w:t>
      </w:r>
      <w:r>
        <w:rPr>
          <w:rFonts w:ascii="Times New Roman"/>
          <w:b w:val="false"/>
          <w:i w:val="false"/>
          <w:color w:val="000000"/>
          <w:sz w:val="28"/>
        </w:rPr>
        <w:t>, 2005 жылғы 28 мамырдағы </w:t>
      </w:r>
      <w:r>
        <w:rPr>
          <w:rFonts w:ascii="Times New Roman"/>
          <w:b w:val="false"/>
          <w:i w:val="false"/>
          <w:color w:val="000000"/>
          <w:sz w:val="28"/>
        </w:rPr>
        <w:t>«Балалы отбасыларға берілетін мемлекеттік жәрдемақылар туралы»</w:t>
      </w:r>
      <w:r>
        <w:rPr>
          <w:rFonts w:ascii="Times New Roman"/>
          <w:b w:val="false"/>
          <w:i w:val="false"/>
          <w:color w:val="000000"/>
          <w:sz w:val="28"/>
        </w:rPr>
        <w:t>, 2008 жылғы 29 желтоқсандағы </w:t>
      </w:r>
      <w:r>
        <w:rPr>
          <w:rFonts w:ascii="Times New Roman"/>
          <w:b w:val="false"/>
          <w:i w:val="false"/>
          <w:color w:val="000000"/>
          <w:sz w:val="28"/>
        </w:rPr>
        <w:t>«Арнаулы әлеуметтік қызметтер туралы»</w:t>
      </w:r>
      <w:r>
        <w:rPr>
          <w:rFonts w:ascii="Times New Roman"/>
          <w:b w:val="false"/>
          <w:i w:val="false"/>
          <w:color w:val="000000"/>
          <w:sz w:val="28"/>
        </w:rPr>
        <w:t>, 2013 жылғы 15 сәуірдегі </w:t>
      </w:r>
      <w:r>
        <w:rPr>
          <w:rFonts w:ascii="Times New Roman"/>
          <w:b w:val="false"/>
          <w:i w:val="false"/>
          <w:color w:val="000000"/>
          <w:sz w:val="28"/>
        </w:rPr>
        <w:t>«Мемлекеттік көрсетілетін қызметтер туралы»</w:t>
      </w:r>
      <w:r>
        <w:rPr>
          <w:rFonts w:ascii="Times New Roman"/>
          <w:b w:val="false"/>
          <w:i w:val="false"/>
          <w:color w:val="000000"/>
          <w:sz w:val="28"/>
        </w:rPr>
        <w:t xml:space="preserve"> Заңдарына, Қазақстан Республикасы Үкіметінің 2014 жылғы 11 наурыздағы № 217 «Халықты әлеуметтік қорғау саласындағы мемлекеттiк қызметтер стандарттарын бекiту туралы» </w:t>
      </w:r>
      <w:r>
        <w:rPr>
          <w:rFonts w:ascii="Times New Roman"/>
          <w:b w:val="false"/>
          <w:i w:val="false"/>
          <w:color w:val="000000"/>
          <w:sz w:val="28"/>
        </w:rPr>
        <w:t>қаулысына</w:t>
      </w:r>
      <w:r>
        <w:rPr>
          <w:rFonts w:ascii="Times New Roman"/>
          <w:b w:val="false"/>
          <w:i w:val="false"/>
          <w:color w:val="000000"/>
          <w:sz w:val="28"/>
        </w:rPr>
        <w:t xml:space="preserve"> және Қазақстан Республикасы Экономика және бюджеттік жоспарлау министрінің 2013 жылғы 14 тамыздағы № 249 «Мемлекеттік көрсетілетін қызметтердің стандарттары мен регламенттерін әзірлеу жөніндегі қағиданы бекіту туралы» </w:t>
      </w:r>
      <w:r>
        <w:rPr>
          <w:rFonts w:ascii="Times New Roman"/>
          <w:b w:val="false"/>
          <w:i w:val="false"/>
          <w:color w:val="000000"/>
          <w:sz w:val="28"/>
        </w:rPr>
        <w:t>бұйрығына</w:t>
      </w:r>
      <w:r>
        <w:rPr>
          <w:rFonts w:ascii="Times New Roman"/>
          <w:b w:val="false"/>
          <w:i w:val="false"/>
          <w:color w:val="000000"/>
          <w:sz w:val="28"/>
        </w:rPr>
        <w:t xml:space="preserve"> сәйкес Алматы қаласының әкімдігі </w:t>
      </w:r>
      <w:r>
        <w:rPr>
          <w:rFonts w:ascii="Times New Roman"/>
          <w:b/>
          <w:i w:val="false"/>
          <w:color w:val="000000"/>
          <w:sz w:val="28"/>
        </w:rPr>
        <w:t>ҚАУЛЫ ЕТЕДІ:</w:t>
      </w:r>
      <w:r>
        <w:br/>
      </w:r>
      <w:r>
        <w:rPr>
          <w:rFonts w:ascii="Times New Roman"/>
          <w:b w:val="false"/>
          <w:i w:val="false"/>
          <w:color w:val="000000"/>
          <w:sz w:val="28"/>
        </w:rPr>
        <w:t>
</w:t>
      </w:r>
      <w:r>
        <w:rPr>
          <w:rFonts w:ascii="Times New Roman"/>
          <w:b w:val="false"/>
          <w:i w:val="false"/>
          <w:color w:val="000000"/>
          <w:sz w:val="28"/>
        </w:rPr>
        <w:t>
      1. Қоса беріліп отырған:</w:t>
      </w:r>
      <w:r>
        <w:br/>
      </w:r>
      <w:r>
        <w:rPr>
          <w:rFonts w:ascii="Times New Roman"/>
          <w:b w:val="false"/>
          <w:i w:val="false"/>
          <w:color w:val="000000"/>
          <w:sz w:val="28"/>
        </w:rPr>
        <w:t>
</w:t>
      </w:r>
      <w:r>
        <w:rPr>
          <w:rFonts w:ascii="Times New Roman"/>
          <w:b w:val="false"/>
          <w:i w:val="false"/>
          <w:color w:val="000000"/>
          <w:sz w:val="28"/>
        </w:rPr>
        <w:t>
      1) «Жұмыссыз азаматтарды тіркеу және есепке қою»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2) «Семей ядролық сынақ полигонында ядролық сынақтардың салдарынан зардап шеккен азаматтарды тіркеу және есепке алу, біржолғы мемлекеттік ақшалай өтемақы төлеу, куәліктер беру»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3) «Жұмыссыз азаматтарға анықтамалар беру»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4) Мүгедектерге протездік-ортопедиялық көмек ұсыну үшін оларға құжаттарды ресімдеу»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5) «Мүгедектерді сурдо-тифлотехникалық және міндетті гигиеналық құралдармен қамтамасыз ету үшін оларға құжаттарды ресімдеу»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6) «Он сегіз жасқа дейінгі балаларға мемлекеттік жәрдемақы тағайындау»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7) «Мемлекеттік атаулы әлеуметтік көмек тағайындау»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8) «Жүріп-тұруы қиын бірінші топтағы мүгедектерге жеке көмекшінің және есту кемістігі бар мүгедектерге ымдау тілі маманының қызметтерін ұсыну үшін мүгедектерге құжаттарды ресімдеу»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9) «Мүгедектерге кресло-арбалар беру үшін оларға құжаттарды ресімдеу»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10) «Мүгедектерді санаторий-курорттық емдеумен қамтамасыз ету үшін оларға құжаттарды ресімдеу»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11) «Медициналық-әлеуметтік мекемелерде (ұйымдарда) арнаулы әлеуметтік қызметтер көрсетуге құжаттар ресімдеу»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12) «Үйде күтім көрсету жағдайында арнаулы әлеуметтік қызмет көрсетуге құжаттар ресімдеу»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13) «Жергілікті өкілді органдардың шешімдері бойынша мұқтаж азаматтардың жекелеген санаттарына әлеуметтік көмек тағайындау»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14) «Адамдарға жұмыспен қамтуға жәрдемдесудің белсенді нысандарына қатысуға жолдамалар беру»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15) «Өтініш берушінің (отбасының) атаулы әлеуметтік көмек алушыларға тиесілігін растайтын анықтама беру»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16) «Үйде оқитын мүгедек балаларға материалдық қамсыздандыруды тағайындау»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17) «Шетелдік қызметкерге жұмысқа орналасуға және жұмыс берушілерге тиісті әкімшілік-аумақтық бірлік аумағында еңбек қызметін жүзеге асыру үшін шетелдік жұмыс күшін тартуға рұқсат беру, қайта ресімдеу және ұзарту»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 xml:space="preserve"> бекітілсін.</w:t>
      </w:r>
      <w:r>
        <w:br/>
      </w:r>
      <w:r>
        <w:rPr>
          <w:rFonts w:ascii="Times New Roman"/>
          <w:b w:val="false"/>
          <w:i w:val="false"/>
          <w:color w:val="000000"/>
          <w:sz w:val="28"/>
        </w:rPr>
        <w:t>
</w:t>
      </w:r>
      <w:r>
        <w:rPr>
          <w:rFonts w:ascii="Times New Roman"/>
          <w:b w:val="false"/>
          <w:i w:val="false"/>
          <w:color w:val="000000"/>
          <w:sz w:val="28"/>
        </w:rPr>
        <w:t>
      2.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Алматы қаласы әкімдігінің кейбір қаулыларының күші жойылды деп танылсын.</w:t>
      </w:r>
      <w:r>
        <w:br/>
      </w:r>
      <w:r>
        <w:rPr>
          <w:rFonts w:ascii="Times New Roman"/>
          <w:b w:val="false"/>
          <w:i w:val="false"/>
          <w:color w:val="000000"/>
          <w:sz w:val="28"/>
        </w:rPr>
        <w:t>
</w:t>
      </w:r>
      <w:r>
        <w:rPr>
          <w:rFonts w:ascii="Times New Roman"/>
          <w:b w:val="false"/>
          <w:i w:val="false"/>
          <w:color w:val="000000"/>
          <w:sz w:val="28"/>
        </w:rPr>
        <w:t>
      3. Алматы қалалық Жұмыспен қамту және әлеуметтік бағдарламалар басқармасы осы қаулыны Алматы қаласы әкімдігінің интернет-ресурсында орналастыруды қамтамасыз етсін және осы қаулыдан туындайтын өзге де шараларды қабылдасын.</w:t>
      </w:r>
      <w:r>
        <w:br/>
      </w:r>
      <w:r>
        <w:rPr>
          <w:rFonts w:ascii="Times New Roman"/>
          <w:b w:val="false"/>
          <w:i w:val="false"/>
          <w:color w:val="000000"/>
          <w:sz w:val="28"/>
        </w:rPr>
        <w:t>
</w:t>
      </w:r>
      <w:r>
        <w:rPr>
          <w:rFonts w:ascii="Times New Roman"/>
          <w:b w:val="false"/>
          <w:i w:val="false"/>
          <w:color w:val="000000"/>
          <w:sz w:val="28"/>
        </w:rPr>
        <w:t>
      4. Осы қаулының орындалуын бақылау Алматы қаласы әкімінің орынбасары Ю. Ильинге жүктелсін.</w:t>
      </w:r>
      <w:r>
        <w:br/>
      </w:r>
      <w:r>
        <w:rPr>
          <w:rFonts w:ascii="Times New Roman"/>
          <w:b w:val="false"/>
          <w:i w:val="false"/>
          <w:color w:val="000000"/>
          <w:sz w:val="28"/>
        </w:rPr>
        <w:t>
</w:t>
      </w:r>
      <w:r>
        <w:rPr>
          <w:rFonts w:ascii="Times New Roman"/>
          <w:b w:val="false"/>
          <w:i w:val="false"/>
          <w:color w:val="000000"/>
          <w:sz w:val="28"/>
        </w:rPr>
        <w:t>
      5. Осы қаулы әділет органдарында мемлекеттік тіркелген күннен бастап күшіне енеді және ол алғаш ресми жарияланғаннан кейін күнтізбелік он күн өткен соң қолданысқа енгізіледі.</w:t>
      </w:r>
      <w:r>
        <w:br/>
      </w:r>
      <w:r>
        <w:rPr>
          <w:rFonts w:ascii="Times New Roman"/>
          <w:b w:val="false"/>
          <w:i w:val="false"/>
          <w:color w:val="000000"/>
          <w:sz w:val="28"/>
        </w:rPr>
        <w:t>
 </w:t>
      </w:r>
      <w:r>
        <w:br/>
      </w:r>
      <w:r>
        <w:rPr>
          <w:rFonts w:ascii="Times New Roman"/>
          <w:b w:val="false"/>
          <w:i w:val="false"/>
          <w:color w:val="000000"/>
          <w:sz w:val="28"/>
        </w:rPr>
        <w:t>
 </w:t>
      </w:r>
    </w:p>
    <w:bookmarkEnd w:id="0"/>
    <w:tbl>
      <w:tblPr>
        <w:tblW w:w="0" w:type="auto"/>
        <w:tblCellSpacing w:w="0" w:type="auto"/>
        <w:tblBorders>
          <w:top w:val="none"/>
          <w:left w:val="none"/>
          <w:bottom w:val="none"/>
          <w:right w:val="none"/>
          <w:insideH w:val="none"/>
          <w:insideV w:val="none"/>
        </w:tblBorders>
      </w:tblPr>
      <w:tblGrid>
        <w:gridCol w:w="7794"/>
        <w:gridCol w:w="4206"/>
      </w:tblGrid>
      <w:tr>
        <w:trPr>
          <w:trHeight w:val="30" w:hRule="atLeast"/>
        </w:trPr>
        <w:tc>
          <w:tcPr>
            <w:tcW w:w="7794" w:type="dxa"/>
            <w:tcBorders/>
            <w:tcMar>
              <w:top w:w="15" w:type="dxa"/>
              <w:left w:w="15" w:type="dxa"/>
              <w:bottom w:w="15" w:type="dxa"/>
              <w:right w:w="15" w:type="dxa"/>
            </w:tcMar>
            <w:vAlign w:val="center"/>
          </w:tcPr>
          <w:p>
            <w:pPr>
              <w:spacing w:after="20"/>
              <w:ind w:left="20"/>
              <w:jc w:val="both"/>
            </w:pPr>
            <w:r>
              <w:rPr>
                <w:rFonts w:ascii="Times New Roman"/>
                <w:b w:val="false"/>
                <w:i/>
                <w:color w:val="000000"/>
                <w:sz w:val="20"/>
              </w:rPr>
              <w:t>      Алматы қаласының әкімі</w:t>
            </w:r>
          </w:p>
        </w:tc>
        <w:tc>
          <w:tcPr>
            <w:tcW w:w="4206" w:type="dxa"/>
            <w:tcBorders/>
            <w:tcMar>
              <w:top w:w="15" w:type="dxa"/>
              <w:left w:w="15" w:type="dxa"/>
              <w:bottom w:w="15" w:type="dxa"/>
              <w:right w:w="15" w:type="dxa"/>
            </w:tcMar>
            <w:vAlign w:val="center"/>
          </w:tcPr>
          <w:p>
            <w:pPr>
              <w:spacing w:after="20"/>
              <w:ind w:left="20"/>
              <w:jc w:val="both"/>
            </w:pPr>
            <w:r>
              <w:rPr>
                <w:rFonts w:ascii="Times New Roman"/>
                <w:b w:val="false"/>
                <w:i/>
                <w:color w:val="000000"/>
                <w:sz w:val="20"/>
              </w:rPr>
              <w:t>А. Есімов</w:t>
            </w:r>
          </w:p>
        </w:tc>
      </w:tr>
    </w:tbl>
    <w:p>
      <w:pPr>
        <w:spacing w:after="0"/>
        <w:ind w:left="0"/>
        <w:jc w:val="both"/>
      </w:pPr>
      <w:r>
        <w:rPr>
          <w:rFonts w:ascii="Times New Roman"/>
          <w:b/>
          <w:i w:val="false"/>
          <w:color w:val="000000"/>
          <w:sz w:val="28"/>
        </w:rPr>
        <w:t>      Енгізуші:</w:t>
      </w:r>
      <w:r>
        <w:br/>
      </w:r>
      <w:r>
        <w:rPr>
          <w:rFonts w:ascii="Times New Roman"/>
          <w:b w:val="false"/>
          <w:i w:val="false"/>
          <w:color w:val="000000"/>
          <w:sz w:val="28"/>
        </w:rPr>
        <w:t>
      Алматы қалалық Жұмыспен қамту</w:t>
      </w:r>
      <w:r>
        <w:br/>
      </w:r>
      <w:r>
        <w:rPr>
          <w:rFonts w:ascii="Times New Roman"/>
          <w:b w:val="false"/>
          <w:i w:val="false"/>
          <w:color w:val="000000"/>
          <w:sz w:val="28"/>
        </w:rPr>
        <w:t>
және әлеуметтік бағдарламалар</w:t>
      </w:r>
      <w:r>
        <w:br/>
      </w:r>
      <w:r>
        <w:rPr>
          <w:rFonts w:ascii="Times New Roman"/>
          <w:b w:val="false"/>
          <w:i w:val="false"/>
          <w:color w:val="000000"/>
          <w:sz w:val="28"/>
        </w:rPr>
        <w:t>
басқармасының басшысы                        Е. Әлиқұлов</w:t>
      </w:r>
      <w:r>
        <w:br/>
      </w:r>
      <w:r>
        <w:rPr>
          <w:rFonts w:ascii="Times New Roman"/>
          <w:b w:val="false"/>
          <w:i w:val="false"/>
          <w:color w:val="000000"/>
          <w:sz w:val="28"/>
        </w:rPr>
        <w:t>
</w:t>
      </w:r>
      <w:r>
        <w:rPr>
          <w:rFonts w:ascii="Times New Roman"/>
          <w:b/>
          <w:i w:val="false"/>
          <w:color w:val="000000"/>
          <w:sz w:val="28"/>
        </w:rPr>
        <w:t>      Келісілді:</w:t>
      </w:r>
      <w:r>
        <w:br/>
      </w:r>
      <w:r>
        <w:rPr>
          <w:rFonts w:ascii="Times New Roman"/>
          <w:b w:val="false"/>
          <w:i w:val="false"/>
          <w:color w:val="000000"/>
          <w:sz w:val="28"/>
        </w:rPr>
        <w:t>
      Алматы қаласы әкімінің орынбасары            Ю. Ильин</w:t>
      </w:r>
      <w:r>
        <w:br/>
      </w:r>
      <w:r>
        <w:rPr>
          <w:rFonts w:ascii="Times New Roman"/>
          <w:b w:val="false"/>
          <w:i w:val="false"/>
          <w:color w:val="000000"/>
          <w:sz w:val="28"/>
        </w:rPr>
        <w:t>
      Мемлекеттік қызметтерді көрсету сапасының</w:t>
      </w:r>
      <w:r>
        <w:br/>
      </w:r>
      <w:r>
        <w:rPr>
          <w:rFonts w:ascii="Times New Roman"/>
          <w:b w:val="false"/>
          <w:i w:val="false"/>
          <w:color w:val="000000"/>
          <w:sz w:val="28"/>
        </w:rPr>
        <w:t>
сақталуын бақылау бөлімінің басшысы            М. Сүйіндіков</w:t>
      </w:r>
      <w:r>
        <w:br/>
      </w:r>
      <w:r>
        <w:rPr>
          <w:rFonts w:ascii="Times New Roman"/>
          <w:b w:val="false"/>
          <w:i w:val="false"/>
          <w:color w:val="000000"/>
          <w:sz w:val="28"/>
        </w:rPr>
        <w:t>
      Алматы қаласы әкімі аппараты</w:t>
      </w:r>
      <w:r>
        <w:br/>
      </w:r>
      <w:r>
        <w:rPr>
          <w:rFonts w:ascii="Times New Roman"/>
          <w:b w:val="false"/>
          <w:i w:val="false"/>
          <w:color w:val="000000"/>
          <w:sz w:val="28"/>
        </w:rPr>
        <w:t>
заң бөлімінің басшысы                        А. Қасымова</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3" w:id="1"/>
          <w:p>
            <w:pPr>
              <w:spacing w:after="20"/>
              <w:ind w:left="20"/>
              <w:jc w:val="both"/>
            </w:pPr>
            <w:r>
              <w:rPr>
                <w:rFonts w:ascii="Times New Roman"/>
                <w:b w:val="false"/>
                <w:i w:val="false"/>
                <w:color w:val="000000"/>
                <w:sz w:val="20"/>
              </w:rPr>
              <w:t>
Алматы қаласы әкімдігінің</w:t>
            </w:r>
            <w:r>
              <w:br/>
            </w:r>
            <w:r>
              <w:rPr>
                <w:rFonts w:ascii="Times New Roman"/>
                <w:b w:val="false"/>
                <w:i w:val="false"/>
                <w:color w:val="000000"/>
                <w:sz w:val="20"/>
              </w:rPr>
              <w:t>
2014 жылғы «11» сәуірдегі № 2/236</w:t>
            </w:r>
            <w:r>
              <w:br/>
            </w:r>
            <w:r>
              <w:rPr>
                <w:rFonts w:ascii="Times New Roman"/>
                <w:b w:val="false"/>
                <w:i w:val="false"/>
                <w:color w:val="000000"/>
                <w:sz w:val="20"/>
              </w:rPr>
              <w:t>
қаулысына қосымша</w:t>
            </w:r>
          </w:p>
          <w:bookmarkEnd w:id="1"/>
        </w:tc>
      </w:tr>
    </w:tbl>
    <w:p>
      <w:pPr>
        <w:spacing w:after="0"/>
        <w:ind w:left="0"/>
        <w:jc w:val="left"/>
      </w:pPr>
      <w:r>
        <w:rPr>
          <w:rFonts w:ascii="Times New Roman"/>
          <w:b/>
          <w:i w:val="false"/>
          <w:color w:val="000000"/>
        </w:rPr>
        <w:t xml:space="preserve"> Алматы қаласы әкімдігінің күші жойылған қаулыларының тізбесі</w:t>
      </w:r>
    </w:p>
    <w:bookmarkStart w:name="z5" w:id="2"/>
    <w:p>
      <w:pPr>
        <w:spacing w:after="0"/>
        <w:ind w:left="0"/>
        <w:jc w:val="both"/>
      </w:pPr>
      <w:r>
        <w:rPr>
          <w:rFonts w:ascii="Times New Roman"/>
          <w:b w:val="false"/>
          <w:i w:val="false"/>
          <w:color w:val="000000"/>
          <w:sz w:val="28"/>
        </w:rPr>
        <w:t>
      1. Алматы қаласы әкімдігінің «Алматы қаласында көрсетілетін әлеуметтік қорғау саласындағы мемлекеттік қызметтердің регламенттерін бекіту туралы» 2012 жылғы 30 наурыздағы № 1/230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934 болып тіркелген, 2012 жылғы 22 мамырда «Алматы ақшамы» газетінде, 2012 жылғы 19 мамырда «Вечерний Алматы» газетінде жарияланған).</w:t>
      </w:r>
      <w:r>
        <w:br/>
      </w:r>
      <w:r>
        <w:rPr>
          <w:rFonts w:ascii="Times New Roman"/>
          <w:b w:val="false"/>
          <w:i w:val="false"/>
          <w:color w:val="000000"/>
          <w:sz w:val="28"/>
        </w:rPr>
        <w:t>
</w:t>
      </w:r>
      <w:r>
        <w:rPr>
          <w:rFonts w:ascii="Times New Roman"/>
          <w:b w:val="false"/>
          <w:i w:val="false"/>
          <w:color w:val="000000"/>
          <w:sz w:val="28"/>
        </w:rPr>
        <w:t>
      2. «Алматы қаласы әкімдігінің «Алматы қаласында көрсетілетін әлеуметтік қорғау саласындағы электрондық мемлекеттік қызметтердің регламенттерін бекіту туралы» 2012 жылғы 30 наурыздағы № 1/231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935 болып тіркелген, 2012 жылғы 22 мамырда «Алматы ақшамы» газетінде, 2012 жылғы 19 мамырда «Вечерний Алматы» газетінде жарияланған).</w:t>
      </w:r>
      <w:r>
        <w:br/>
      </w:r>
      <w:r>
        <w:rPr>
          <w:rFonts w:ascii="Times New Roman"/>
          <w:b w:val="false"/>
          <w:i w:val="false"/>
          <w:color w:val="000000"/>
          <w:sz w:val="28"/>
        </w:rPr>
        <w:t>
</w:t>
      </w:r>
      <w:r>
        <w:rPr>
          <w:rFonts w:ascii="Times New Roman"/>
          <w:b w:val="false"/>
          <w:i w:val="false"/>
          <w:color w:val="000000"/>
          <w:sz w:val="28"/>
        </w:rPr>
        <w:t>
      3. Алматы қаласы әкімдігінің «Алматы қаласында көрсетілетін әлеуметтік қорғау саласындағы мемлекеттік қызметтердің регламенттерін бекіту туралы» 2012 жылғы 20 желтоқсандағы № 4/1050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965 болып тіркелген, 2013 жылғы 2 ақпанда «Алматы ақшамы» және «Вечерний Алматы» газеттерінде жарияланған).</w:t>
      </w:r>
      <w:r>
        <w:br/>
      </w:r>
      <w:r>
        <w:rPr>
          <w:rFonts w:ascii="Times New Roman"/>
          <w:b w:val="false"/>
          <w:i w:val="false"/>
          <w:color w:val="000000"/>
          <w:sz w:val="28"/>
        </w:rPr>
        <w:t>
</w:t>
      </w:r>
      <w:r>
        <w:rPr>
          <w:rFonts w:ascii="Times New Roman"/>
          <w:b w:val="false"/>
          <w:i w:val="false"/>
          <w:color w:val="000000"/>
          <w:sz w:val="28"/>
        </w:rPr>
        <w:t>
      4. Алматы қаласы әкімдігінің «Алматы қаласы әкімдігінің 2012 жылғы 30 наурыздағы № 1/231 Алматы қаласында көрсетілетін әлеуметтік қорғау саласындағы электрондық мемлекеттік қызметтердің регламенттерін бекіту туралы қаулысына өзгеріс енгізу туралы» 2013 жылғы 11 ақпандағы № 1/73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968 болып тіркелген, 2013 жылғы 7 наурызда «Алматы ақшамы» және «Вечерний Алматы» газеттерінде жарияланған).</w:t>
      </w:r>
      <w:r>
        <w:br/>
      </w:r>
      <w:r>
        <w:rPr>
          <w:rFonts w:ascii="Times New Roman"/>
          <w:b w:val="false"/>
          <w:i w:val="false"/>
          <w:color w:val="000000"/>
          <w:sz w:val="28"/>
        </w:rPr>
        <w:t>
</w:t>
      </w:r>
      <w:r>
        <w:rPr>
          <w:rFonts w:ascii="Times New Roman"/>
          <w:b w:val="false"/>
          <w:i w:val="false"/>
          <w:color w:val="000000"/>
          <w:sz w:val="28"/>
        </w:rPr>
        <w:t>
      5. Алматы қаласы әкімдігінің «Алматы қаласы әкімдігінің кейбір қаулыларына өзгерістер енгізу туралы» 2013 жылғы 26 шілдедегі № 3/657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995 болып тіркелген, 2013 жылғы 24 тамызда «Алматы ақшамы» және «Вечерний Алматы» газеттерінде жарияланған).</w:t>
      </w:r>
      <w:r>
        <w:br/>
      </w:r>
      <w:r>
        <w:rPr>
          <w:rFonts w:ascii="Times New Roman"/>
          <w:b w:val="false"/>
          <w:i w:val="false"/>
          <w:color w:val="000000"/>
          <w:sz w:val="28"/>
        </w:rPr>
        <w:t>
</w:t>
      </w:r>
      <w:r>
        <w:rPr>
          <w:rFonts w:ascii="Times New Roman"/>
          <w:b w:val="false"/>
          <w:i w:val="false"/>
          <w:color w:val="000000"/>
          <w:sz w:val="28"/>
        </w:rPr>
        <w:t>
      6. Алматы қаласы әкімдігінің «Алматы қаласы әкімдігінің кейбір қаулыларына өзгерістер енгізу туралы» 2013 жылғы 9 қыркүйектегі № 3/776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998 болып тіркелген, 2013 жылғы 10 қазанда «Алматы ақшамы» және «Вечерний Алматы» газеттерінде жарияланған).</w:t>
      </w:r>
      <w:r>
        <w:br/>
      </w:r>
      <w:r>
        <w:rPr>
          <w:rFonts w:ascii="Times New Roman"/>
          <w:b w:val="false"/>
          <w:i w:val="false"/>
          <w:color w:val="000000"/>
          <w:sz w:val="28"/>
        </w:rPr>
        <w:t>
</w:t>
      </w:r>
      <w:r>
        <w:rPr>
          <w:rFonts w:ascii="Times New Roman"/>
          <w:b w:val="false"/>
          <w:i w:val="false"/>
          <w:color w:val="000000"/>
          <w:sz w:val="28"/>
        </w:rPr>
        <w:t>
      7. Алматы қаласы әкімдігінің «Алматы қаласы әкімдігінің «Алматы қаласында көрсетілетін әлеуметтік қорғау саласындағы мемлекеттік қызметтердің регламенттерін бекіту туралы» 2012 жылғы 20 желтоқсандағы № 4/1050 қаулысына өзгерістер енгізу туралы 2013 жылғы 18 қазандағы № 4/889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1011 болып тіркелген, 2013 жылғы 23 қазанда «Алматы ақшамы» және «Вечерний Алматы» газеттерінде жарияланған).</w:t>
      </w:r>
      <w:r>
        <w:br/>
      </w:r>
      <w:r>
        <w:rPr>
          <w:rFonts w:ascii="Times New Roman"/>
          <w:b w:val="false"/>
          <w:i w:val="false"/>
          <w:color w:val="000000"/>
          <w:sz w:val="28"/>
        </w:rPr>
        <w:t>
 </w:t>
      </w:r>
    </w:p>
    <w:bookmarkEnd w:id="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6" w:id="3"/>
          <w:p>
            <w:pPr>
              <w:spacing w:after="20"/>
              <w:ind w:left="20"/>
              <w:jc w:val="both"/>
            </w:pPr>
            <w:r>
              <w:rPr>
                <w:rFonts w:ascii="Times New Roman"/>
                <w:b w:val="false"/>
                <w:i w:val="false"/>
                <w:color w:val="000000"/>
                <w:sz w:val="20"/>
              </w:rPr>
              <w:t>
Алматы қаласы әкімдігінің</w:t>
            </w:r>
            <w:r>
              <w:br/>
            </w:r>
            <w:r>
              <w:rPr>
                <w:rFonts w:ascii="Times New Roman"/>
                <w:b w:val="false"/>
                <w:i w:val="false"/>
                <w:color w:val="000000"/>
                <w:sz w:val="20"/>
              </w:rPr>
              <w:t>
2014 жылғы «11» сәуірдегі № 2/236</w:t>
            </w:r>
            <w:r>
              <w:br/>
            </w:r>
            <w:r>
              <w:rPr>
                <w:rFonts w:ascii="Times New Roman"/>
                <w:b w:val="false"/>
                <w:i w:val="false"/>
                <w:color w:val="000000"/>
                <w:sz w:val="20"/>
              </w:rPr>
              <w:t>
қаулысымен бекітілген</w:t>
            </w:r>
          </w:p>
          <w:bookmarkEnd w:id="3"/>
        </w:tc>
      </w:tr>
    </w:tbl>
    <w:bookmarkStart w:name="z7" w:id="4"/>
    <w:p>
      <w:pPr>
        <w:spacing w:after="0"/>
        <w:ind w:left="0"/>
        <w:jc w:val="left"/>
      </w:pPr>
      <w:r>
        <w:rPr>
          <w:rFonts w:ascii="Times New Roman"/>
          <w:b/>
          <w:i w:val="false"/>
          <w:color w:val="000000"/>
        </w:rPr>
        <w:t xml:space="preserve"> 
«Жұмыссыз азаматтарды тіркеу және есепке қою» мемлекеттік көрсетілетін қызмет регламенті</w:t>
      </w:r>
      <w:r>
        <w:br/>
      </w:r>
      <w:r>
        <w:rPr>
          <w:rFonts w:ascii="Times New Roman"/>
          <w:b/>
          <w:i w:val="false"/>
          <w:color w:val="000000"/>
        </w:rPr>
        <w:t>
</w:t>
      </w:r>
      <w:r>
        <w:rPr>
          <w:rFonts w:ascii="Times New Roman"/>
          <w:b/>
          <w:i w:val="false"/>
          <w:color w:val="000000"/>
        </w:rPr>
        <w:t>
1. Жалпы ережелер</w:t>
      </w:r>
    </w:p>
    <w:bookmarkEnd w:id="4"/>
    <w:bookmarkStart w:name="z9" w:id="5"/>
    <w:p>
      <w:pPr>
        <w:spacing w:after="0"/>
        <w:ind w:left="0"/>
        <w:jc w:val="both"/>
      </w:pPr>
      <w:r>
        <w:rPr>
          <w:rFonts w:ascii="Times New Roman"/>
          <w:b w:val="false"/>
          <w:i w:val="false"/>
          <w:color w:val="000000"/>
          <w:sz w:val="28"/>
        </w:rPr>
        <w:t>
      1. «Жұмыссыз азаматтарды тіркеу және есепке қою» мемлекеттік көрсетілетін қызметі (бұдан әрі – мемлекеттік көрсетілетін қызмет) Басқарманың жұмыспен қамту және әлеуметтік бағдарламалар басқармасының аудандық бөлімдері (бұдан әрі – көрсетілетін қызметті беруші) көрсетілетін қызметті алушының тұрақты мекенжайы бойынша көрсетіледі.</w:t>
      </w:r>
      <w:r>
        <w:br/>
      </w:r>
      <w:r>
        <w:rPr>
          <w:rFonts w:ascii="Times New Roman"/>
          <w:b w:val="false"/>
          <w:i w:val="false"/>
          <w:color w:val="000000"/>
          <w:sz w:val="28"/>
        </w:rPr>
        <w:t>
      Өтініштерді қабылдау және мемлекеттік қызмет көрсету нәтижелерін беру:</w:t>
      </w:r>
      <w:r>
        <w:br/>
      </w:r>
      <w:r>
        <w:rPr>
          <w:rFonts w:ascii="Times New Roman"/>
          <w:b w:val="false"/>
          <w:i w:val="false"/>
          <w:color w:val="000000"/>
          <w:sz w:val="28"/>
        </w:rPr>
        <w:t>
      1) көрсетілетін қызметті беруші;</w:t>
      </w:r>
      <w:r>
        <w:br/>
      </w:r>
      <w:r>
        <w:rPr>
          <w:rFonts w:ascii="Times New Roman"/>
          <w:b w:val="false"/>
          <w:i w:val="false"/>
          <w:color w:val="000000"/>
          <w:sz w:val="28"/>
        </w:rPr>
        <w:t>
      2) Қазақстан Республикасы Көлік және коммуникация министрлігі Мемлекеттік қызметтерді автоматтандыруды бақылау және халыққа қызмет көрсету орталықтарының қызметін үйлестіру комитетінің «Халыққа қызмет көрсету орталығы» шаруашылық жүргізу құқығындағы республикалық мемлекеттік кәсіпорны (бұдан әрі – ХҚО);</w:t>
      </w:r>
      <w:r>
        <w:br/>
      </w:r>
      <w:r>
        <w:rPr>
          <w:rFonts w:ascii="Times New Roman"/>
          <w:b w:val="false"/>
          <w:i w:val="false"/>
          <w:color w:val="000000"/>
          <w:sz w:val="28"/>
        </w:rPr>
        <w:t>
      3) www.egov.kz «электрондық үкіметтің» веб-порталы (бұдан әрі – портал) арқылы жүзеге асырылады.</w:t>
      </w:r>
      <w:r>
        <w:br/>
      </w:r>
      <w:r>
        <w:rPr>
          <w:rFonts w:ascii="Times New Roman"/>
          <w:b w:val="false"/>
          <w:i w:val="false"/>
          <w:color w:val="000000"/>
          <w:sz w:val="28"/>
        </w:rPr>
        <w:t>
      2. Мемлекеттік көрсетілетін қызметі: электронды (ішінара автоматтандырылған) және (немесе) қағаз түрінде.</w:t>
      </w:r>
      <w:r>
        <w:br/>
      </w:r>
      <w:r>
        <w:rPr>
          <w:rFonts w:ascii="Times New Roman"/>
          <w:b w:val="false"/>
          <w:i w:val="false"/>
          <w:color w:val="000000"/>
          <w:sz w:val="28"/>
        </w:rPr>
        <w:t>
      3. Мемлекеттік көрсетілетін қызметтің қорытындысы - жұмыссыз азаматтарды тіркеу және жұмыссыз ретінде есепке қою қағаз түрінде немесе электронды түрде хабарланады.</w:t>
      </w:r>
      <w:r>
        <w:br/>
      </w:r>
      <w:r>
        <w:rPr>
          <w:rFonts w:ascii="Times New Roman"/>
          <w:b w:val="false"/>
          <w:i w:val="false"/>
          <w:color w:val="000000"/>
          <w:sz w:val="28"/>
        </w:rPr>
        <w:t>
 </w:t>
      </w:r>
    </w:p>
    <w:bookmarkEnd w:id="5"/>
    <w:bookmarkStart w:name="z10" w:id="6"/>
    <w:p>
      <w:pPr>
        <w:spacing w:after="0"/>
        <w:ind w:left="0"/>
        <w:jc w:val="left"/>
      </w:pPr>
      <w:r>
        <w:rPr>
          <w:rFonts w:ascii="Times New Roman"/>
          <w:b/>
          <w:i w:val="false"/>
          <w:color w:val="000000"/>
        </w:rPr>
        <w:t xml:space="preserve"> 
2. Мемлекеттік көрсетілген қызметті берушілер мемлекеттік қызметті көрсету барысында құрылымдық бөлімшелердің (қызметкерлердің) жүргізу ретін сипаттау</w:t>
      </w:r>
    </w:p>
    <w:bookmarkEnd w:id="6"/>
    <w:bookmarkStart w:name="z11" w:id="7"/>
    <w:p>
      <w:pPr>
        <w:spacing w:after="0"/>
        <w:ind w:left="0"/>
        <w:jc w:val="both"/>
      </w:pPr>
      <w:r>
        <w:rPr>
          <w:rFonts w:ascii="Times New Roman"/>
          <w:b w:val="false"/>
          <w:i w:val="false"/>
          <w:color w:val="000000"/>
          <w:sz w:val="28"/>
        </w:rPr>
        <w:t>
      4. Мемлекеттік қызмет көрсету бойынша процедураның (әрекет) басталуы үшін негіздеме Қазақстан Республикасы Үкіметінің 2014 жылғы 11 наурыздағы № 217 қаулысымен бекітілген (бұдан әрі - Стандарт) «Жұмыссыз азаматтарды тіркеу және есепке қою» мемлекеттік қызмет Стандартының </w:t>
      </w:r>
      <w:r>
        <w:rPr>
          <w:rFonts w:ascii="Times New Roman"/>
          <w:b w:val="false"/>
          <w:i w:val="false"/>
          <w:color w:val="000000"/>
          <w:sz w:val="28"/>
        </w:rPr>
        <w:t>9 тармағында</w:t>
      </w:r>
      <w:r>
        <w:rPr>
          <w:rFonts w:ascii="Times New Roman"/>
          <w:b w:val="false"/>
          <w:i w:val="false"/>
          <w:color w:val="000000"/>
          <w:sz w:val="28"/>
        </w:rPr>
        <w:t xml:space="preserve"> қарастырылған көрсетілген қызмет берушінің қызмет алушыдан мемлекеттік қызметті көрсету үшін қажетті құжаттарды алу немесе қызмет алушының электрондық сұрауы болып табылады.</w:t>
      </w:r>
      <w:r>
        <w:br/>
      </w:r>
      <w:r>
        <w:rPr>
          <w:rFonts w:ascii="Times New Roman"/>
          <w:b w:val="false"/>
          <w:i w:val="false"/>
          <w:color w:val="000000"/>
          <w:sz w:val="28"/>
        </w:rPr>
        <w:t>
      5. Мемлекеттік қызмет көрсету кезіндегі кіріс құрамының процедуралары (әрекет):</w:t>
      </w:r>
      <w:r>
        <w:br/>
      </w:r>
      <w:r>
        <w:rPr>
          <w:rFonts w:ascii="Times New Roman"/>
          <w:b w:val="false"/>
          <w:i w:val="false"/>
          <w:color w:val="000000"/>
          <w:sz w:val="28"/>
        </w:rPr>
        <w:t>
      1) көрсетілетін қызмет беруші маманның немесе ХҚО-ғының қызметкерінің құжатты қабылдауы;</w:t>
      </w:r>
      <w:r>
        <w:br/>
      </w:r>
      <w:r>
        <w:rPr>
          <w:rFonts w:ascii="Times New Roman"/>
          <w:b w:val="false"/>
          <w:i w:val="false"/>
          <w:color w:val="000000"/>
          <w:sz w:val="28"/>
        </w:rPr>
        <w:t>
      2) Қазақстан Республикасы заңдарымен қарастырылмаған жағдайда, ақпаратты қолдану үшін, ақпараттық жүйеде көрсетілген құжаттарды қабылдаған маманның көрсетілген қызмет берушіден көрсетілген қызмет алушының өз еркімен қағаз түрінде заңды түрде қорғалатын құпия;</w:t>
      </w:r>
      <w:r>
        <w:br/>
      </w:r>
      <w:r>
        <w:rPr>
          <w:rFonts w:ascii="Times New Roman"/>
          <w:b w:val="false"/>
          <w:i w:val="false"/>
          <w:color w:val="000000"/>
          <w:sz w:val="28"/>
        </w:rPr>
        <w:t>
      3) сұранысты жолдау және құжаттарды алу үшін ақпаратты тиісті мемлекеттік ақпараттық жүйелерден портал арқылы электрондық цифрлық қолтаңбасымен (бұдан әрі – ЭЦҚ) куәландырылған электрондық құжаттар нысанында алады;</w:t>
      </w:r>
      <w:r>
        <w:br/>
      </w:r>
      <w:r>
        <w:rPr>
          <w:rFonts w:ascii="Times New Roman"/>
          <w:b w:val="false"/>
          <w:i w:val="false"/>
          <w:color w:val="000000"/>
          <w:sz w:val="28"/>
        </w:rPr>
        <w:t>
      4) қызмет берушінің маманының мемлекеттік қызмет көрсету нәтижесін рәсімдеуі;</w:t>
      </w:r>
      <w:r>
        <w:br/>
      </w:r>
      <w:r>
        <w:rPr>
          <w:rFonts w:ascii="Times New Roman"/>
          <w:b w:val="false"/>
          <w:i w:val="false"/>
          <w:color w:val="000000"/>
          <w:sz w:val="28"/>
        </w:rPr>
        <w:t>
      5) мемлекеттік көрсетілетін қызметті алушының немесе ХҚО-ың маманының оны беруінің нәтижесі.</w:t>
      </w:r>
      <w:r>
        <w:br/>
      </w:r>
      <w:r>
        <w:rPr>
          <w:rFonts w:ascii="Times New Roman"/>
          <w:b w:val="false"/>
          <w:i w:val="false"/>
          <w:color w:val="000000"/>
          <w:sz w:val="28"/>
        </w:rPr>
        <w:t>
 </w:t>
      </w:r>
    </w:p>
    <w:bookmarkEnd w:id="7"/>
    <w:bookmarkStart w:name="z12" w:id="8"/>
    <w:p>
      <w:pPr>
        <w:spacing w:after="0"/>
        <w:ind w:left="0"/>
        <w:jc w:val="left"/>
      </w:pPr>
      <w:r>
        <w:rPr>
          <w:rFonts w:ascii="Times New Roman"/>
          <w:b/>
          <w:i w:val="false"/>
          <w:color w:val="000000"/>
        </w:rPr>
        <w:t xml:space="preserve"> 
3. Мемлекеттік көрсетілетін қызметті берушілердің (қызметкерлердің) мемлекеттік қызметті көрсету барысында құрылымдық бөлімшелердің өзара қарым-қатынаста болу ретін сипаттау</w:t>
      </w:r>
    </w:p>
    <w:bookmarkEnd w:id="8"/>
    <w:bookmarkStart w:name="z13" w:id="9"/>
    <w:p>
      <w:pPr>
        <w:spacing w:after="0"/>
        <w:ind w:left="0"/>
        <w:jc w:val="both"/>
      </w:pPr>
      <w:r>
        <w:rPr>
          <w:rFonts w:ascii="Times New Roman"/>
          <w:b w:val="false"/>
          <w:i w:val="false"/>
          <w:color w:val="000000"/>
          <w:sz w:val="28"/>
        </w:rPr>
        <w:t>
      6. Мемлекеттік қызмет көрсету процесіне қатысушы қызмет беруші құрылымдық бөлімшелердің тізбесі:</w:t>
      </w:r>
      <w:r>
        <w:br/>
      </w:r>
      <w:r>
        <w:rPr>
          <w:rFonts w:ascii="Times New Roman"/>
          <w:b w:val="false"/>
          <w:i w:val="false"/>
          <w:color w:val="000000"/>
          <w:sz w:val="28"/>
        </w:rPr>
        <w:t>
      1) көрсетілетін қызмет беруші маман;</w:t>
      </w:r>
      <w:r>
        <w:br/>
      </w:r>
      <w:r>
        <w:rPr>
          <w:rFonts w:ascii="Times New Roman"/>
          <w:b w:val="false"/>
          <w:i w:val="false"/>
          <w:color w:val="000000"/>
          <w:sz w:val="28"/>
        </w:rPr>
        <w:t>
      2) көрсетілетін қызмет берушінің басшысы.</w:t>
      </w:r>
      <w:r>
        <w:br/>
      </w:r>
      <w:r>
        <w:rPr>
          <w:rFonts w:ascii="Times New Roman"/>
          <w:b w:val="false"/>
          <w:i w:val="false"/>
          <w:color w:val="000000"/>
          <w:sz w:val="28"/>
        </w:rPr>
        <w:t>
      7. Көрсетілетін қызмет берушілер (әрекетті) арасында құрылымдық бөлімшелердің (қызметкерлер) реттілік тәртібін сипаттау:</w:t>
      </w:r>
      <w:r>
        <w:br/>
      </w:r>
      <w:r>
        <w:rPr>
          <w:rFonts w:ascii="Times New Roman"/>
          <w:b w:val="false"/>
          <w:i w:val="false"/>
          <w:color w:val="000000"/>
          <w:sz w:val="28"/>
        </w:rPr>
        <w:t>
      1) мемлекеттік көрсетілетін қызмет алушы қызмет беруші маманға алынған қажетті құжаттарды келісімімен жазбаша түрде ұсынады;</w:t>
      </w:r>
      <w:r>
        <w:br/>
      </w:r>
      <w:r>
        <w:rPr>
          <w:rFonts w:ascii="Times New Roman"/>
          <w:b w:val="false"/>
          <w:i w:val="false"/>
          <w:color w:val="000000"/>
          <w:sz w:val="28"/>
        </w:rPr>
        <w:t>
      2) көрсетілетін қызмет беруші маман сұранысты (қызмет алушының ЖИН нөмірі) мемлекеттік ақпараттық жүйелер порталына жібереді;</w:t>
      </w:r>
      <w:r>
        <w:br/>
      </w:r>
      <w:r>
        <w:rPr>
          <w:rFonts w:ascii="Times New Roman"/>
          <w:b w:val="false"/>
          <w:i w:val="false"/>
          <w:color w:val="000000"/>
          <w:sz w:val="28"/>
        </w:rPr>
        <w:t>
      3) көрсетілетін қызмет беруші маманға салыстырып тексеру үшін құжаттың түпнұсқасы беріледі, содан кейін құжаттың түпнұсқасы көрсетілетін қызметті алушыға қайтарылады.</w:t>
      </w:r>
      <w:r>
        <w:br/>
      </w:r>
      <w:r>
        <w:rPr>
          <w:rFonts w:ascii="Times New Roman"/>
          <w:b w:val="false"/>
          <w:i w:val="false"/>
          <w:color w:val="000000"/>
          <w:sz w:val="28"/>
        </w:rPr>
        <w:t>
      4) ақпаратты электронды түрде алады және құжаттың түпнұсқасымен салыстырып, одан әрі қызмет алушыға қайтарылады;</w:t>
      </w:r>
      <w:r>
        <w:br/>
      </w:r>
      <w:r>
        <w:rPr>
          <w:rFonts w:ascii="Times New Roman"/>
          <w:b w:val="false"/>
          <w:i w:val="false"/>
          <w:color w:val="000000"/>
          <w:sz w:val="28"/>
        </w:rPr>
        <w:t>
      5) көрсетілетін қызмет беруші маман қызмет алушының мәліметін автоматтандырылған ақпараттық жүйеге электронды пішімде енгізеді;</w:t>
      </w:r>
      <w:r>
        <w:br/>
      </w:r>
      <w:r>
        <w:rPr>
          <w:rFonts w:ascii="Times New Roman"/>
          <w:b w:val="false"/>
          <w:i w:val="false"/>
          <w:color w:val="000000"/>
          <w:sz w:val="28"/>
        </w:rPr>
        <w:t>
      6) көрсетілетін қызмет беруші маманның басшысы хабарламаға қол қояды және қызмет беруші маманға шығыс корреспонденциясын журналға тіркеу үшін береді;</w:t>
      </w:r>
      <w:r>
        <w:br/>
      </w:r>
      <w:r>
        <w:rPr>
          <w:rFonts w:ascii="Times New Roman"/>
          <w:b w:val="false"/>
          <w:i w:val="false"/>
          <w:color w:val="000000"/>
          <w:sz w:val="28"/>
        </w:rPr>
        <w:t>
      7) көрсетілетін қызмет беруші маман дайын хабарламаны қызмет алушыға береді.</w:t>
      </w:r>
      <w:r>
        <w:br/>
      </w:r>
      <w:r>
        <w:rPr>
          <w:rFonts w:ascii="Times New Roman"/>
          <w:b w:val="false"/>
          <w:i w:val="false"/>
          <w:color w:val="000000"/>
          <w:sz w:val="28"/>
        </w:rPr>
        <w:t>
      8. Мемлекеттік көрсетілетін қызмет көрсету және құжаттарды қабылдау нәтижесі Қазақстан Республикасының еңбек заңнамасына сәйкес </w:t>
      </w:r>
      <w:r>
        <w:rPr>
          <w:rFonts w:ascii="Times New Roman"/>
          <w:b w:val="false"/>
          <w:i w:val="false"/>
          <w:color w:val="000000"/>
          <w:sz w:val="28"/>
        </w:rPr>
        <w:t>демалыс</w:t>
      </w:r>
      <w:r>
        <w:rPr>
          <w:rFonts w:ascii="Times New Roman"/>
          <w:b w:val="false"/>
          <w:i w:val="false"/>
          <w:color w:val="000000"/>
          <w:sz w:val="28"/>
        </w:rPr>
        <w:t xml:space="preserve"> және </w:t>
      </w:r>
      <w:r>
        <w:rPr>
          <w:rFonts w:ascii="Times New Roman"/>
          <w:b w:val="false"/>
          <w:i w:val="false"/>
          <w:color w:val="000000"/>
          <w:sz w:val="28"/>
        </w:rPr>
        <w:t>мереке күндерінен</w:t>
      </w:r>
      <w:r>
        <w:rPr>
          <w:rFonts w:ascii="Times New Roman"/>
          <w:b w:val="false"/>
          <w:i w:val="false"/>
          <w:color w:val="000000"/>
          <w:sz w:val="28"/>
        </w:rPr>
        <w:t xml:space="preserve"> басқа, дүйсенбіден бастап жұманы қоса алғанда, жұмыс кестесіне сәйкес түскі үзіліссіз сағ. 13.00-тен 14.00 сағатқа дейін, сағат) 9.00-ден 18.00-ге дейін жүргізіледі.</w:t>
      </w:r>
      <w:r>
        <w:br/>
      </w:r>
      <w:r>
        <w:rPr>
          <w:rFonts w:ascii="Times New Roman"/>
          <w:b w:val="false"/>
          <w:i w:val="false"/>
          <w:color w:val="000000"/>
          <w:sz w:val="28"/>
        </w:rPr>
        <w:t>
      Мемлекеттік көрсетілетін қызмет алдын ала жазылусыз және жеделдетіп қызмет көрсетусіз кезек тәртібінде жүзеге асырылады.</w:t>
      </w:r>
      <w:r>
        <w:br/>
      </w:r>
      <w:r>
        <w:rPr>
          <w:rFonts w:ascii="Times New Roman"/>
          <w:b w:val="false"/>
          <w:i w:val="false"/>
          <w:color w:val="000000"/>
          <w:sz w:val="28"/>
        </w:rPr>
        <w:t>
      9. Мемлекеттік көрсетілетін қызметті көрсету уақыты:</w:t>
      </w:r>
      <w:r>
        <w:br/>
      </w:r>
      <w:r>
        <w:rPr>
          <w:rFonts w:ascii="Times New Roman"/>
          <w:b w:val="false"/>
          <w:i w:val="false"/>
          <w:color w:val="000000"/>
          <w:sz w:val="28"/>
        </w:rPr>
        <w:t>
      1) көрсетілетін қызметті берушінің немесе ХҚО-на келіп түскен көрсетілетін қызметті алушының құжаттар пакеті, сондай – ақ порталға өтініш жасағанда тіркелген күнінен бастап 5 (бес) жұмыс күні ішінде қаралуға жатады;</w:t>
      </w:r>
      <w:r>
        <w:br/>
      </w:r>
      <w:r>
        <w:rPr>
          <w:rFonts w:ascii="Times New Roman"/>
          <w:b w:val="false"/>
          <w:i w:val="false"/>
          <w:color w:val="000000"/>
          <w:sz w:val="28"/>
        </w:rPr>
        <w:t>
      2) алғанға дейін құжаттардың топтамасын тапсыру үшін күтудің рұқсат етілген ең ұзақ уақыты 10 минуттан асырмай есептегенде, кезектегі адамдардың санына байланысты болады және порталға жүгінген кезде – бір көрсетілетін қызметті алушыға 15 минуттан аспайды;</w:t>
      </w:r>
      <w:r>
        <w:br/>
      </w:r>
      <w:r>
        <w:rPr>
          <w:rFonts w:ascii="Times New Roman"/>
          <w:b w:val="false"/>
          <w:i w:val="false"/>
          <w:color w:val="000000"/>
          <w:sz w:val="28"/>
        </w:rPr>
        <w:t>
      3) көрсетілетін қызметті алушыға қызмет көрсетудің рұқсат етілген ең ұзақ уақыты – 10 минуттан аспайды және порталға жүгінген кезде – 15 минуттан аспайды.</w:t>
      </w:r>
      <w:r>
        <w:br/>
      </w:r>
      <w:r>
        <w:rPr>
          <w:rFonts w:ascii="Times New Roman"/>
          <w:b w:val="false"/>
          <w:i w:val="false"/>
          <w:color w:val="000000"/>
          <w:sz w:val="28"/>
        </w:rPr>
        <w:t>
      Мемлекеттік қызмет тегін көрсетіледі.</w:t>
      </w:r>
      <w:r>
        <w:br/>
      </w:r>
      <w:r>
        <w:rPr>
          <w:rFonts w:ascii="Times New Roman"/>
          <w:b w:val="false"/>
          <w:i w:val="false"/>
          <w:color w:val="000000"/>
          <w:sz w:val="28"/>
        </w:rPr>
        <w:t>
      10. Маман мен көрсетілетін қызмет алушының реттілік рәсімі графикалық түрде блок-схема ретінде қазіргі Регламенттің </w:t>
      </w:r>
      <w:r>
        <w:rPr>
          <w:rFonts w:ascii="Times New Roman"/>
          <w:b w:val="false"/>
          <w:i w:val="false"/>
          <w:color w:val="000000"/>
          <w:sz w:val="28"/>
        </w:rPr>
        <w:t>1 қосымшасында</w:t>
      </w:r>
      <w:r>
        <w:rPr>
          <w:rFonts w:ascii="Times New Roman"/>
          <w:b w:val="false"/>
          <w:i w:val="false"/>
          <w:color w:val="000000"/>
          <w:sz w:val="28"/>
        </w:rPr>
        <w:t xml:space="preserve"> сипатталған.</w:t>
      </w:r>
      <w:r>
        <w:br/>
      </w:r>
      <w:r>
        <w:rPr>
          <w:rFonts w:ascii="Times New Roman"/>
          <w:b w:val="false"/>
          <w:i w:val="false"/>
          <w:color w:val="000000"/>
          <w:sz w:val="28"/>
        </w:rPr>
        <w:t>
 </w:t>
      </w:r>
    </w:p>
    <w:bookmarkEnd w:id="9"/>
    <w:bookmarkStart w:name="z14" w:id="10"/>
    <w:p>
      <w:pPr>
        <w:spacing w:after="0"/>
        <w:ind w:left="0"/>
        <w:jc w:val="left"/>
      </w:pPr>
      <w:r>
        <w:rPr>
          <w:rFonts w:ascii="Times New Roman"/>
          <w:b/>
          <w:i w:val="false"/>
          <w:color w:val="000000"/>
        </w:rPr>
        <w:t xml:space="preserve"> 
4. Қызметті берушілердің халыққа қызмет көрсету орталығымен және портал арқылы, оның ішінде ақпараттық жүйе арқылы мемлекеттік қызметті көрсету барысында сипаттау</w:t>
      </w:r>
    </w:p>
    <w:bookmarkEnd w:id="10"/>
    <w:bookmarkStart w:name="z332" w:id="11"/>
    <w:p>
      <w:pPr>
        <w:spacing w:after="0"/>
        <w:ind w:left="0"/>
        <w:jc w:val="both"/>
      </w:pPr>
      <w:r>
        <w:rPr>
          <w:rFonts w:ascii="Times New Roman"/>
          <w:b w:val="false"/>
          <w:i w:val="false"/>
          <w:color w:val="000000"/>
          <w:sz w:val="28"/>
        </w:rPr>
        <w:t>      11. Құжаттарды қабылдау және мемлекеттік қызметті көрсету қорытындысы ХҚО – Қазақстан Республикасының еңбек заңнамасына сәйкес </w:t>
      </w:r>
      <w:r>
        <w:rPr>
          <w:rFonts w:ascii="Times New Roman"/>
          <w:b w:val="false"/>
          <w:i w:val="false"/>
          <w:color w:val="000000"/>
          <w:sz w:val="28"/>
        </w:rPr>
        <w:t>демалыс</w:t>
      </w:r>
      <w:r>
        <w:rPr>
          <w:rFonts w:ascii="Times New Roman"/>
          <w:b w:val="false"/>
          <w:i w:val="false"/>
          <w:color w:val="000000"/>
          <w:sz w:val="28"/>
        </w:rPr>
        <w:t xml:space="preserve"> және </w:t>
      </w:r>
      <w:r>
        <w:rPr>
          <w:rFonts w:ascii="Times New Roman"/>
          <w:b w:val="false"/>
          <w:i w:val="false"/>
          <w:color w:val="000000"/>
          <w:sz w:val="28"/>
        </w:rPr>
        <w:t>мереке күндерінен</w:t>
      </w:r>
      <w:r>
        <w:rPr>
          <w:rFonts w:ascii="Times New Roman"/>
          <w:b w:val="false"/>
          <w:i w:val="false"/>
          <w:color w:val="000000"/>
          <w:sz w:val="28"/>
        </w:rPr>
        <w:t xml:space="preserve"> басқа, дүйсенбіден бастап сенбіні қоса алғанда, жұмыс кестесіне сәйкес түскі үзіліссіз сағат 9.00-ден 20.00-ге дейін жүзеге асырылады.</w:t>
      </w:r>
      <w:r>
        <w:br/>
      </w:r>
      <w:r>
        <w:rPr>
          <w:rFonts w:ascii="Times New Roman"/>
          <w:b w:val="false"/>
          <w:i w:val="false"/>
          <w:color w:val="000000"/>
          <w:sz w:val="28"/>
        </w:rPr>
        <w:t>
      Қабылдау алдын ала жазылусыз және жеделдетіп қызмет көрсетусіз «электрондық кезек» тәртібінде жүзеге асырылады. Көрсетілетін қызметті алушының қалауы бойынша портал арқылы электрондық кезекті «броньдауға» болады.</w:t>
      </w:r>
      <w:r>
        <w:br/>
      </w:r>
      <w:r>
        <w:rPr>
          <w:rFonts w:ascii="Times New Roman"/>
          <w:b w:val="false"/>
          <w:i w:val="false"/>
          <w:color w:val="000000"/>
          <w:sz w:val="28"/>
        </w:rPr>
        <w:t>
      ХҚО-ғы арқылы мемлекеттік қызметі көрсетілетін қызметі алушыға қолхат беріледі:</w:t>
      </w:r>
      <w:r>
        <w:br/>
      </w:r>
      <w:r>
        <w:rPr>
          <w:rFonts w:ascii="Times New Roman"/>
          <w:b w:val="false"/>
          <w:i w:val="false"/>
          <w:color w:val="000000"/>
          <w:sz w:val="28"/>
        </w:rPr>
        <w:t>
      1) тіркеу күні;</w:t>
      </w:r>
      <w:r>
        <w:br/>
      </w:r>
      <w:r>
        <w:rPr>
          <w:rFonts w:ascii="Times New Roman"/>
          <w:b w:val="false"/>
          <w:i w:val="false"/>
          <w:color w:val="000000"/>
          <w:sz w:val="28"/>
        </w:rPr>
        <w:t>
      2) мемлекеттік қызметті алу күні;</w:t>
      </w:r>
      <w:r>
        <w:br/>
      </w:r>
      <w:r>
        <w:rPr>
          <w:rFonts w:ascii="Times New Roman"/>
          <w:b w:val="false"/>
          <w:i w:val="false"/>
          <w:color w:val="000000"/>
          <w:sz w:val="28"/>
        </w:rPr>
        <w:t>
      3) құжатты қабылдаған ХҚО-ғы қызметкердің аты-жөні, тегі көрсетілген.</w:t>
      </w:r>
      <w:r>
        <w:br/>
      </w:r>
      <w:r>
        <w:rPr>
          <w:rFonts w:ascii="Times New Roman"/>
          <w:b w:val="false"/>
          <w:i w:val="false"/>
          <w:color w:val="000000"/>
          <w:sz w:val="28"/>
        </w:rPr>
        <w:t>
      Көрсетілетін қызметті беруші, ХҚО мемлекеттік қызмет көрсету кезінде, егер Қазақстан Республикасының заңдарында өзгеше көзделмесе, ақпараттық жүйелерде қамтылған, заңмен қорғалатын құпияны құрайтын мәліметтерді пайдалануға көрсетілетін қызметті алушының жазбаша келісімін алады.</w:t>
      </w:r>
      <w:r>
        <w:br/>
      </w:r>
      <w:r>
        <w:rPr>
          <w:rFonts w:ascii="Times New Roman"/>
          <w:b w:val="false"/>
          <w:i w:val="false"/>
          <w:color w:val="000000"/>
          <w:sz w:val="28"/>
        </w:rPr>
        <w:t>
      Мемлекеттік ақпараттық жүйелерде қамтылған жеке басын куәландыратын құжат туралы мәліметтерді көрсетілетін қызметті беруші немесе ХҚО тиісті мемлекеттік ақпараттық жүйелерден портал арқылы уәкілетті лауазымды адамдардың электрондық цифрлық қолтаңбасымен (бұдан әрі – ЭЦҚ) куәландырылған электрондық құжаттар нысанында алады.</w:t>
      </w:r>
      <w:r>
        <w:br/>
      </w:r>
      <w:r>
        <w:rPr>
          <w:rFonts w:ascii="Times New Roman"/>
          <w:b w:val="false"/>
          <w:i w:val="false"/>
          <w:color w:val="000000"/>
          <w:sz w:val="28"/>
        </w:rPr>
        <w:t>
      Салыстырып тексеру үшін құжаттың түпнұсқасы беріледі, содан кейін құжаттың түпнұсқасы көрсетілетін қызметті алушыға қайтарылады.</w:t>
      </w:r>
      <w:r>
        <w:br/>
      </w:r>
      <w:r>
        <w:rPr>
          <w:rFonts w:ascii="Times New Roman"/>
          <w:b w:val="false"/>
          <w:i w:val="false"/>
          <w:color w:val="000000"/>
          <w:sz w:val="28"/>
        </w:rPr>
        <w:t>
      Көрсетілетін қызметті алушы осы мемлекеттік көрсетілетін қызмет стандартының </w:t>
      </w:r>
      <w:r>
        <w:rPr>
          <w:rFonts w:ascii="Times New Roman"/>
          <w:b w:val="false"/>
          <w:i w:val="false"/>
          <w:color w:val="000000"/>
          <w:sz w:val="28"/>
        </w:rPr>
        <w:t>9 тармағында</w:t>
      </w:r>
      <w:r>
        <w:rPr>
          <w:rFonts w:ascii="Times New Roman"/>
          <w:b w:val="false"/>
          <w:i w:val="false"/>
          <w:color w:val="000000"/>
          <w:sz w:val="28"/>
        </w:rPr>
        <w:t xml:space="preserve"> көзделген тізбеге сәйкес құжаттардың толық топтамасын ұсынбаған жағдайда ХҚО қызметкері құжаттарды қабылдаудан бас тарту туралы қолхат береді.</w:t>
      </w:r>
      <w:r>
        <w:br/>
      </w:r>
      <w:r>
        <w:rPr>
          <w:rFonts w:ascii="Times New Roman"/>
          <w:b w:val="false"/>
          <w:i w:val="false"/>
          <w:color w:val="000000"/>
          <w:sz w:val="28"/>
        </w:rPr>
        <w:t>
      Денсаулық жағдайына байланысты ХҚО-ға өзі баруға мүмкіндігі жоқ көрсетілетін қызметті алушылардың мемлекеттік қызмет көрсетуге қажетті құжаттарын қабылдауды ХҚО қызметкері көрсетілетін қызметті алушының тұрғылықты жеріне барып жүргізеді.</w:t>
      </w:r>
      <w:r>
        <w:br/>
      </w:r>
      <w:r>
        <w:rPr>
          <w:rFonts w:ascii="Times New Roman"/>
          <w:b w:val="false"/>
          <w:i w:val="false"/>
          <w:color w:val="000000"/>
          <w:sz w:val="28"/>
        </w:rPr>
        <w:t>
      12. Көрсетілетін қызметті алушының ЭЦҚ-сы болған жағдайда, портал арқылы электрондық нысанда мемлекеттік көрсетілетін қызметті алуға мүмкіндігі бар.</w:t>
      </w:r>
      <w:r>
        <w:br/>
      </w:r>
      <w:r>
        <w:rPr>
          <w:rFonts w:ascii="Times New Roman"/>
          <w:b w:val="false"/>
          <w:i w:val="false"/>
          <w:color w:val="000000"/>
          <w:sz w:val="28"/>
        </w:rPr>
        <w:t>
      Көрсетілетін қызметті алушы барлық қажетті құжаттарды тапсырған кезде:</w:t>
      </w:r>
      <w:r>
        <w:br/>
      </w:r>
      <w:r>
        <w:rPr>
          <w:rFonts w:ascii="Times New Roman"/>
          <w:b w:val="false"/>
          <w:i w:val="false"/>
          <w:color w:val="000000"/>
          <w:sz w:val="28"/>
        </w:rPr>
        <w:t>
      1) көрсетілетін қызметті алушының ЭЦҚ-сымен куәландырылған электрондық құжат нысанындағы өтініші.</w:t>
      </w:r>
      <w:r>
        <w:br/>
      </w:r>
      <w:r>
        <w:rPr>
          <w:rFonts w:ascii="Times New Roman"/>
          <w:b w:val="false"/>
          <w:i w:val="false"/>
          <w:color w:val="000000"/>
          <w:sz w:val="28"/>
        </w:rPr>
        <w:t>
      Порталда көрсетілетін қызметті алушының «жеке кабинетінде» қабылдау жүзеге асырылады.</w:t>
      </w:r>
      <w:r>
        <w:br/>
      </w:r>
      <w:r>
        <w:rPr>
          <w:rFonts w:ascii="Times New Roman"/>
          <w:b w:val="false"/>
          <w:i w:val="false"/>
          <w:color w:val="000000"/>
          <w:sz w:val="28"/>
        </w:rPr>
        <w:t>
      Көрсетілетін қызметті берушіде көрсетілетін қызметті алушының дербес деректері автоматтандырылған ақпараттық жүйеге жауапты адамның ЭЦҚ-сымен куәландырылған электрондық құжат нысанында енгізіледі.</w:t>
      </w:r>
      <w:r>
        <w:br/>
      </w:r>
      <w:r>
        <w:rPr>
          <w:rFonts w:ascii="Times New Roman"/>
          <w:b w:val="false"/>
          <w:i w:val="false"/>
          <w:color w:val="000000"/>
          <w:sz w:val="28"/>
        </w:rPr>
        <w:t>
      Қызмет алушы «жеке кабинетінде» мемлекеттік көрсетілетін қызметтің нәтижесін алатын күні көрсетіле отырып, мемлекеттік қызмет көрсету үшін сұрау салудың қабылданғаны туралы мәртебе көрінеді.</w:t>
      </w:r>
      <w:r>
        <w:br/>
      </w:r>
      <w:r>
        <w:rPr>
          <w:rFonts w:ascii="Times New Roman"/>
          <w:b w:val="false"/>
          <w:i w:val="false"/>
          <w:color w:val="000000"/>
          <w:sz w:val="28"/>
        </w:rPr>
        <w:t>
      Көрсетілетін қызметті берушінің және көрсетілетін қызметті алушының өтініш беру және рәсімдер (іс-қимылдар) реттілігі тәртібінің сипаттамасы:</w:t>
      </w:r>
      <w:r>
        <w:br/>
      </w:r>
      <w:r>
        <w:rPr>
          <w:rFonts w:ascii="Times New Roman"/>
          <w:b w:val="false"/>
          <w:i w:val="false"/>
          <w:color w:val="000000"/>
          <w:sz w:val="28"/>
        </w:rPr>
        <w:t>
      1) көрсетілетін қызметті алушы өзінің ЭЦҚ тіркеу куәлігінің көмегімен порталда тіркеуді жүзеге асырады, ол көрсетілетін қызметті алушының компьютерінің интернет-браузерінде сақталады (порталға тіркелмеген тұтынушылар үшін жүзеге асырылады);</w:t>
      </w:r>
      <w:r>
        <w:br/>
      </w:r>
      <w:r>
        <w:rPr>
          <w:rFonts w:ascii="Times New Roman"/>
          <w:b w:val="false"/>
          <w:i w:val="false"/>
          <w:color w:val="000000"/>
          <w:sz w:val="28"/>
        </w:rPr>
        <w:t>
      2) 1-процесс - көрсетілетін қызметті алушының компьютерінің интернет-браузеріне ЭЦҚ тіркеу куәлігін бекіту, мемлекеттік қызметті алу үшін порталда алушының паролін енгізу процесі (авторизациялау процесі);</w:t>
      </w:r>
      <w:r>
        <w:br/>
      </w:r>
      <w:r>
        <w:rPr>
          <w:rFonts w:ascii="Times New Roman"/>
          <w:b w:val="false"/>
          <w:i w:val="false"/>
          <w:color w:val="000000"/>
          <w:sz w:val="28"/>
        </w:rPr>
        <w:t>
      3) 1-шарт - тіркелген көрсетілетін қызметті алушы туралы деректердің түпнұсқалығын логин (ЖСН) және пароль арқылы порталда тексеру;</w:t>
      </w:r>
      <w:r>
        <w:br/>
      </w:r>
      <w:r>
        <w:rPr>
          <w:rFonts w:ascii="Times New Roman"/>
          <w:b w:val="false"/>
          <w:i w:val="false"/>
          <w:color w:val="000000"/>
          <w:sz w:val="28"/>
        </w:rPr>
        <w:t>
      4) 2-процесс - порталда көрсетілетін қызметті алушылар деректерінде бұзушылықтар болуына байланысты авторизациядан бас тарту туралы хабарды қалыптастыру;</w:t>
      </w:r>
      <w:r>
        <w:br/>
      </w:r>
      <w:r>
        <w:rPr>
          <w:rFonts w:ascii="Times New Roman"/>
          <w:b w:val="false"/>
          <w:i w:val="false"/>
          <w:color w:val="000000"/>
          <w:sz w:val="28"/>
        </w:rPr>
        <w:t>
      5) 3-процесс - осы Регламентте көрсетілген қызметті алушының порталда таңдауы, қызмет көрсету үшін сұрау салу нысанын экранға шығару және оның құрылымы мен форматтық талаптарын ескере отырып (деректерді енгізу), нысанды алушының толтыруы, сұрау салу нысанына қажетті құжаттарды электрондық түрде тіркеу;</w:t>
      </w:r>
      <w:r>
        <w:br/>
      </w:r>
      <w:r>
        <w:rPr>
          <w:rFonts w:ascii="Times New Roman"/>
          <w:b w:val="false"/>
          <w:i w:val="false"/>
          <w:color w:val="000000"/>
          <w:sz w:val="28"/>
        </w:rPr>
        <w:t>
      6) 4-процесс - ЭҮТШ-де қызметтерді төлеу, содан кейін ол ақпарат порталға түседі;</w:t>
      </w:r>
      <w:r>
        <w:br/>
      </w:r>
      <w:r>
        <w:rPr>
          <w:rFonts w:ascii="Times New Roman"/>
          <w:b w:val="false"/>
          <w:i w:val="false"/>
          <w:color w:val="000000"/>
          <w:sz w:val="28"/>
        </w:rPr>
        <w:t>
      7) 2-шарт - қызмет көрсеткені үшін төлегені туралы фактіні порталда тексеру;</w:t>
      </w:r>
      <w:r>
        <w:br/>
      </w:r>
      <w:r>
        <w:rPr>
          <w:rFonts w:ascii="Times New Roman"/>
          <w:b w:val="false"/>
          <w:i w:val="false"/>
          <w:color w:val="000000"/>
          <w:sz w:val="28"/>
        </w:rPr>
        <w:t>
      8) 5-процесс - қызмет көрсеткені үшін порталда төлемнің болмауына байланысты, сұратылып отырған қызметтен бас тарту туралы хабарлама қалыптастыру;</w:t>
      </w:r>
      <w:r>
        <w:br/>
      </w:r>
      <w:r>
        <w:rPr>
          <w:rFonts w:ascii="Times New Roman"/>
          <w:b w:val="false"/>
          <w:i w:val="false"/>
          <w:color w:val="000000"/>
          <w:sz w:val="28"/>
        </w:rPr>
        <w:t>
      9) 7-процесс көрсетілетін қызметті алушының сұрау салуды куәландыру (қол қою) үшін ЭЦҚ тіркеу куәлігін таңдауы;</w:t>
      </w:r>
      <w:r>
        <w:br/>
      </w:r>
      <w:r>
        <w:rPr>
          <w:rFonts w:ascii="Times New Roman"/>
          <w:b w:val="false"/>
          <w:i w:val="false"/>
          <w:color w:val="000000"/>
          <w:sz w:val="28"/>
        </w:rPr>
        <w:t>
      10) 3-шарт порталда ЭЦҚ тіркеу куәлігінің қолдану мерзімін, тізімде кері қайтарылған (жойылған) тіркеу куәліктерінің болмауын, сондай-ақ сәйкестендіру нөмірлерінің сұрау салуда көрсетілген ЖСН және ЭЦҚ тіркеу куәлігінде көрсетілген ЖСН арасында сәйкестендіру деректерінің сәйкестігін тексеру;</w:t>
      </w:r>
      <w:r>
        <w:br/>
      </w:r>
      <w:r>
        <w:rPr>
          <w:rFonts w:ascii="Times New Roman"/>
          <w:b w:val="false"/>
          <w:i w:val="false"/>
          <w:color w:val="000000"/>
          <w:sz w:val="28"/>
        </w:rPr>
        <w:t>
      11) 7-процесс - көрсетілетін қызметті алушының ЭЦҚ түпнұсқалығын растамауға байланысты сұратылып отырған қызметтен бас тарту туралы хабарламаны қалыптастыру;</w:t>
      </w:r>
      <w:r>
        <w:br/>
      </w:r>
      <w:r>
        <w:rPr>
          <w:rFonts w:ascii="Times New Roman"/>
          <w:b w:val="false"/>
          <w:i w:val="false"/>
          <w:color w:val="000000"/>
          <w:sz w:val="28"/>
        </w:rPr>
        <w:t>
      12) 8-процесс - көрсетілетін қызметті алушының ЭЦҚ арқылы қызмет көрсетуге сұрау салудың толтырылған нысанын (енгізілген деректерін) куәландыру (қол қою);</w:t>
      </w:r>
      <w:r>
        <w:br/>
      </w:r>
      <w:r>
        <w:rPr>
          <w:rFonts w:ascii="Times New Roman"/>
          <w:b w:val="false"/>
          <w:i w:val="false"/>
          <w:color w:val="000000"/>
          <w:sz w:val="28"/>
        </w:rPr>
        <w:t>
      13) 9-процесс - порталда электрондық құжатты (көрсетілетін қызметті алушының сұрау салуын) тіркеу және сұрау салуды порталда өңдеу;</w:t>
      </w:r>
      <w:r>
        <w:br/>
      </w:r>
      <w:r>
        <w:rPr>
          <w:rFonts w:ascii="Times New Roman"/>
          <w:b w:val="false"/>
          <w:i w:val="false"/>
          <w:color w:val="000000"/>
          <w:sz w:val="28"/>
        </w:rPr>
        <w:t>
      14) 4-шарт - автоматтандырылған жүйеде көрсетілетін қызметті берушінің көрсетілетін қызмет алушыны жұмыссыз ретінде енгізу;</w:t>
      </w:r>
      <w:r>
        <w:br/>
      </w:r>
      <w:r>
        <w:rPr>
          <w:rFonts w:ascii="Times New Roman"/>
          <w:b w:val="false"/>
          <w:i w:val="false"/>
          <w:color w:val="000000"/>
          <w:sz w:val="28"/>
        </w:rPr>
        <w:t>
      15) 10-процесс - көрсетілетін қызметті алушының порталдағы деректерінде бұзушылықтардың болуына байланысты сұратылып отырған қызметтен бас тарту туралы хабарлама қалыптастыру;</w:t>
      </w:r>
      <w:r>
        <w:br/>
      </w:r>
      <w:r>
        <w:rPr>
          <w:rFonts w:ascii="Times New Roman"/>
          <w:b w:val="false"/>
          <w:i w:val="false"/>
          <w:color w:val="000000"/>
          <w:sz w:val="28"/>
        </w:rPr>
        <w:t>
      16) 11-процесс - көрсетілетін қызметті алушы порталда қалыптастырылған қызмет нәтижесін (жұмыссыз ретінде тіркелгені туралы хабарлама) алу. Электрондық құжатты көрсетілетін қызметті берушінің уәкілетті тұлғасы ЭЦҚ қолдана отырып, қалыптастырады.</w:t>
      </w:r>
      <w:r>
        <w:br/>
      </w:r>
      <w:r>
        <w:rPr>
          <w:rFonts w:ascii="Times New Roman"/>
          <w:b w:val="false"/>
          <w:i w:val="false"/>
          <w:color w:val="000000"/>
          <w:sz w:val="28"/>
        </w:rPr>
        <w:t>
      13. Көрсетілетін қызмет беруші маман мен қызмет алушының мемлекеттік қызметті көрсету барысында (әрекеті), оның ішінде ХҚО-мен өзара қарым-қатынас реттілігі және мемлекеттік қызмет көрсету бойынша ақпараттық жүйе рәсімі графикалық түрде қазіргі Регламенттің </w:t>
      </w:r>
      <w:r>
        <w:rPr>
          <w:rFonts w:ascii="Times New Roman"/>
          <w:b w:val="false"/>
          <w:i w:val="false"/>
          <w:color w:val="000000"/>
          <w:sz w:val="28"/>
        </w:rPr>
        <w:t>2 қосымшасында</w:t>
      </w:r>
      <w:r>
        <w:rPr>
          <w:rFonts w:ascii="Times New Roman"/>
          <w:b w:val="false"/>
          <w:i w:val="false"/>
          <w:color w:val="000000"/>
          <w:sz w:val="28"/>
        </w:rPr>
        <w:t xml:space="preserve"> сипатталған.</w:t>
      </w:r>
      <w:r>
        <w:br/>
      </w:r>
      <w:r>
        <w:rPr>
          <w:rFonts w:ascii="Times New Roman"/>
          <w:b w:val="false"/>
          <w:i w:val="false"/>
          <w:color w:val="000000"/>
          <w:sz w:val="28"/>
        </w:rPr>
        <w:t>
      14. Өтініш беру тәртібінің сипаттамасы және мемлекеттік көрсетілетін қызмет беруші және мемлекеттік көрсетілетін қызмет алушылардың портал арқылы мемлекеттік көрсетілетін қызметті көрсету графикалық түрде осы Регламенттің </w:t>
      </w:r>
      <w:r>
        <w:rPr>
          <w:rFonts w:ascii="Times New Roman"/>
          <w:b w:val="false"/>
          <w:i w:val="false"/>
          <w:color w:val="000000"/>
          <w:sz w:val="28"/>
        </w:rPr>
        <w:t>3 қосымшасына</w:t>
      </w:r>
      <w:r>
        <w:rPr>
          <w:rFonts w:ascii="Times New Roman"/>
          <w:b w:val="false"/>
          <w:i w:val="false"/>
          <w:color w:val="000000"/>
          <w:sz w:val="28"/>
        </w:rPr>
        <w:t xml:space="preserve"> сәйкес көрсетілген.</w:t>
      </w:r>
      <w:r>
        <w:br/>
      </w:r>
      <w:r>
        <w:rPr>
          <w:rFonts w:ascii="Times New Roman"/>
          <w:b w:val="false"/>
          <w:i w:val="false"/>
          <w:color w:val="000000"/>
          <w:sz w:val="28"/>
        </w:rPr>
        <w:t>
</w:t>
      </w:r>
      <w:r>
        <w:rPr>
          <w:rFonts w:ascii="Times New Roman"/>
          <w:b w:val="false"/>
          <w:i w:val="false"/>
          <w:color w:val="000000"/>
          <w:sz w:val="28"/>
        </w:rPr>
        <w:t>
      15. Мемлекеттік қызмет көрсету үдерісінде рәсімдердің (іс-қимылдардың) жүйелілігін, көрсетілетін қызметті берушінің құрылымдық бөлімшелерінің (қызметкерлерінің) өзара іс-қимылдарының толық сипаттамасы, сонымен қатар өзге көрсетілетін қызметті берушілермен және (немесе) халыққа қызмет көрсету орталығымен өзара іс-қимыл тәртібінің және мемлекеттік қызмет көрсету процесінде ақпараттық жүйелерді қолдану тәртібінің сипаттамасы осы регламенттің </w:t>
      </w:r>
      <w:r>
        <w:rPr>
          <w:rFonts w:ascii="Times New Roman"/>
          <w:b w:val="false"/>
          <w:i w:val="false"/>
          <w:color w:val="000000"/>
          <w:sz w:val="28"/>
        </w:rPr>
        <w:t>4 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көрсетілген.</w:t>
      </w:r>
      <w:r>
        <w:br/>
      </w:r>
      <w:r>
        <w:rPr>
          <w:rFonts w:ascii="Times New Roman"/>
          <w:b w:val="false"/>
          <w:i w:val="false"/>
          <w:color w:val="000000"/>
          <w:sz w:val="28"/>
        </w:rPr>
        <w:t>
</w:t>
      </w:r>
      <w:r>
        <w:rPr>
          <w:rFonts w:ascii="Times New Roman"/>
          <w:b w:val="false"/>
          <w:i w:val="false"/>
          <w:color w:val="ff0000"/>
          <w:sz w:val="28"/>
        </w:rPr>
        <w:t xml:space="preserve">     Ескерту. Регламент 15-тармақпен толықтырылды - Алматы қаласы әкімдігінің 28.10.2014 № 4/886 </w:t>
      </w:r>
      <w:r>
        <w:rPr>
          <w:rFonts w:ascii="Times New Roman"/>
          <w:b w:val="false"/>
          <w:i w:val="false"/>
          <w:color w:val="000000"/>
          <w:sz w:val="28"/>
        </w:rPr>
        <w:t>қаулысымен</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w:t>
      </w:r>
      <w:r>
        <w:br/>
      </w:r>
      <w:r>
        <w:rPr>
          <w:rFonts w:ascii="Times New Roman"/>
          <w:b w:val="false"/>
          <w:i w:val="false"/>
          <w:color w:val="000000"/>
          <w:sz w:val="28"/>
        </w:rPr>
        <w:t>
 </w:t>
      </w:r>
    </w:p>
    <w:bookmarkEnd w:id="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16" w:id="12"/>
          <w:p>
            <w:pPr>
              <w:spacing w:after="20"/>
              <w:ind w:left="20"/>
              <w:jc w:val="both"/>
            </w:pPr>
            <w:r>
              <w:rPr>
                <w:rFonts w:ascii="Times New Roman"/>
                <w:b w:val="false"/>
                <w:i w:val="false"/>
                <w:color w:val="000000"/>
                <w:sz w:val="20"/>
              </w:rPr>
              <w:t>
«Жұмыссыз азаматтарды тіркеу</w:t>
            </w:r>
            <w:r>
              <w:br/>
            </w:r>
            <w:r>
              <w:rPr>
                <w:rFonts w:ascii="Times New Roman"/>
                <w:b w:val="false"/>
                <w:i w:val="false"/>
                <w:color w:val="000000"/>
                <w:sz w:val="20"/>
              </w:rPr>
              <w:t>
және есепке қою» мемлекеттік</w:t>
            </w:r>
            <w:r>
              <w:br/>
            </w:r>
            <w:r>
              <w:rPr>
                <w:rFonts w:ascii="Times New Roman"/>
                <w:b w:val="false"/>
                <w:i w:val="false"/>
                <w:color w:val="000000"/>
                <w:sz w:val="20"/>
              </w:rPr>
              <w:t>
қызметінің регламентіне</w:t>
            </w:r>
            <w:r>
              <w:br/>
            </w:r>
            <w:r>
              <w:rPr>
                <w:rFonts w:ascii="Times New Roman"/>
                <w:b w:val="false"/>
                <w:i w:val="false"/>
                <w:color w:val="000000"/>
                <w:sz w:val="20"/>
              </w:rPr>
              <w:t>
1 қосымша</w:t>
            </w:r>
          </w:p>
          <w:bookmarkEnd w:id="12"/>
        </w:tc>
      </w:tr>
    </w:tbl>
    <w:bookmarkStart w:name="z17" w:id="13"/>
    <w:p>
      <w:pPr>
        <w:spacing w:after="0"/>
        <w:ind w:left="0"/>
        <w:jc w:val="left"/>
      </w:pPr>
      <w:r>
        <w:rPr>
          <w:rFonts w:ascii="Times New Roman"/>
          <w:b/>
          <w:i w:val="false"/>
          <w:color w:val="000000"/>
        </w:rPr>
        <w:t xml:space="preserve"> 
Функционалдық өзара әрекеттің кестесі</w:t>
      </w:r>
    </w:p>
    <w:bookmarkEnd w:id="13"/>
    <w:p>
      <w:pPr>
        <w:spacing w:after="0"/>
        <w:ind w:left="0"/>
        <w:jc w:val="both"/>
      </w:pPr>
      <w:r>
        <w:rPr>
          <w:rFonts w:ascii="Times New Roman"/>
          <w:b w:val="false"/>
          <w:i w:val="false"/>
          <w:color w:val="000000"/>
          <w:sz w:val="28"/>
        </w:rPr>
        <w:t>      Мемлекеттік қызметті көрсету процесі</w:t>
      </w:r>
    </w:p>
    <w:p>
      <w:pPr>
        <w:spacing w:after="0"/>
        <w:ind w:left="0"/>
        <w:jc w:val="both"/>
      </w:pPr>
      <w:r>
        <w:drawing>
          <wp:inline distT="0" distB="0" distL="0" distR="0">
            <wp:extent cx="7023100" cy="713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023100" cy="71374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18" w:id="14"/>
          <w:p>
            <w:pPr>
              <w:spacing w:after="20"/>
              <w:ind w:left="20"/>
              <w:jc w:val="both"/>
            </w:pPr>
            <w:r>
              <w:rPr>
                <w:rFonts w:ascii="Times New Roman"/>
                <w:b w:val="false"/>
                <w:i w:val="false"/>
                <w:color w:val="000000"/>
                <w:sz w:val="20"/>
              </w:rPr>
              <w:t>
«Жұмыссыз азаматтарды тіркеу</w:t>
            </w:r>
            <w:r>
              <w:br/>
            </w:r>
            <w:r>
              <w:rPr>
                <w:rFonts w:ascii="Times New Roman"/>
                <w:b w:val="false"/>
                <w:i w:val="false"/>
                <w:color w:val="000000"/>
                <w:sz w:val="20"/>
              </w:rPr>
              <w:t>
және есепке қою» мемлекеттік</w:t>
            </w:r>
            <w:r>
              <w:br/>
            </w:r>
            <w:r>
              <w:rPr>
                <w:rFonts w:ascii="Times New Roman"/>
                <w:b w:val="false"/>
                <w:i w:val="false"/>
                <w:color w:val="000000"/>
                <w:sz w:val="20"/>
              </w:rPr>
              <w:t>
қызметінің регламентіне</w:t>
            </w:r>
            <w:r>
              <w:br/>
            </w:r>
            <w:r>
              <w:rPr>
                <w:rFonts w:ascii="Times New Roman"/>
                <w:b w:val="false"/>
                <w:i w:val="false"/>
                <w:color w:val="000000"/>
                <w:sz w:val="20"/>
              </w:rPr>
              <w:t>
2 қосымша</w:t>
            </w:r>
          </w:p>
          <w:bookmarkEnd w:id="14"/>
        </w:tc>
      </w:tr>
    </w:tbl>
    <w:bookmarkStart w:name="z19" w:id="15"/>
    <w:p>
      <w:pPr>
        <w:spacing w:after="0"/>
        <w:ind w:left="0"/>
        <w:jc w:val="left"/>
      </w:pPr>
      <w:r>
        <w:rPr>
          <w:rFonts w:ascii="Times New Roman"/>
          <w:b/>
          <w:i w:val="false"/>
          <w:color w:val="000000"/>
        </w:rPr>
        <w:t xml:space="preserve"> 
Функционалдық өзара әрекеттің кестесі</w:t>
      </w:r>
    </w:p>
    <w:bookmarkEnd w:id="15"/>
    <w:p>
      <w:pPr>
        <w:spacing w:after="0"/>
        <w:ind w:left="0"/>
        <w:jc w:val="both"/>
      </w:pPr>
      <w:r>
        <w:rPr>
          <w:rFonts w:ascii="Times New Roman"/>
          <w:b w:val="false"/>
          <w:i w:val="false"/>
          <w:color w:val="000000"/>
          <w:sz w:val="28"/>
        </w:rPr>
        <w:t>      Мемлекеттік қызметті көрсету процесі</w:t>
      </w:r>
    </w:p>
    <w:p>
      <w:pPr>
        <w:spacing w:after="0"/>
        <w:ind w:left="0"/>
        <w:jc w:val="both"/>
      </w:pPr>
      <w:r>
        <w:drawing>
          <wp:inline distT="0" distB="0" distL="0" distR="0">
            <wp:extent cx="7810500" cy="386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38608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20" w:id="16"/>
          <w:p>
            <w:pPr>
              <w:spacing w:after="20"/>
              <w:ind w:left="20"/>
              <w:jc w:val="both"/>
            </w:pPr>
            <w:r>
              <w:rPr>
                <w:rFonts w:ascii="Times New Roman"/>
                <w:b w:val="false"/>
                <w:i w:val="false"/>
                <w:color w:val="000000"/>
                <w:sz w:val="20"/>
              </w:rPr>
              <w:t>
«Жұмыссыз азаматтарды тіркеу</w:t>
            </w:r>
            <w:r>
              <w:br/>
            </w:r>
            <w:r>
              <w:rPr>
                <w:rFonts w:ascii="Times New Roman"/>
                <w:b w:val="false"/>
                <w:i w:val="false"/>
                <w:color w:val="000000"/>
                <w:sz w:val="20"/>
              </w:rPr>
              <w:t>
және есепке қою» мемлекеттік</w:t>
            </w:r>
            <w:r>
              <w:br/>
            </w:r>
            <w:r>
              <w:rPr>
                <w:rFonts w:ascii="Times New Roman"/>
                <w:b w:val="false"/>
                <w:i w:val="false"/>
                <w:color w:val="000000"/>
                <w:sz w:val="20"/>
              </w:rPr>
              <w:t>
қызметінің регламентіне</w:t>
            </w:r>
            <w:r>
              <w:br/>
            </w:r>
            <w:r>
              <w:rPr>
                <w:rFonts w:ascii="Times New Roman"/>
                <w:b w:val="false"/>
                <w:i w:val="false"/>
                <w:color w:val="000000"/>
                <w:sz w:val="20"/>
              </w:rPr>
              <w:t>
3 қосымша</w:t>
            </w:r>
          </w:p>
          <w:bookmarkEnd w:id="16"/>
        </w:tc>
      </w:tr>
    </w:tbl>
    <w:bookmarkStart w:name="z21" w:id="17"/>
    <w:p>
      <w:pPr>
        <w:spacing w:after="0"/>
        <w:ind w:left="0"/>
        <w:jc w:val="left"/>
      </w:pPr>
      <w:r>
        <w:rPr>
          <w:rFonts w:ascii="Times New Roman"/>
          <w:b/>
          <w:i w:val="false"/>
          <w:color w:val="000000"/>
        </w:rPr>
        <w:t xml:space="preserve"> 
Портал арқылы электрондық мемлекеттік қызметтерді көрсету кезінде функционалдық өзара іс-қимылдың диаграммасы</w:t>
      </w:r>
    </w:p>
    <w:bookmarkEnd w:id="17"/>
    <w:bookmarkStart w:name="z22" w:id="18"/>
    <w:p>
      <w:pPr>
        <w:spacing w:after="0"/>
        <w:ind w:left="0"/>
        <w:jc w:val="both"/>
      </w:pPr>
      <w:r>
        <w:drawing>
          <wp:inline distT="0" distB="0" distL="0" distR="0">
            <wp:extent cx="7810500" cy="420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42037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r>
        <w:rPr>
          <w:rFonts w:ascii="Times New Roman"/>
          <w:b/>
          <w:i w:val="false"/>
          <w:color w:val="000000"/>
          <w:sz w:val="28"/>
        </w:rPr>
        <w:t>            Шартты белгілері:</w:t>
      </w:r>
      <w:r>
        <w:br/>
      </w:r>
      <w:r>
        <w:rPr>
          <w:rFonts w:ascii="Times New Roman"/>
          <w:b w:val="false"/>
          <w:i w:val="false"/>
          <w:color w:val="000000"/>
          <w:sz w:val="28"/>
        </w:rPr>
        <w:t>
</w:t>
      </w:r>
      <w:r>
        <w:drawing>
          <wp:inline distT="0" distB="0" distL="0" distR="0">
            <wp:extent cx="4064000" cy="434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4064000" cy="43434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p>
    <w:bookmarkEnd w:id="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333" w:id="19"/>
          <w:p>
            <w:pPr>
              <w:spacing w:after="20"/>
              <w:ind w:left="20"/>
              <w:jc w:val="both"/>
            </w:pPr>
            <w:r>
              <w:rPr>
                <w:rFonts w:ascii="Times New Roman"/>
                <w:b w:val="false"/>
                <w:i w:val="false"/>
                <w:color w:val="000000"/>
                <w:sz w:val="20"/>
              </w:rPr>
              <w:t>
«Жұмыссыз азаматтарды тіркеу</w:t>
            </w:r>
            <w:r>
              <w:br/>
            </w:r>
            <w:r>
              <w:rPr>
                <w:rFonts w:ascii="Times New Roman"/>
                <w:b w:val="false"/>
                <w:i w:val="false"/>
                <w:color w:val="000000"/>
                <w:sz w:val="20"/>
              </w:rPr>
              <w:t>
және есепке қою» мемлекеттік</w:t>
            </w:r>
            <w:r>
              <w:br/>
            </w:r>
            <w:r>
              <w:rPr>
                <w:rFonts w:ascii="Times New Roman"/>
                <w:b w:val="false"/>
                <w:i w:val="false"/>
                <w:color w:val="000000"/>
                <w:sz w:val="20"/>
              </w:rPr>
              <w:t>
көрсетілетін қызмет</w:t>
            </w:r>
            <w:r>
              <w:br/>
            </w:r>
            <w:r>
              <w:rPr>
                <w:rFonts w:ascii="Times New Roman"/>
                <w:b w:val="false"/>
                <w:i w:val="false"/>
                <w:color w:val="000000"/>
                <w:sz w:val="20"/>
              </w:rPr>
              <w:t>
регламентіне 4 қосымша</w:t>
            </w:r>
          </w:p>
          <w:bookmarkEnd w:id="19"/>
        </w:tc>
      </w:tr>
    </w:tbl>
    <w:p>
      <w:pPr>
        <w:spacing w:after="0"/>
        <w:ind w:left="0"/>
        <w:jc w:val="left"/>
      </w:pPr>
      <w:r>
        <w:rPr>
          <w:rFonts w:ascii="Times New Roman"/>
          <w:b/>
          <w:i w:val="false"/>
          <w:color w:val="000000"/>
        </w:rPr>
        <w:t xml:space="preserve"> Мемлекеттік қызметті көрсетудің бизнес-үдерістерінің анықтамалығы</w:t>
      </w:r>
    </w:p>
    <w:p>
      <w:pPr>
        <w:spacing w:after="0"/>
        <w:ind w:left="0"/>
        <w:jc w:val="both"/>
      </w:pPr>
      <w:r>
        <w:rPr>
          <w:rFonts w:ascii="Times New Roman"/>
          <w:b w:val="false"/>
          <w:i w:val="false"/>
          <w:color w:val="ff0000"/>
          <w:sz w:val="28"/>
        </w:rPr>
        <w:t xml:space="preserve">     Ескерту. Регламент 4-қосымшамен толықтырылды - Алматы қаласы әкімдігінің 28.10.2014 № 4/886 </w:t>
      </w:r>
      <w:r>
        <w:rPr>
          <w:rFonts w:ascii="Times New Roman"/>
          <w:b w:val="false"/>
          <w:i w:val="false"/>
          <w:color w:val="000000"/>
          <w:sz w:val="28"/>
        </w:rPr>
        <w:t>қаулысымен</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w:t>
      </w:r>
      <w:r>
        <w:br/>
      </w:r>
      <w:r>
        <w:rPr>
          <w:rFonts w:ascii="Times New Roman"/>
          <w:b w:val="false"/>
          <w:i w:val="false"/>
          <w:color w:val="000000"/>
          <w:sz w:val="28"/>
        </w:rPr>
        <w:t>
</w:t>
      </w:r>
      <w:r>
        <w:drawing>
          <wp:inline distT="0" distB="0" distL="0" distR="0">
            <wp:extent cx="7810500" cy="586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58674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r>
        <w:drawing>
          <wp:inline distT="0" distB="0" distL="0" distR="0">
            <wp:extent cx="7175500" cy="187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175500" cy="18796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23" w:id="20"/>
          <w:p>
            <w:pPr>
              <w:spacing w:after="20"/>
              <w:ind w:left="20"/>
              <w:jc w:val="both"/>
            </w:pPr>
            <w:r>
              <w:rPr>
                <w:rFonts w:ascii="Times New Roman"/>
                <w:b w:val="false"/>
                <w:i w:val="false"/>
                <w:color w:val="000000"/>
                <w:sz w:val="20"/>
              </w:rPr>
              <w:t>
Алматы қаласы әкімдігінің</w:t>
            </w:r>
            <w:r>
              <w:br/>
            </w:r>
            <w:r>
              <w:rPr>
                <w:rFonts w:ascii="Times New Roman"/>
                <w:b w:val="false"/>
                <w:i w:val="false"/>
                <w:color w:val="000000"/>
                <w:sz w:val="20"/>
              </w:rPr>
              <w:t>
2014 жылғы «11» сәуірдегі № 2/236</w:t>
            </w:r>
            <w:r>
              <w:br/>
            </w:r>
            <w:r>
              <w:rPr>
                <w:rFonts w:ascii="Times New Roman"/>
                <w:b w:val="false"/>
                <w:i w:val="false"/>
                <w:color w:val="000000"/>
                <w:sz w:val="20"/>
              </w:rPr>
              <w:t>
қаулысымен бекітілген</w:t>
            </w:r>
          </w:p>
          <w:bookmarkEnd w:id="20"/>
        </w:tc>
      </w:tr>
    </w:tbl>
    <w:bookmarkStart w:name="z24" w:id="21"/>
    <w:p>
      <w:pPr>
        <w:spacing w:after="0"/>
        <w:ind w:left="0"/>
        <w:jc w:val="left"/>
      </w:pPr>
      <w:r>
        <w:rPr>
          <w:rFonts w:ascii="Times New Roman"/>
          <w:b/>
          <w:i w:val="false"/>
          <w:color w:val="000000"/>
        </w:rPr>
        <w:t xml:space="preserve"> 
«Семей ядролық сынақ полигонындағы ядролық сынақтардың салдарынан зардап шеккен азаматтарды тіркеу және есепке алу, біржолғы мемлекеттік ақшалай өтемақы төлеу, куәліктер беру» мемлекеттік көрсетілетін қызмет регламенті</w:t>
      </w:r>
      <w:r>
        <w:br/>
      </w:r>
      <w:r>
        <w:rPr>
          <w:rFonts w:ascii="Times New Roman"/>
          <w:b/>
          <w:i w:val="false"/>
          <w:color w:val="000000"/>
        </w:rPr>
        <w:t>
</w:t>
      </w:r>
      <w:r>
        <w:rPr>
          <w:rFonts w:ascii="Times New Roman"/>
          <w:b/>
          <w:i w:val="false"/>
          <w:color w:val="000000"/>
        </w:rPr>
        <w:t>
1. Жалпы ережелер</w:t>
      </w:r>
    </w:p>
    <w:bookmarkEnd w:id="21"/>
    <w:bookmarkStart w:name="z26" w:id="22"/>
    <w:p>
      <w:pPr>
        <w:spacing w:after="0"/>
        <w:ind w:left="0"/>
        <w:jc w:val="both"/>
      </w:pPr>
      <w:r>
        <w:rPr>
          <w:rFonts w:ascii="Times New Roman"/>
          <w:b w:val="false"/>
          <w:i w:val="false"/>
          <w:color w:val="000000"/>
          <w:sz w:val="28"/>
        </w:rPr>
        <w:t>
      1. «Семей ядролық сынақ полигонындағы ядролық сынақтардың салдарынан зардап шеккен азаматтарды тіркеу және есепке алу, біржолғы мемлекеттік ақшалай өтемақы төлеу, куәліктер беру» мемлекеттік көрсетілетін қызметін (бұдан әрі – мемлекеттік қызмет) Алматы қалалық Жұмыспен қамту және әлеуметтік бағдарламалар басқармасы (бұдан әрі – көрсетілетін қызметті беруші) көрсетеді.</w:t>
      </w:r>
      <w:r>
        <w:br/>
      </w:r>
      <w:r>
        <w:rPr>
          <w:rFonts w:ascii="Times New Roman"/>
          <w:b w:val="false"/>
          <w:i w:val="false"/>
          <w:color w:val="000000"/>
          <w:sz w:val="28"/>
        </w:rPr>
        <w:t>
      Өтініштерді қабылдау және мемлекеттік қызмет көрсету нәтижелерін беру:</w:t>
      </w:r>
      <w:r>
        <w:br/>
      </w:r>
      <w:r>
        <w:rPr>
          <w:rFonts w:ascii="Times New Roman"/>
          <w:b w:val="false"/>
          <w:i w:val="false"/>
          <w:color w:val="000000"/>
          <w:sz w:val="28"/>
        </w:rPr>
        <w:t>
      1) көрсетілетін қызметті алушының тұрғылықты тіркелген жері бойынша көрсетілетін қызметті берушінің аудандық бөлімдері;</w:t>
      </w:r>
      <w:r>
        <w:br/>
      </w:r>
      <w:r>
        <w:rPr>
          <w:rFonts w:ascii="Times New Roman"/>
          <w:b w:val="false"/>
          <w:i w:val="false"/>
          <w:color w:val="000000"/>
          <w:sz w:val="28"/>
        </w:rPr>
        <w:t>
      2) Қазақстан Республикасы Көлік және коммуникация министрлігі Мемлекеттік қызметтерді автоматтандыруды бақылау және халыққа қызмет көрсету орталықтарының қызметін үйлестіру комитетінің «Халыққа қызмет көрсету орталығы» шаруашылық жүргізу құқығындағы республикалық мемлекеттік кәсіпорны (бұдан әрі – ХҚО).</w:t>
      </w:r>
      <w:r>
        <w:br/>
      </w:r>
      <w:r>
        <w:rPr>
          <w:rFonts w:ascii="Times New Roman"/>
          <w:b w:val="false"/>
          <w:i w:val="false"/>
          <w:color w:val="000000"/>
          <w:sz w:val="28"/>
        </w:rPr>
        <w:t>
      2. Мемлекеттік қызметті көрсету нысаны: қағаз түрінде.</w:t>
      </w:r>
      <w:r>
        <w:br/>
      </w:r>
      <w:r>
        <w:rPr>
          <w:rFonts w:ascii="Times New Roman"/>
          <w:b w:val="false"/>
          <w:i w:val="false"/>
          <w:color w:val="000000"/>
          <w:sz w:val="28"/>
        </w:rPr>
        <w:t>
      3. Мемлекеттік қызметті көрсету нәтижесі болып:</w:t>
      </w:r>
      <w:r>
        <w:br/>
      </w:r>
      <w:r>
        <w:rPr>
          <w:rFonts w:ascii="Times New Roman"/>
          <w:b w:val="false"/>
          <w:i w:val="false"/>
          <w:color w:val="000000"/>
          <w:sz w:val="28"/>
        </w:rPr>
        <w:t>
      1) Қазақстан Республикасының азаматтарын Семей ядролық сынақ полигонындағы ядролық сынақтардың салдарынан зардап шеккен деп тану туралы шешім;</w:t>
      </w:r>
      <w:r>
        <w:br/>
      </w:r>
      <w:r>
        <w:rPr>
          <w:rFonts w:ascii="Times New Roman"/>
          <w:b w:val="false"/>
          <w:i w:val="false"/>
          <w:color w:val="000000"/>
          <w:sz w:val="28"/>
        </w:rPr>
        <w:t>
      2) куәлік немесе оның көшірмесін беру.</w:t>
      </w:r>
      <w:r>
        <w:br/>
      </w:r>
      <w:r>
        <w:rPr>
          <w:rFonts w:ascii="Times New Roman"/>
          <w:b w:val="false"/>
          <w:i w:val="false"/>
          <w:color w:val="000000"/>
          <w:sz w:val="28"/>
        </w:rPr>
        <w:t>
      МЗТО-да:</w:t>
      </w:r>
      <w:r>
        <w:br/>
      </w:r>
      <w:r>
        <w:rPr>
          <w:rFonts w:ascii="Times New Roman"/>
          <w:b w:val="false"/>
          <w:i w:val="false"/>
          <w:color w:val="000000"/>
          <w:sz w:val="28"/>
        </w:rPr>
        <w:t>
      1) көрсетілетін қызметті алушылардың жеке шоттарына қаражат аудару;</w:t>
      </w:r>
      <w:r>
        <w:br/>
      </w:r>
      <w:r>
        <w:rPr>
          <w:rFonts w:ascii="Times New Roman"/>
          <w:b w:val="false"/>
          <w:i w:val="false"/>
          <w:color w:val="000000"/>
          <w:sz w:val="28"/>
        </w:rPr>
        <w:t>
      2) бас бостандығының айыру орындарында жазасын өтеп жүрген көрсетілетін қызметті алушылардың жеке және заңды тұлғалардың ақшасын уақытша орналастыру бойынша бақылау шоттарына қаражатты аудару арқылы өтемақыны төлеу.</w:t>
      </w:r>
      <w:r>
        <w:br/>
      </w:r>
      <w:r>
        <w:rPr>
          <w:rFonts w:ascii="Times New Roman"/>
          <w:b w:val="false"/>
          <w:i w:val="false"/>
          <w:color w:val="000000"/>
          <w:sz w:val="28"/>
        </w:rPr>
        <w:t>
 </w:t>
      </w:r>
    </w:p>
    <w:bookmarkEnd w:id="22"/>
    <w:bookmarkStart w:name="z27" w:id="23"/>
    <w:p>
      <w:pPr>
        <w:spacing w:after="0"/>
        <w:ind w:left="0"/>
        <w:jc w:val="left"/>
      </w:pPr>
      <w:r>
        <w:rPr>
          <w:rFonts w:ascii="Times New Roman"/>
          <w:b/>
          <w:i w:val="false"/>
          <w:color w:val="000000"/>
        </w:rPr>
        <w:t xml:space="preserve"> 
2. Мемлекеттік қызмет көрсету үрдісінде көрсетілетін қызметті берушінің құрылымдық бөлімшелерінің (қызметкерлерінің) іс-қимыл тәртібін сипаттау</w:t>
      </w:r>
    </w:p>
    <w:bookmarkEnd w:id="23"/>
    <w:bookmarkStart w:name="z28" w:id="24"/>
    <w:p>
      <w:pPr>
        <w:spacing w:after="0"/>
        <w:ind w:left="0"/>
        <w:jc w:val="both"/>
      </w:pPr>
      <w:r>
        <w:rPr>
          <w:rFonts w:ascii="Times New Roman"/>
          <w:b w:val="false"/>
          <w:i w:val="false"/>
          <w:color w:val="000000"/>
          <w:sz w:val="28"/>
        </w:rPr>
        <w:t>
      4. Көрсетілетін қызметті беруші мемлекеттік қызмет көрсету үшін көрсетілетін қызметті алушының өтінішін және «Семей ядролық сынақ полигонындағы ядролық сынақтардың салдарынан зардап шеккен азаматтарды тіркеу және есепке алу, біржолғы мемлекеттік ақшалай өтемақы төлеу, куәлік беру» мемлекеттік көрсетілетін қызмет Стандартының (бұдан әрі - Стандарт) </w:t>
      </w:r>
      <w:r>
        <w:rPr>
          <w:rFonts w:ascii="Times New Roman"/>
          <w:b w:val="false"/>
          <w:i w:val="false"/>
          <w:color w:val="000000"/>
          <w:sz w:val="28"/>
        </w:rPr>
        <w:t>9 тармағында</w:t>
      </w:r>
      <w:r>
        <w:rPr>
          <w:rFonts w:ascii="Times New Roman"/>
          <w:b w:val="false"/>
          <w:i w:val="false"/>
          <w:color w:val="000000"/>
          <w:sz w:val="28"/>
        </w:rPr>
        <w:t xml:space="preserve"> көрсетілген қажетті құжаттарын сұратуды алу мемлекеттік қызмет көрсету жөніндегі рәсімдерді (іс-қимылдарды) бастауға негіздеме болып табылады.</w:t>
      </w:r>
      <w:r>
        <w:br/>
      </w:r>
      <w:r>
        <w:rPr>
          <w:rFonts w:ascii="Times New Roman"/>
          <w:b w:val="false"/>
          <w:i w:val="false"/>
          <w:color w:val="000000"/>
          <w:sz w:val="28"/>
        </w:rPr>
        <w:t>
      5. Мемлекеттік қызмет көрсету процесінің құрамына кіретін рәсімдер (іс-қимылдар):</w:t>
      </w:r>
      <w:r>
        <w:br/>
      </w:r>
      <w:r>
        <w:rPr>
          <w:rFonts w:ascii="Times New Roman"/>
          <w:b w:val="false"/>
          <w:i w:val="false"/>
          <w:color w:val="000000"/>
          <w:sz w:val="28"/>
        </w:rPr>
        <w:t>
      1) көрсетілетін қызметті берушінің маманы немесе ХҚО қызметкерімен құжаттарды қабылдау және өтінішті тіркеу;</w:t>
      </w:r>
      <w:r>
        <w:br/>
      </w:r>
      <w:r>
        <w:rPr>
          <w:rFonts w:ascii="Times New Roman"/>
          <w:b w:val="false"/>
          <w:i w:val="false"/>
          <w:color w:val="000000"/>
          <w:sz w:val="28"/>
        </w:rPr>
        <w:t>
      2) көрсетілетін қызметті берушінің жауапты маманымен өтінішті қарау және ұсынылған құжаттарды тексеру;</w:t>
      </w:r>
      <w:r>
        <w:br/>
      </w:r>
      <w:r>
        <w:rPr>
          <w:rFonts w:ascii="Times New Roman"/>
          <w:b w:val="false"/>
          <w:i w:val="false"/>
          <w:color w:val="000000"/>
          <w:sz w:val="28"/>
        </w:rPr>
        <w:t>
      3) көрсетілетін қызметті берушінің жауапты маманымен мемлекеттік қызметтің нәтижесін рәсімдеу;</w:t>
      </w:r>
      <w:r>
        <w:br/>
      </w:r>
      <w:r>
        <w:rPr>
          <w:rFonts w:ascii="Times New Roman"/>
          <w:b w:val="false"/>
          <w:i w:val="false"/>
          <w:color w:val="000000"/>
          <w:sz w:val="28"/>
        </w:rPr>
        <w:t>
      4) мемлекеттік қызмет көрсетудің нәтижесін ХҚОға жіберу немесе көрсетілетін қызмет алушыға беру.</w:t>
      </w:r>
      <w:r>
        <w:br/>
      </w:r>
      <w:r>
        <w:rPr>
          <w:rFonts w:ascii="Times New Roman"/>
          <w:b w:val="false"/>
          <w:i w:val="false"/>
          <w:color w:val="000000"/>
          <w:sz w:val="28"/>
        </w:rPr>
        <w:t>
 </w:t>
      </w:r>
    </w:p>
    <w:bookmarkEnd w:id="24"/>
    <w:bookmarkStart w:name="z29" w:id="25"/>
    <w:p>
      <w:pPr>
        <w:spacing w:after="0"/>
        <w:ind w:left="0"/>
        <w:jc w:val="left"/>
      </w:pPr>
      <w:r>
        <w:rPr>
          <w:rFonts w:ascii="Times New Roman"/>
          <w:b/>
          <w:i w:val="false"/>
          <w:color w:val="000000"/>
        </w:rPr>
        <w:t xml:space="preserve"> 
3. Мемлекеттік қызмет көрсету үрдісінде көрсетілетін қызметті берушінің құрылымдық бөлімшелерінің (қызметкерлерінің) өзара әрекет тәртібін сипаттау</w:t>
      </w:r>
    </w:p>
    <w:bookmarkEnd w:id="25"/>
    <w:bookmarkStart w:name="z30" w:id="26"/>
    <w:p>
      <w:pPr>
        <w:spacing w:after="0"/>
        <w:ind w:left="0"/>
        <w:jc w:val="both"/>
      </w:pPr>
      <w:r>
        <w:rPr>
          <w:rFonts w:ascii="Times New Roman"/>
          <w:b w:val="false"/>
          <w:i w:val="false"/>
          <w:color w:val="000000"/>
          <w:sz w:val="28"/>
        </w:rPr>
        <w:t>
      6. Көрсетілетін мемлекеттік қызмет үрдісіне қатысатын көрсетілетін қызмет берушінің құрылымдық бөлімшелерінің тізімі:</w:t>
      </w:r>
      <w:r>
        <w:br/>
      </w:r>
      <w:r>
        <w:rPr>
          <w:rFonts w:ascii="Times New Roman"/>
          <w:b w:val="false"/>
          <w:i w:val="false"/>
          <w:color w:val="000000"/>
          <w:sz w:val="28"/>
        </w:rPr>
        <w:t>
      1) көрсетілетін қызметті берушінің аудандық бөлімінің маманы;</w:t>
      </w:r>
      <w:r>
        <w:br/>
      </w:r>
      <w:r>
        <w:rPr>
          <w:rFonts w:ascii="Times New Roman"/>
          <w:b w:val="false"/>
          <w:i w:val="false"/>
          <w:color w:val="000000"/>
          <w:sz w:val="28"/>
        </w:rPr>
        <w:t>
      2) көрсетілетін қызметті берушінің аудандық бөлімінің басшысы;</w:t>
      </w:r>
      <w:r>
        <w:br/>
      </w:r>
      <w:r>
        <w:rPr>
          <w:rFonts w:ascii="Times New Roman"/>
          <w:b w:val="false"/>
          <w:i w:val="false"/>
          <w:color w:val="000000"/>
          <w:sz w:val="28"/>
        </w:rPr>
        <w:t>
      3) көрсетілетін қызметті берушінің аудандық бөлімінің жауапты маманы.</w:t>
      </w:r>
      <w:r>
        <w:br/>
      </w:r>
      <w:r>
        <w:rPr>
          <w:rFonts w:ascii="Times New Roman"/>
          <w:b w:val="false"/>
          <w:i w:val="false"/>
          <w:color w:val="000000"/>
          <w:sz w:val="28"/>
        </w:rPr>
        <w:t>
      7. Көрсетілетін қызметті берушінің құрылымдық бөлімшелерінің (қызметкерлерінің) арасында өзара әрекет тәртібін сипаттау:</w:t>
      </w:r>
      <w:r>
        <w:br/>
      </w:r>
      <w:r>
        <w:rPr>
          <w:rFonts w:ascii="Times New Roman"/>
          <w:b w:val="false"/>
          <w:i w:val="false"/>
          <w:color w:val="000000"/>
          <w:sz w:val="28"/>
        </w:rPr>
        <w:t>
      1) көрсетілетін қызметті берушінің аудандық бөлімінің маманы мемлекеттік қызметті көрсетуге көрсетілетін қызметті алушыдан немесе ХҚО-нан өтініш пен құжаттар келіп түскеннен кейін өтінішті тіркеуге алады және көрсетілетін қызметті берушінің аудандық бөлім басшысының қарауына береді. Өтініш пен құжаттар ХҚО-нан келіп түскен жағдайда ХҚО-ң ақпараттық жүйесіне бекітеді (көрсетілетін қызметті берушіде жеке ақпараттық жүйе болмаған жағдайда);</w:t>
      </w:r>
      <w:r>
        <w:br/>
      </w:r>
      <w:r>
        <w:rPr>
          <w:rFonts w:ascii="Times New Roman"/>
          <w:b w:val="false"/>
          <w:i w:val="false"/>
          <w:color w:val="000000"/>
          <w:sz w:val="28"/>
        </w:rPr>
        <w:t>
      2) көрсетілетін қызметті берушінің аудандық бөлім басшысы қарап шыққаннан кейін көрсетілетін қызметті берушінің аудандық бөлімінің жауапты маманына жазады;</w:t>
      </w:r>
      <w:r>
        <w:br/>
      </w:r>
      <w:r>
        <w:rPr>
          <w:rFonts w:ascii="Times New Roman"/>
          <w:b w:val="false"/>
          <w:i w:val="false"/>
          <w:color w:val="000000"/>
          <w:sz w:val="28"/>
        </w:rPr>
        <w:t>
      3) көрсетілетін қызметті берушінің аудандық бөлімінің жауапты маманы ХҚО немесе көрсетілетін қызметті алушының тапсырған құжаттарын қарауды жүзеге асырады, іс қағазының макетін дайындайды және оны Семей ядролық сынақ полигонындағы ядролық сынақтардың салдарынан зардап шеккен азаматтарға біржолғы мемлекеттік ақшалай өтемақы төлеудің және оларға куәлік берудің кейбір мәселелері туралы</w:t>
      </w:r>
      <w:r>
        <w:br/>
      </w:r>
      <w:r>
        <w:rPr>
          <w:rFonts w:ascii="Times New Roman"/>
          <w:b w:val="false"/>
          <w:i w:val="false"/>
          <w:color w:val="000000"/>
          <w:sz w:val="28"/>
        </w:rPr>
        <w:t>
      Қазақстан Республикасы Үкіметінің 2006 жылғы 20 ақпандағы № 110 </w:t>
      </w:r>
      <w:r>
        <w:rPr>
          <w:rFonts w:ascii="Times New Roman"/>
          <w:b w:val="false"/>
          <w:i w:val="false"/>
          <w:color w:val="000000"/>
          <w:sz w:val="28"/>
        </w:rPr>
        <w:t>Қаулысына</w:t>
      </w:r>
      <w:r>
        <w:rPr>
          <w:rFonts w:ascii="Times New Roman"/>
          <w:b w:val="false"/>
          <w:i w:val="false"/>
          <w:color w:val="000000"/>
          <w:sz w:val="28"/>
        </w:rPr>
        <w:t xml:space="preserve"> сәйкес Алматы қаласының аудандық әкімдерімен құрылатын арнайы комиссияға жібереді;</w:t>
      </w:r>
      <w:r>
        <w:br/>
      </w:r>
      <w:r>
        <w:rPr>
          <w:rFonts w:ascii="Times New Roman"/>
          <w:b w:val="false"/>
          <w:i w:val="false"/>
          <w:color w:val="000000"/>
          <w:sz w:val="28"/>
        </w:rPr>
        <w:t>
      4) арнайы комиссия азаматтардың іс қағаздары макеттерін біржолғы мемлекеттік ақшалай өтемақы алу үшін азаматтарды тіркеу журналына тіркейді, іс қағазының макеті ресімделген азаматқа өтемақының төлену (төленбеу) фактісін тексереді, «Қазақстан Халықтық жинақ банкі» акционерлік қоғамының (бұдан әрі - Банк), «Қазпочта» акционерлік қоғамының тізімдерін (тізілімдерін) салыстырып тексереді, қажет болған кезде Банкке немесе «Қазпочта» акционерлік қоғамына азаматтарға өтемақы төленгені туралы ақпарат сұратуды жүргізеді, аудандар (қалалар) әкімдіктерінің 1993 жылдан бастап төлеу сәтіне дейінгі кезең ішінде өтемақы төлеуге арналған тізімдерімен салыстырып тексереді және Қазақстан Республикасының азаматтарын Семей ядролық сынақ полигонындағы ядролық сынақтардың салдарынан зардап шеккен деп тану (танудан бас тарту) туралы шешімді (бұдан әрі - Шешім) қағаз жүзінде ресімдейді, дайын Шешімді көрсетілетін қызметті берушінің аудандық бөліміне жібереді;</w:t>
      </w:r>
      <w:r>
        <w:br/>
      </w:r>
      <w:r>
        <w:rPr>
          <w:rFonts w:ascii="Times New Roman"/>
          <w:b w:val="false"/>
          <w:i w:val="false"/>
          <w:color w:val="000000"/>
          <w:sz w:val="28"/>
        </w:rPr>
        <w:t>
      Қазақстан Республикасының азаматтарын Семей ядролық сынақ полигонындағы ядролық сынақтардың салдарынан зардап шеккен деп таныған жағдайда арнайы комиссия комиссия төрағасы растаған тізімге сәйкес Семей ядролық сынақ полигонындағы ядролық сынақтардың салдарынан зардап шегушінің жеңілдіктер мен өтемақы алу құқығын растайтын куәлікті (бұдан әрі - куәлік) ресімдейді және көрсетілетін қызметті берушінің аудандық бөліміне жібереді.</w:t>
      </w:r>
      <w:r>
        <w:br/>
      </w:r>
      <w:r>
        <w:rPr>
          <w:rFonts w:ascii="Times New Roman"/>
          <w:b w:val="false"/>
          <w:i w:val="false"/>
          <w:color w:val="000000"/>
          <w:sz w:val="28"/>
        </w:rPr>
        <w:t>
      5) көрсетілетін қызметті берушінің аудандық бөлімінің маманы ХҚО-ң ақпараттық жүйесін бекіте отырып (көрсетілетін қызметті берушіде жеке ақпараттық жүйе болмаған жағдайда) мемлекеттік қызмет көрсету нәтижесін (дайын Шешім және/немесе куәлік) ХҚО жібереді немесе көрсетілетін қызметті берушінің аудандық бөліміне жүгінген жағдайда көрсетілетін қызметті алушыға береді;</w:t>
      </w:r>
      <w:r>
        <w:br/>
      </w:r>
      <w:r>
        <w:rPr>
          <w:rFonts w:ascii="Times New Roman"/>
          <w:b w:val="false"/>
          <w:i w:val="false"/>
          <w:color w:val="000000"/>
          <w:sz w:val="28"/>
        </w:rPr>
        <w:t>
      6) өтемақыны тағайындау: арнайы комиссия Шешім қабылданған күннен бастап бес күн ішінде комиссияның төрағасы куәландырған тізімдерді жасайды, олар жеке іс қағаздары макеттерімен және арнайы комиссиялардың Шешімдерімен бірге өтемақы төлеу жөніндегі уәкілетті органның аудандық бөлімшелеріне жіберіледі;</w:t>
      </w:r>
      <w:r>
        <w:br/>
      </w:r>
      <w:r>
        <w:rPr>
          <w:rFonts w:ascii="Times New Roman"/>
          <w:b w:val="false"/>
          <w:i w:val="false"/>
          <w:color w:val="000000"/>
          <w:sz w:val="28"/>
        </w:rPr>
        <w:t>
      7) өтемақы төлеу жөніндегі уәкілетті органның аудандық бөлімшелері келіп түскен іс қағаздары макеттерін тиісті журналға тіркейді және Семей ядролық сынақ полигонындағы ядролық сынақтардың салдарынан зардап шеккен азаматтарға өтемақы тағайындау туралы шешімдердің жобаларын дайындайды;</w:t>
      </w:r>
      <w:r>
        <w:br/>
      </w:r>
      <w:r>
        <w:rPr>
          <w:rFonts w:ascii="Times New Roman"/>
          <w:b w:val="false"/>
          <w:i w:val="false"/>
          <w:color w:val="000000"/>
          <w:sz w:val="28"/>
        </w:rPr>
        <w:t>
      8) өтемақы тағайындау үшін өтемақы төлеу жөніндегі уәкілетті ұйымның аудандық бөлімшелері өтемақы тағайындау туралы шешімдердің жобаларын қоса бере отырып, іс қағаздарының макеттерін өтемақы тағайындау жөніндегі уәкілетті органға жібереді;</w:t>
      </w:r>
      <w:r>
        <w:br/>
      </w:r>
      <w:r>
        <w:rPr>
          <w:rFonts w:ascii="Times New Roman"/>
          <w:b w:val="false"/>
          <w:i w:val="false"/>
          <w:color w:val="000000"/>
          <w:sz w:val="28"/>
        </w:rPr>
        <w:t>
      9) өтемақы тағайындау жөніндегі уәкілетті органдар он күн ішінде өтемақы тағайындау туралы шешім қабылдайды және оларды іс қағаздарымен қоса өтемақы төлеу жөніндегі уәкілетті ұйымның аудандық бөлімшелеріне жібереді;</w:t>
      </w:r>
      <w:r>
        <w:br/>
      </w:r>
      <w:r>
        <w:rPr>
          <w:rFonts w:ascii="Times New Roman"/>
          <w:b w:val="false"/>
          <w:i w:val="false"/>
          <w:color w:val="000000"/>
          <w:sz w:val="28"/>
        </w:rPr>
        <w:t>
      10) өтемақы төлеу жөніндегі уәкілетті ұйымның аудандық бөлімшелері өтемақы тағайындау туралы шешімдердің негізінде өтемақы төлеуге арналған қаражат қажеттілігін жасайды және оны уәкілетті мемлекеттік органға ұсынады;</w:t>
      </w:r>
      <w:r>
        <w:br/>
      </w:r>
      <w:r>
        <w:rPr>
          <w:rFonts w:ascii="Times New Roman"/>
          <w:b w:val="false"/>
          <w:i w:val="false"/>
          <w:color w:val="000000"/>
          <w:sz w:val="28"/>
        </w:rPr>
        <w:t>
      11) уәкілетті мемлекеттік орган тиісті жылға арналған міндеттемелер мен төлемдер бойынша қаржыландыру жоспары шегінде ұсынылған қажеттілікке сәйкес өтемақы төлеуге арналып көзделген қаражатты бөледі және өтемақы төлеу жөніндегі уәкілетті ұйымның шотына аударады.</w:t>
      </w:r>
      <w:r>
        <w:br/>
      </w:r>
      <w:r>
        <w:rPr>
          <w:rFonts w:ascii="Times New Roman"/>
          <w:b w:val="false"/>
          <w:i w:val="false"/>
          <w:color w:val="000000"/>
          <w:sz w:val="28"/>
        </w:rPr>
        <w:t>
      12) өтемақы төлеу жөніндегі уәкілетті ұйым бөлінген қаражатқа және төлеу тәртібіне сәйкес Алматы қаласының аудандық бөлінісінде өтемақы төлеу кестесін жасайды және көрсетілетін қызметті алушылардың жеке шоттарына қаражатты аударады.</w:t>
      </w:r>
      <w:r>
        <w:br/>
      </w:r>
      <w:r>
        <w:rPr>
          <w:rFonts w:ascii="Times New Roman"/>
          <w:b w:val="false"/>
          <w:i w:val="false"/>
          <w:color w:val="000000"/>
          <w:sz w:val="28"/>
        </w:rPr>
        <w:t>
      8. Көрсетілетін қызметті берушіде құжаттарды қабылдау және мемлекеттік қызметтің нәтижесін беру – Қазақстан Республикасының еңбек заңнамасына сәйкес </w:t>
      </w:r>
      <w:r>
        <w:rPr>
          <w:rFonts w:ascii="Times New Roman"/>
          <w:b w:val="false"/>
          <w:i w:val="false"/>
          <w:color w:val="000000"/>
          <w:sz w:val="28"/>
        </w:rPr>
        <w:t>демалыс</w:t>
      </w:r>
      <w:r>
        <w:rPr>
          <w:rFonts w:ascii="Times New Roman"/>
          <w:b w:val="false"/>
          <w:i w:val="false"/>
          <w:color w:val="000000"/>
          <w:sz w:val="28"/>
        </w:rPr>
        <w:t xml:space="preserve"> және </w:t>
      </w:r>
      <w:r>
        <w:rPr>
          <w:rFonts w:ascii="Times New Roman"/>
          <w:b w:val="false"/>
          <w:i w:val="false"/>
          <w:color w:val="000000"/>
          <w:sz w:val="28"/>
        </w:rPr>
        <w:t>мереке күндерін</w:t>
      </w:r>
      <w:r>
        <w:rPr>
          <w:rFonts w:ascii="Times New Roman"/>
          <w:b w:val="false"/>
          <w:i w:val="false"/>
          <w:color w:val="000000"/>
          <w:sz w:val="28"/>
        </w:rPr>
        <w:t xml:space="preserve"> қоспағанда, дүйсенбіден бастап жұманы қоса алғанда, сағат 9.00-ден 18.00-ға дейін, түскі үзіліс сағат 13.00-ден 14.00-ге дейін жүзеге асырылады.</w:t>
      </w:r>
      <w:r>
        <w:br/>
      </w:r>
      <w:r>
        <w:rPr>
          <w:rFonts w:ascii="Times New Roman"/>
          <w:b w:val="false"/>
          <w:i w:val="false"/>
          <w:color w:val="000000"/>
          <w:sz w:val="28"/>
        </w:rPr>
        <w:t>
      Мемлекеттік көрсетілетін қызмет алдын ала жазылусыз және жеделдетіп қызмет көрсетусіз кезек тәртібімен көрсетіледі.</w:t>
      </w:r>
      <w:r>
        <w:br/>
      </w:r>
      <w:r>
        <w:rPr>
          <w:rFonts w:ascii="Times New Roman"/>
          <w:b w:val="false"/>
          <w:i w:val="false"/>
          <w:color w:val="000000"/>
          <w:sz w:val="28"/>
        </w:rPr>
        <w:t>
      9. Мемлекеттік қызметті көрсету мерзімі:</w:t>
      </w:r>
      <w:r>
        <w:br/>
      </w:r>
      <w:r>
        <w:rPr>
          <w:rFonts w:ascii="Times New Roman"/>
          <w:b w:val="false"/>
          <w:i w:val="false"/>
          <w:color w:val="000000"/>
          <w:sz w:val="28"/>
        </w:rPr>
        <w:t>
      1) көрсетілетін қызметті алушы ХҚО немесе көрсетілетін қызметті берушіге құжаттар пакетін тапсырған сәттен бастап:</w:t>
      </w:r>
      <w:r>
        <w:br/>
      </w:r>
      <w:r>
        <w:rPr>
          <w:rFonts w:ascii="Times New Roman"/>
          <w:b w:val="false"/>
          <w:i w:val="false"/>
          <w:color w:val="000000"/>
          <w:sz w:val="28"/>
        </w:rPr>
        <w:t>
      өтінішті тіркеген күннен, Семей ядролық сынақ полигонындағы ядролық сынақтардың салдарынан зардап шеккен азаматтарды тіркеу немесе тіркеуден бас тарту туралы шешім қабылданған күннен бастап – 20 (жиырма) жұмыс күні;</w:t>
      </w:r>
      <w:r>
        <w:br/>
      </w:r>
      <w:r>
        <w:rPr>
          <w:rFonts w:ascii="Times New Roman"/>
          <w:b w:val="false"/>
          <w:i w:val="false"/>
          <w:color w:val="000000"/>
          <w:sz w:val="28"/>
        </w:rPr>
        <w:t>
      алғаш рет өтініш берген көрсетілетін қызметті алушыларға куәліктер беру – Семей ядролық сынақ полигонындағы ядролық сынақтардың салдарынан зардап шеккен азаматтарды тіркеу туралы шешім қабылдағаннан кейінгі 5 (бес) жұмыс күні ішінде;</w:t>
      </w:r>
      <w:r>
        <w:br/>
      </w:r>
      <w:r>
        <w:rPr>
          <w:rFonts w:ascii="Times New Roman"/>
          <w:b w:val="false"/>
          <w:i w:val="false"/>
          <w:color w:val="000000"/>
          <w:sz w:val="28"/>
        </w:rPr>
        <w:t>
      куәліктің көшірмесін беру – көрсетілетін қызметті алушының өтінішін тіркеген күннен бастап 5 (бес) жұмыс күні ішінде;</w:t>
      </w:r>
      <w:r>
        <w:br/>
      </w:r>
      <w:r>
        <w:rPr>
          <w:rFonts w:ascii="Times New Roman"/>
          <w:b w:val="false"/>
          <w:i w:val="false"/>
          <w:color w:val="000000"/>
          <w:sz w:val="28"/>
        </w:rPr>
        <w:t>
      біржолғы мемлекеттік ақшалай өтемақы төлеу облыстар, Астана және Алматы қалалары бөлінісінде өтемақы төлеу кестесіне сәйкес.</w:t>
      </w:r>
      <w:r>
        <w:br/>
      </w:r>
      <w:r>
        <w:rPr>
          <w:rFonts w:ascii="Times New Roman"/>
          <w:b w:val="false"/>
          <w:i w:val="false"/>
          <w:color w:val="000000"/>
          <w:sz w:val="28"/>
        </w:rPr>
        <w:t>
      Мемлекеттік көрсетілетін қызметтің мерзімі мемлекеттік қызметті көрсету туралы шешім қабылдау үшін қосымша сұраныстар, тексерулер жүргізу қажет болған жағдайда 1 (бір) айға созылады;</w:t>
      </w:r>
      <w:r>
        <w:br/>
      </w:r>
      <w:r>
        <w:rPr>
          <w:rFonts w:ascii="Times New Roman"/>
          <w:b w:val="false"/>
          <w:i w:val="false"/>
          <w:color w:val="000000"/>
          <w:sz w:val="28"/>
        </w:rPr>
        <w:t>
      2) көрсетілетін қызметті алушыға құжаттардың топтамасын тапсыру үшін күтудің рұқсат етілген ең ұзақ уақыты кезектегі адам санына байланысты, көрсетілетін қызметті берушіге – 30 минут, ХҚО – 15 минут;</w:t>
      </w:r>
      <w:r>
        <w:br/>
      </w:r>
      <w:r>
        <w:rPr>
          <w:rFonts w:ascii="Times New Roman"/>
          <w:b w:val="false"/>
          <w:i w:val="false"/>
          <w:color w:val="000000"/>
          <w:sz w:val="28"/>
        </w:rPr>
        <w:t>
      3) көрсетілетін қызметті алушыға қызмет көрсетудің рұқсат етілген ең ұзақ уақыты – көрсетілетін қызметті берушіде – 30 минут, ХҚО-да – 15 минут.</w:t>
      </w:r>
      <w:r>
        <w:br/>
      </w:r>
      <w:r>
        <w:rPr>
          <w:rFonts w:ascii="Times New Roman"/>
          <w:b w:val="false"/>
          <w:i w:val="false"/>
          <w:color w:val="000000"/>
          <w:sz w:val="28"/>
        </w:rPr>
        <w:t>
      Мемлекеттік қызметті көрсететін қызметті беруші арқылы көрсету үшін қажетті құжаттарды қабылдау кезінде көрсетілетін қызметті алушыға:</w:t>
      </w:r>
      <w:r>
        <w:br/>
      </w:r>
      <w:r>
        <w:rPr>
          <w:rFonts w:ascii="Times New Roman"/>
          <w:b w:val="false"/>
          <w:i w:val="false"/>
          <w:color w:val="000000"/>
          <w:sz w:val="28"/>
        </w:rPr>
        <w:t>
      тіркелген күні және мемлекеттік қызметті алатын күні, құжаттарды қабылдаған адамның тегі мен аты-жөні көрсетілген талон беріледі.</w:t>
      </w:r>
      <w:r>
        <w:br/>
      </w:r>
      <w:r>
        <w:rPr>
          <w:rFonts w:ascii="Times New Roman"/>
          <w:b w:val="false"/>
          <w:i w:val="false"/>
          <w:color w:val="000000"/>
          <w:sz w:val="28"/>
        </w:rPr>
        <w:t>
      10. Көрсетілетін қызметті берушінің құрылымдық қызметкерлерінің арасында өзара әрекет тәртібін сипаттау осы Регламентке </w:t>
      </w:r>
      <w:r>
        <w:rPr>
          <w:rFonts w:ascii="Times New Roman"/>
          <w:b w:val="false"/>
          <w:i w:val="false"/>
          <w:color w:val="000000"/>
          <w:sz w:val="28"/>
        </w:rPr>
        <w:t>1 қосымшаға</w:t>
      </w:r>
      <w:r>
        <w:rPr>
          <w:rFonts w:ascii="Times New Roman"/>
          <w:b w:val="false"/>
          <w:i w:val="false"/>
          <w:color w:val="000000"/>
          <w:sz w:val="28"/>
        </w:rPr>
        <w:t xml:space="preserve"> блок-сызбаға сәйкес келтірілген.</w:t>
      </w:r>
      <w:r>
        <w:br/>
      </w:r>
      <w:r>
        <w:rPr>
          <w:rFonts w:ascii="Times New Roman"/>
          <w:b w:val="false"/>
          <w:i w:val="false"/>
          <w:color w:val="000000"/>
          <w:sz w:val="28"/>
        </w:rPr>
        <w:t>
 </w:t>
      </w:r>
    </w:p>
    <w:bookmarkEnd w:id="26"/>
    <w:bookmarkStart w:name="z31" w:id="27"/>
    <w:p>
      <w:pPr>
        <w:spacing w:after="0"/>
        <w:ind w:left="0"/>
        <w:jc w:val="left"/>
      </w:pPr>
      <w:r>
        <w:rPr>
          <w:rFonts w:ascii="Times New Roman"/>
          <w:b/>
          <w:i w:val="false"/>
          <w:color w:val="000000"/>
        </w:rPr>
        <w:t xml:space="preserve"> 
4. Мемлекеттік қызмет көрсету үрдісінде халыққа қызмет көрсету орталығымен өзара әрекет тәртібін сипаттау</w:t>
      </w:r>
    </w:p>
    <w:bookmarkEnd w:id="27"/>
    <w:bookmarkStart w:name="z32" w:id="28"/>
    <w:p>
      <w:pPr>
        <w:spacing w:after="0"/>
        <w:ind w:left="0"/>
        <w:jc w:val="both"/>
      </w:pPr>
      <w:r>
        <w:rPr>
          <w:rFonts w:ascii="Times New Roman"/>
          <w:b w:val="false"/>
          <w:i w:val="false"/>
          <w:color w:val="000000"/>
          <w:sz w:val="28"/>
        </w:rPr>
        <w:t>
      11. ХҚО-ң жұмыс кестесі – Қазақстан Республикасының еңбек заңнамасына және белгіленген жұмыс кестесіне сәйкес </w:t>
      </w:r>
      <w:r>
        <w:rPr>
          <w:rFonts w:ascii="Times New Roman"/>
          <w:b w:val="false"/>
          <w:i w:val="false"/>
          <w:color w:val="000000"/>
          <w:sz w:val="28"/>
        </w:rPr>
        <w:t>демалыс</w:t>
      </w:r>
      <w:r>
        <w:rPr>
          <w:rFonts w:ascii="Times New Roman"/>
          <w:b w:val="false"/>
          <w:i w:val="false"/>
          <w:color w:val="000000"/>
          <w:sz w:val="28"/>
        </w:rPr>
        <w:t xml:space="preserve"> және </w:t>
      </w:r>
      <w:r>
        <w:rPr>
          <w:rFonts w:ascii="Times New Roman"/>
          <w:b w:val="false"/>
          <w:i w:val="false"/>
          <w:color w:val="000000"/>
          <w:sz w:val="28"/>
        </w:rPr>
        <w:t>мереке күндерінен</w:t>
      </w:r>
      <w:r>
        <w:rPr>
          <w:rFonts w:ascii="Times New Roman"/>
          <w:b w:val="false"/>
          <w:i w:val="false"/>
          <w:color w:val="000000"/>
          <w:sz w:val="28"/>
        </w:rPr>
        <w:t xml:space="preserve"> басқа, дүйсенбіден бастап сенбіні қоса алғанда, жұмыс кестесіне сәйкес түскі үзіліссіз сағат 9.00-ден 20.00-ге дейін.</w:t>
      </w:r>
      <w:r>
        <w:br/>
      </w:r>
      <w:r>
        <w:rPr>
          <w:rFonts w:ascii="Times New Roman"/>
          <w:b w:val="false"/>
          <w:i w:val="false"/>
          <w:color w:val="000000"/>
          <w:sz w:val="28"/>
        </w:rPr>
        <w:t>
      Мемлекеттік қызмет жедел қызмет көрсетусіз «электрондық» кезекке тұру тәртібімен көрсетіледі, алдын ала жазылусыз және жеделдетіп қызмет көрсетусіз жүргізіледі. Көрсетілетін қызметті алушының қалауы бойынша портал арқылы электрондық кезекті «броньдауға» болады.</w:t>
      </w:r>
      <w:r>
        <w:br/>
      </w:r>
      <w:r>
        <w:rPr>
          <w:rFonts w:ascii="Times New Roman"/>
          <w:b w:val="false"/>
          <w:i w:val="false"/>
          <w:color w:val="000000"/>
          <w:sz w:val="28"/>
        </w:rPr>
        <w:t>
      Көрсетілетін қызметті алушыдан құжаттар пакетін ХҚО қабылдағандығын дәлелдейтін құжат төмендегілер көрсетілген қолхат болып табылады:</w:t>
      </w:r>
      <w:r>
        <w:br/>
      </w:r>
      <w:r>
        <w:rPr>
          <w:rFonts w:ascii="Times New Roman"/>
          <w:b w:val="false"/>
          <w:i w:val="false"/>
          <w:color w:val="000000"/>
          <w:sz w:val="28"/>
        </w:rPr>
        <w:t>
      қабылданған құжаттар тізім;</w:t>
      </w:r>
      <w:r>
        <w:br/>
      </w:r>
      <w:r>
        <w:rPr>
          <w:rFonts w:ascii="Times New Roman"/>
          <w:b w:val="false"/>
          <w:i w:val="false"/>
          <w:color w:val="000000"/>
          <w:sz w:val="28"/>
        </w:rPr>
        <w:t>
      өтінішті қабылдаған ХҚО қызметкерінің тегі, аты, әкесінің аты, көрсетілген;</w:t>
      </w:r>
      <w:r>
        <w:br/>
      </w:r>
      <w:r>
        <w:rPr>
          <w:rFonts w:ascii="Times New Roman"/>
          <w:b w:val="false"/>
          <w:i w:val="false"/>
          <w:color w:val="000000"/>
          <w:sz w:val="28"/>
        </w:rPr>
        <w:t>
      өтінішті берген күні мен уақыты.</w:t>
      </w:r>
      <w:r>
        <w:br/>
      </w:r>
      <w:r>
        <w:rPr>
          <w:rFonts w:ascii="Times New Roman"/>
          <w:b w:val="false"/>
          <w:i w:val="false"/>
          <w:color w:val="000000"/>
          <w:sz w:val="28"/>
        </w:rPr>
        <w:t>
      12. ХҚО-на жүгіну тәртібін сипаттау:</w:t>
      </w:r>
      <w:r>
        <w:br/>
      </w:r>
      <w:r>
        <w:rPr>
          <w:rFonts w:ascii="Times New Roman"/>
          <w:b w:val="false"/>
          <w:i w:val="false"/>
          <w:color w:val="000000"/>
          <w:sz w:val="28"/>
        </w:rPr>
        <w:t>
      1) ХҚО инспекторы құжаттарды қабылдайды, тіркеуге алады және жинақтаушы бөлімге жібереді, жинақтаушы бөлім инспекторы 1 күн ішінде көрсетілетін қызметті берушіге жібереді;</w:t>
      </w:r>
      <w:r>
        <w:br/>
      </w:r>
      <w:r>
        <w:rPr>
          <w:rFonts w:ascii="Times New Roman"/>
          <w:b w:val="false"/>
          <w:i w:val="false"/>
          <w:color w:val="000000"/>
          <w:sz w:val="28"/>
        </w:rPr>
        <w:t>
      Көрсетілетін қызметті алушының жеке басын куәландыратын, тұрғылықты жерде тіркелгендігін растайтын құжаттарда көрсетілген ақпараттар мемлекеттік ақпараттық жүйелермен дәлелденген кезде аталған құжаттардың көшірмелері қажет емес.</w:t>
      </w:r>
      <w:r>
        <w:br/>
      </w:r>
      <w:r>
        <w:rPr>
          <w:rFonts w:ascii="Times New Roman"/>
          <w:b w:val="false"/>
          <w:i w:val="false"/>
          <w:color w:val="000000"/>
          <w:sz w:val="28"/>
        </w:rPr>
        <w:t>
      Көрсетілетін қызметті берушінің аудан бөлімдеріне, ХҚО, егер Қазақстан Республикасының заңдарында өзгеше көзделмесе, мемлекеттік қызмет көрсету кезінде ақпараттық жүйелерде қамтылған, заңмен қорғалатын құпияны құрайтын мәліметтерді пайдалануға көрсетілетін қызметті алушының жазбаша келісімін алады;</w:t>
      </w:r>
      <w:r>
        <w:br/>
      </w:r>
      <w:r>
        <w:rPr>
          <w:rFonts w:ascii="Times New Roman"/>
          <w:b w:val="false"/>
          <w:i w:val="false"/>
          <w:color w:val="000000"/>
          <w:sz w:val="28"/>
        </w:rPr>
        <w:t>
      2) ХҚО-нан құжаттар пакетін арнайы комиссияның жұмыс органына нақты жіберілгенін, мемлекеттік қызмет көрсету үдерісінде құжаттар қозғалысын бақылауға мүмкіндік беретін сканер штрихкоді көмегімен бекітіледі;</w:t>
      </w:r>
      <w:r>
        <w:br/>
      </w:r>
      <w:r>
        <w:rPr>
          <w:rFonts w:ascii="Times New Roman"/>
          <w:b w:val="false"/>
          <w:i w:val="false"/>
          <w:color w:val="000000"/>
          <w:sz w:val="28"/>
        </w:rPr>
        <w:t>
      3) көрсетілетін қызметті берушіден нәтижені алғаннан кейін ХҚО бір күн ішінде көрсетілетін қызметті алушыға қағаз түріндегі Шешімді және/немесе куәлікті (куәлік көшірмесін) береді.</w:t>
      </w:r>
      <w:r>
        <w:br/>
      </w:r>
      <w:r>
        <w:rPr>
          <w:rFonts w:ascii="Times New Roman"/>
          <w:b w:val="false"/>
          <w:i w:val="false"/>
          <w:color w:val="000000"/>
          <w:sz w:val="28"/>
        </w:rPr>
        <w:t>
      Көрсетілетін қызметті берушіден мемлекеттік қызметтің дайын нәтижесін қабылдаған кезде ХҚО келіп түскен құжаттарды сканер штрихкоді көмегімен бекітеді.</w:t>
      </w:r>
      <w:r>
        <w:br/>
      </w:r>
      <w:r>
        <w:rPr>
          <w:rFonts w:ascii="Times New Roman"/>
          <w:b w:val="false"/>
          <w:i w:val="false"/>
          <w:color w:val="000000"/>
          <w:sz w:val="28"/>
        </w:rPr>
        <w:t>
      13. Көрсетілетін қызметті алушы Стандарттың </w:t>
      </w:r>
      <w:r>
        <w:rPr>
          <w:rFonts w:ascii="Times New Roman"/>
          <w:b w:val="false"/>
          <w:i w:val="false"/>
          <w:color w:val="000000"/>
          <w:sz w:val="28"/>
        </w:rPr>
        <w:t>9 тармағында</w:t>
      </w:r>
      <w:r>
        <w:rPr>
          <w:rFonts w:ascii="Times New Roman"/>
          <w:b w:val="false"/>
          <w:i w:val="false"/>
          <w:color w:val="000000"/>
          <w:sz w:val="28"/>
        </w:rPr>
        <w:t xml:space="preserve"> көзделген тізбеге сәйкес құжаттардың толық емес топтамасын берген жағдайда ХҚО қызметкері нысан бойынша құжаттарды қабылдаудан бас тарту туралы қолхат береді.</w:t>
      </w:r>
      <w:r>
        <w:br/>
      </w:r>
      <w:r>
        <w:rPr>
          <w:rFonts w:ascii="Times New Roman"/>
          <w:b w:val="false"/>
          <w:i w:val="false"/>
          <w:color w:val="000000"/>
          <w:sz w:val="28"/>
        </w:rPr>
        <w:t>
      14. Денсаулық жағдайына байланысты ХҚО-ға өзі баруға мүмкіндігі жоқ көрсетілетін қызметті алушылардың мемлекеттік қызмет көрсетуге қажетті құжаттарын қабылдауды ХҚО қызметкері көрсетілетін қызметті алушының тұрғылықты жеріне барып жүргізеді.</w:t>
      </w:r>
      <w:r>
        <w:br/>
      </w:r>
      <w:r>
        <w:rPr>
          <w:rFonts w:ascii="Times New Roman"/>
          <w:b w:val="false"/>
          <w:i w:val="false"/>
          <w:color w:val="000000"/>
          <w:sz w:val="28"/>
        </w:rPr>
        <w:t>
      15. Көрсетілетін қызметті алушының мемлекеттік қызмет көрсетудің мәртебесі туралы ақпаратты көрсетілетін қызметті берушінің анықтамалық қызметтері, сондай-ақ мемлекеттік қызметтер көрсету мәселелері жөніндегі бірыңғай байланыс орталығы арқылы қашықтан қол жеткізу режимінде алуға мүмкіндігі бар.</w:t>
      </w:r>
      <w:r>
        <w:br/>
      </w:r>
      <w:r>
        <w:rPr>
          <w:rFonts w:ascii="Times New Roman"/>
          <w:b w:val="false"/>
          <w:i w:val="false"/>
          <w:color w:val="000000"/>
          <w:sz w:val="28"/>
        </w:rPr>
        <w:t>
      16. Мемлекеттік қызмет көрсету процесінде көрсетілетін қызмет берушінің құрылымдық бөлімдерінің (қызметкерлерінің) өзара әрекеті, сондай-ақ ХҚО-мен өзара әрекет тәртібі осы Регламенттің </w:t>
      </w:r>
      <w:r>
        <w:rPr>
          <w:rFonts w:ascii="Times New Roman"/>
          <w:b w:val="false"/>
          <w:i w:val="false"/>
          <w:color w:val="000000"/>
          <w:sz w:val="28"/>
        </w:rPr>
        <w:t>2 қосымшасына</w:t>
      </w:r>
      <w:r>
        <w:rPr>
          <w:rFonts w:ascii="Times New Roman"/>
          <w:b w:val="false"/>
          <w:i w:val="false"/>
          <w:color w:val="000000"/>
          <w:sz w:val="28"/>
        </w:rPr>
        <w:t xml:space="preserve"> сәйкес сызба түрінде толық сипатталған.</w:t>
      </w:r>
      <w:r>
        <w:br/>
      </w:r>
      <w:r>
        <w:rPr>
          <w:rFonts w:ascii="Times New Roman"/>
          <w:b w:val="false"/>
          <w:i w:val="false"/>
          <w:color w:val="000000"/>
          <w:sz w:val="28"/>
        </w:rPr>
        <w:t>
</w:t>
      </w:r>
      <w:r>
        <w:rPr>
          <w:rFonts w:ascii="Times New Roman"/>
          <w:b w:val="false"/>
          <w:i w:val="false"/>
          <w:color w:val="000000"/>
          <w:sz w:val="28"/>
        </w:rPr>
        <w:t>
      17. Мемлекеттік қызмет көрсету процесінде рәсімдердің (іс-қимылдардың) жүйелілігін, көрсетілетін қызметті берушінің құрылымдық бөлімшелерінің (қызметкерлерінің) өзара іс-қимылдарының толық сипаттамасы, сонымен қатар өзге көрсетілетін қызметті берушілермен және (немесе) халыққа қызмет көрсету орталығымен өзара іс-қимыл тәртібінің және мемлекеттік қызмет көрсету процесінде ақпараттық жүйелерді қолдану тәртібінің сипаттамасы осы регламенттің </w:t>
      </w:r>
      <w:r>
        <w:rPr>
          <w:rFonts w:ascii="Times New Roman"/>
          <w:b w:val="false"/>
          <w:i w:val="false"/>
          <w:color w:val="000000"/>
          <w:sz w:val="28"/>
        </w:rPr>
        <w:t>3 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көрсетілген.</w:t>
      </w:r>
      <w:r>
        <w:br/>
      </w:r>
      <w:r>
        <w:rPr>
          <w:rFonts w:ascii="Times New Roman"/>
          <w:b w:val="false"/>
          <w:i w:val="false"/>
          <w:color w:val="000000"/>
          <w:sz w:val="28"/>
        </w:rPr>
        <w:t>
</w:t>
      </w:r>
      <w:r>
        <w:rPr>
          <w:rFonts w:ascii="Times New Roman"/>
          <w:b w:val="false"/>
          <w:i w:val="false"/>
          <w:color w:val="ff0000"/>
          <w:sz w:val="28"/>
        </w:rPr>
        <w:t xml:space="preserve">     Ескерту. Регламент 17-тармақпен толықтырылды - Алматы қаласы әкімдігінің 28.10.2014 № 4/886 </w:t>
      </w:r>
      <w:r>
        <w:rPr>
          <w:rFonts w:ascii="Times New Roman"/>
          <w:b w:val="false"/>
          <w:i w:val="false"/>
          <w:color w:val="000000"/>
          <w:sz w:val="28"/>
        </w:rPr>
        <w:t>қаулысымен</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w:t>
      </w:r>
      <w:r>
        <w:br/>
      </w:r>
      <w:r>
        <w:rPr>
          <w:rFonts w:ascii="Times New Roman"/>
          <w:b w:val="false"/>
          <w:i w:val="false"/>
          <w:color w:val="000000"/>
          <w:sz w:val="28"/>
        </w:rPr>
        <w:t>
 </w:t>
      </w:r>
    </w:p>
    <w:bookmarkEnd w:id="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33" w:id="29"/>
          <w:p>
            <w:pPr>
              <w:spacing w:after="20"/>
              <w:ind w:left="20"/>
              <w:jc w:val="both"/>
            </w:pPr>
            <w:r>
              <w:rPr>
                <w:rFonts w:ascii="Times New Roman"/>
                <w:b w:val="false"/>
                <w:i w:val="false"/>
                <w:color w:val="000000"/>
                <w:sz w:val="20"/>
              </w:rPr>
              <w:t>
«Семей ядролық сынақ</w:t>
            </w:r>
            <w:r>
              <w:br/>
            </w:r>
            <w:r>
              <w:rPr>
                <w:rFonts w:ascii="Times New Roman"/>
                <w:b w:val="false"/>
                <w:i w:val="false"/>
                <w:color w:val="000000"/>
                <w:sz w:val="20"/>
              </w:rPr>
              <w:t>
полигонындағы ядролық</w:t>
            </w:r>
            <w:r>
              <w:br/>
            </w:r>
            <w:r>
              <w:rPr>
                <w:rFonts w:ascii="Times New Roman"/>
                <w:b w:val="false"/>
                <w:i w:val="false"/>
                <w:color w:val="000000"/>
                <w:sz w:val="20"/>
              </w:rPr>
              <w:t>
сынақтардың салдарынан зардап</w:t>
            </w:r>
            <w:r>
              <w:br/>
            </w:r>
            <w:r>
              <w:rPr>
                <w:rFonts w:ascii="Times New Roman"/>
                <w:b w:val="false"/>
                <w:i w:val="false"/>
                <w:color w:val="000000"/>
                <w:sz w:val="20"/>
              </w:rPr>
              <w:t>
шеккен азаматтарды тіркеу және</w:t>
            </w:r>
            <w:r>
              <w:br/>
            </w:r>
            <w:r>
              <w:rPr>
                <w:rFonts w:ascii="Times New Roman"/>
                <w:b w:val="false"/>
                <w:i w:val="false"/>
                <w:color w:val="000000"/>
                <w:sz w:val="20"/>
              </w:rPr>
              <w:t>
есепке алу, біржолғы мемлекеттік</w:t>
            </w:r>
            <w:r>
              <w:br/>
            </w:r>
            <w:r>
              <w:rPr>
                <w:rFonts w:ascii="Times New Roman"/>
                <w:b w:val="false"/>
                <w:i w:val="false"/>
                <w:color w:val="000000"/>
                <w:sz w:val="20"/>
              </w:rPr>
              <w:t>
ақшалай өтемақы төлеу, куәлік</w:t>
            </w:r>
            <w:r>
              <w:br/>
            </w:r>
            <w:r>
              <w:rPr>
                <w:rFonts w:ascii="Times New Roman"/>
                <w:b w:val="false"/>
                <w:i w:val="false"/>
                <w:color w:val="000000"/>
                <w:sz w:val="20"/>
              </w:rPr>
              <w:t>
беру» мемлекеттік көрсетілетін</w:t>
            </w:r>
            <w:r>
              <w:br/>
            </w:r>
            <w:r>
              <w:rPr>
                <w:rFonts w:ascii="Times New Roman"/>
                <w:b w:val="false"/>
                <w:i w:val="false"/>
                <w:color w:val="000000"/>
                <w:sz w:val="20"/>
              </w:rPr>
              <w:t>
қызмет регламентіне 1 қосымша</w:t>
            </w:r>
          </w:p>
          <w:bookmarkEnd w:id="29"/>
        </w:tc>
      </w:tr>
    </w:tbl>
    <w:bookmarkStart w:name="z34" w:id="30"/>
    <w:p>
      <w:pPr>
        <w:spacing w:after="0"/>
        <w:ind w:left="0"/>
        <w:jc w:val="left"/>
      </w:pPr>
      <w:r>
        <w:rPr>
          <w:rFonts w:ascii="Times New Roman"/>
          <w:b/>
          <w:i w:val="false"/>
          <w:color w:val="000000"/>
        </w:rPr>
        <w:t xml:space="preserve"> 
Функционалдық өзара әрекеттесу диаграммасы</w:t>
      </w:r>
    </w:p>
    <w:bookmarkEnd w:id="30"/>
    <w:p>
      <w:pPr>
        <w:spacing w:after="0"/>
        <w:ind w:left="0"/>
        <w:jc w:val="both"/>
      </w:pPr>
      <w:r>
        <w:drawing>
          <wp:inline distT="0" distB="0" distL="0" distR="0">
            <wp:extent cx="7810500" cy="426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42672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35" w:id="31"/>
          <w:p>
            <w:pPr>
              <w:spacing w:after="20"/>
              <w:ind w:left="20"/>
              <w:jc w:val="both"/>
            </w:pPr>
            <w:r>
              <w:rPr>
                <w:rFonts w:ascii="Times New Roman"/>
                <w:b w:val="false"/>
                <w:i w:val="false"/>
                <w:color w:val="000000"/>
                <w:sz w:val="20"/>
              </w:rPr>
              <w:t>
«Семей ядролық сынақ</w:t>
            </w:r>
            <w:r>
              <w:br/>
            </w:r>
            <w:r>
              <w:rPr>
                <w:rFonts w:ascii="Times New Roman"/>
                <w:b w:val="false"/>
                <w:i w:val="false"/>
                <w:color w:val="000000"/>
                <w:sz w:val="20"/>
              </w:rPr>
              <w:t>
полигонындағы ядролық</w:t>
            </w:r>
            <w:r>
              <w:br/>
            </w:r>
            <w:r>
              <w:rPr>
                <w:rFonts w:ascii="Times New Roman"/>
                <w:b w:val="false"/>
                <w:i w:val="false"/>
                <w:color w:val="000000"/>
                <w:sz w:val="20"/>
              </w:rPr>
              <w:t>
сынақтардың салдарынан зардап</w:t>
            </w:r>
            <w:r>
              <w:br/>
            </w:r>
            <w:r>
              <w:rPr>
                <w:rFonts w:ascii="Times New Roman"/>
                <w:b w:val="false"/>
                <w:i w:val="false"/>
                <w:color w:val="000000"/>
                <w:sz w:val="20"/>
              </w:rPr>
              <w:t>
шеккен азаматтарды тіркеу және</w:t>
            </w:r>
            <w:r>
              <w:br/>
            </w:r>
            <w:r>
              <w:rPr>
                <w:rFonts w:ascii="Times New Roman"/>
                <w:b w:val="false"/>
                <w:i w:val="false"/>
                <w:color w:val="000000"/>
                <w:sz w:val="20"/>
              </w:rPr>
              <w:t>
есепке алу, біржолғы мемлекеттік</w:t>
            </w:r>
            <w:r>
              <w:br/>
            </w:r>
            <w:r>
              <w:rPr>
                <w:rFonts w:ascii="Times New Roman"/>
                <w:b w:val="false"/>
                <w:i w:val="false"/>
                <w:color w:val="000000"/>
                <w:sz w:val="20"/>
              </w:rPr>
              <w:t>
ақшалай өтемақы төлеу, куәлік</w:t>
            </w:r>
            <w:r>
              <w:br/>
            </w:r>
            <w:r>
              <w:rPr>
                <w:rFonts w:ascii="Times New Roman"/>
                <w:b w:val="false"/>
                <w:i w:val="false"/>
                <w:color w:val="000000"/>
                <w:sz w:val="20"/>
              </w:rPr>
              <w:t>
беру» мемлекеттік көрсетілетін</w:t>
            </w:r>
            <w:r>
              <w:br/>
            </w:r>
            <w:r>
              <w:rPr>
                <w:rFonts w:ascii="Times New Roman"/>
                <w:b w:val="false"/>
                <w:i w:val="false"/>
                <w:color w:val="000000"/>
                <w:sz w:val="20"/>
              </w:rPr>
              <w:t>
қызмет регламентіне 2 қосымша</w:t>
            </w:r>
          </w:p>
          <w:bookmarkEnd w:id="31"/>
        </w:tc>
      </w:tr>
    </w:tbl>
    <w:bookmarkStart w:name="z36" w:id="32"/>
    <w:p>
      <w:pPr>
        <w:spacing w:after="0"/>
        <w:ind w:left="0"/>
        <w:jc w:val="left"/>
      </w:pPr>
      <w:r>
        <w:rPr>
          <w:rFonts w:ascii="Times New Roman"/>
          <w:b/>
          <w:i w:val="false"/>
          <w:color w:val="000000"/>
        </w:rPr>
        <w:t xml:space="preserve"> 
Функционалдық өзара әрекеттесу диаграммасы</w:t>
      </w:r>
    </w:p>
    <w:bookmarkEnd w:id="32"/>
    <w:p>
      <w:pPr>
        <w:spacing w:after="0"/>
        <w:ind w:left="0"/>
        <w:jc w:val="both"/>
      </w:pPr>
      <w:r>
        <w:drawing>
          <wp:inline distT="0" distB="0" distL="0" distR="0">
            <wp:extent cx="5651500" cy="675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5651500" cy="67564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335" w:id="33"/>
          <w:p>
            <w:pPr>
              <w:spacing w:after="20"/>
              <w:ind w:left="20"/>
              <w:jc w:val="both"/>
            </w:pPr>
            <w:r>
              <w:rPr>
                <w:rFonts w:ascii="Times New Roman"/>
                <w:b w:val="false"/>
                <w:i w:val="false"/>
                <w:color w:val="000000"/>
                <w:sz w:val="20"/>
              </w:rPr>
              <w:t>
«Семей ядролық сынақ</w:t>
            </w:r>
            <w:r>
              <w:br/>
            </w:r>
            <w:r>
              <w:rPr>
                <w:rFonts w:ascii="Times New Roman"/>
                <w:b w:val="false"/>
                <w:i w:val="false"/>
                <w:color w:val="000000"/>
                <w:sz w:val="20"/>
              </w:rPr>
              <w:t>
полигонындағы ядролық</w:t>
            </w:r>
            <w:r>
              <w:br/>
            </w:r>
            <w:r>
              <w:rPr>
                <w:rFonts w:ascii="Times New Roman"/>
                <w:b w:val="false"/>
                <w:i w:val="false"/>
                <w:color w:val="000000"/>
                <w:sz w:val="20"/>
              </w:rPr>
              <w:t>
сынақтардың салдарынан</w:t>
            </w:r>
            <w:r>
              <w:br/>
            </w:r>
            <w:r>
              <w:rPr>
                <w:rFonts w:ascii="Times New Roman"/>
                <w:b w:val="false"/>
                <w:i w:val="false"/>
                <w:color w:val="000000"/>
                <w:sz w:val="20"/>
              </w:rPr>
              <w:t>
зардап шеккен азаматтарды</w:t>
            </w:r>
            <w:r>
              <w:br/>
            </w:r>
            <w:r>
              <w:rPr>
                <w:rFonts w:ascii="Times New Roman"/>
                <w:b w:val="false"/>
                <w:i w:val="false"/>
                <w:color w:val="000000"/>
                <w:sz w:val="20"/>
              </w:rPr>
              <w:t>
тіркеу және есепке алу,</w:t>
            </w:r>
            <w:r>
              <w:br/>
            </w:r>
            <w:r>
              <w:rPr>
                <w:rFonts w:ascii="Times New Roman"/>
                <w:b w:val="false"/>
                <w:i w:val="false"/>
                <w:color w:val="000000"/>
                <w:sz w:val="20"/>
              </w:rPr>
              <w:t>
біржолғы мемлекеттік ақшалай</w:t>
            </w:r>
            <w:r>
              <w:br/>
            </w:r>
            <w:r>
              <w:rPr>
                <w:rFonts w:ascii="Times New Roman"/>
                <w:b w:val="false"/>
                <w:i w:val="false"/>
                <w:color w:val="000000"/>
                <w:sz w:val="20"/>
              </w:rPr>
              <w:t>
өтемақы төлеу, куәлік беру»</w:t>
            </w:r>
            <w:r>
              <w:br/>
            </w:r>
            <w:r>
              <w:rPr>
                <w:rFonts w:ascii="Times New Roman"/>
                <w:b w:val="false"/>
                <w:i w:val="false"/>
                <w:color w:val="000000"/>
                <w:sz w:val="20"/>
              </w:rPr>
              <w:t>
мемлекеттік көрсетілетін қызмет</w:t>
            </w:r>
            <w:r>
              <w:br/>
            </w:r>
            <w:r>
              <w:rPr>
                <w:rFonts w:ascii="Times New Roman"/>
                <w:b w:val="false"/>
                <w:i w:val="false"/>
                <w:color w:val="000000"/>
                <w:sz w:val="20"/>
              </w:rPr>
              <w:t>
регламентіне 3 қосымша</w:t>
            </w:r>
          </w:p>
          <w:bookmarkEnd w:id="33"/>
        </w:tc>
      </w:tr>
    </w:tbl>
    <w:p>
      <w:pPr>
        <w:spacing w:after="0"/>
        <w:ind w:left="0"/>
        <w:jc w:val="left"/>
      </w:pPr>
      <w:r>
        <w:rPr>
          <w:rFonts w:ascii="Times New Roman"/>
          <w:b/>
          <w:i w:val="false"/>
          <w:color w:val="000000"/>
        </w:rPr>
        <w:t xml:space="preserve"> Мемлекеттік қызметтік көрсетудің бизнес-үрдістерінің анықтамалығы</w:t>
      </w:r>
    </w:p>
    <w:p>
      <w:pPr>
        <w:spacing w:after="0"/>
        <w:ind w:left="0"/>
        <w:jc w:val="both"/>
      </w:pPr>
      <w:r>
        <w:rPr>
          <w:rFonts w:ascii="Times New Roman"/>
          <w:b w:val="false"/>
          <w:i w:val="false"/>
          <w:color w:val="ff0000"/>
          <w:sz w:val="28"/>
        </w:rPr>
        <w:t xml:space="preserve">     Ескерту. Регламент 3-қосымшамен толықтырылды - Алматы қаласы әкімдігінің 28.10.2014 № 4/886 </w:t>
      </w:r>
      <w:r>
        <w:rPr>
          <w:rFonts w:ascii="Times New Roman"/>
          <w:b w:val="false"/>
          <w:i w:val="false"/>
          <w:color w:val="000000"/>
          <w:sz w:val="28"/>
        </w:rPr>
        <w:t>қаулысымен</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w:t>
      </w:r>
      <w:r>
        <w:br/>
      </w:r>
      <w:r>
        <w:rPr>
          <w:rFonts w:ascii="Times New Roman"/>
          <w:b w:val="false"/>
          <w:i w:val="false"/>
          <w:color w:val="000000"/>
          <w:sz w:val="28"/>
        </w:rPr>
        <w:t>
</w:t>
      </w:r>
      <w:r>
        <w:drawing>
          <wp:inline distT="0" distB="0" distL="0" distR="0">
            <wp:extent cx="7810500" cy="382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38227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37" w:id="34"/>
          <w:p>
            <w:pPr>
              <w:spacing w:after="20"/>
              <w:ind w:left="20"/>
              <w:jc w:val="both"/>
            </w:pPr>
            <w:r>
              <w:rPr>
                <w:rFonts w:ascii="Times New Roman"/>
                <w:b w:val="false"/>
                <w:i w:val="false"/>
                <w:color w:val="000000"/>
                <w:sz w:val="20"/>
              </w:rPr>
              <w:t>
Алматы қаласы әкімдігінің</w:t>
            </w:r>
            <w:r>
              <w:br/>
            </w:r>
            <w:r>
              <w:rPr>
                <w:rFonts w:ascii="Times New Roman"/>
                <w:b w:val="false"/>
                <w:i w:val="false"/>
                <w:color w:val="000000"/>
                <w:sz w:val="20"/>
              </w:rPr>
              <w:t>
2014 жылғы «11» сәуірдегі № 2/236</w:t>
            </w:r>
            <w:r>
              <w:br/>
            </w:r>
            <w:r>
              <w:rPr>
                <w:rFonts w:ascii="Times New Roman"/>
                <w:b w:val="false"/>
                <w:i w:val="false"/>
                <w:color w:val="000000"/>
                <w:sz w:val="20"/>
              </w:rPr>
              <w:t>
қаулысымен бекітілген</w:t>
            </w:r>
          </w:p>
          <w:bookmarkEnd w:id="34"/>
        </w:tc>
      </w:tr>
    </w:tbl>
    <w:bookmarkStart w:name="z38" w:id="35"/>
    <w:p>
      <w:pPr>
        <w:spacing w:after="0"/>
        <w:ind w:left="0"/>
        <w:jc w:val="left"/>
      </w:pPr>
      <w:r>
        <w:rPr>
          <w:rFonts w:ascii="Times New Roman"/>
          <w:b/>
          <w:i w:val="false"/>
          <w:color w:val="000000"/>
        </w:rPr>
        <w:t xml:space="preserve"> 
«Жұмыссыз азамматтарға анықтамалар беру» мемлекеттік көрсетілген қызмет регламенті</w:t>
      </w:r>
      <w:r>
        <w:br/>
      </w:r>
      <w:r>
        <w:rPr>
          <w:rFonts w:ascii="Times New Roman"/>
          <w:b/>
          <w:i w:val="false"/>
          <w:color w:val="000000"/>
        </w:rPr>
        <w:t>
</w:t>
      </w:r>
      <w:r>
        <w:rPr>
          <w:rFonts w:ascii="Times New Roman"/>
          <w:b/>
          <w:i w:val="false"/>
          <w:color w:val="000000"/>
        </w:rPr>
        <w:t>
1. Жалпы ережелер</w:t>
      </w:r>
    </w:p>
    <w:bookmarkEnd w:id="35"/>
    <w:p>
      <w:pPr>
        <w:spacing w:after="0"/>
        <w:ind w:left="0"/>
        <w:jc w:val="both"/>
      </w:pPr>
      <w:r>
        <w:rPr>
          <w:rFonts w:ascii="Times New Roman"/>
          <w:b w:val="false"/>
          <w:i w:val="false"/>
          <w:color w:val="000000"/>
          <w:sz w:val="28"/>
        </w:rPr>
        <w:t>      1. «Жұмыссыз азаматтарға анықтамалар беру» мемлекеттік көрсетілетін қызметі (бұдан әрі – мемлекеттік көрсетілетін қызмет) тұрақты мекенжайы бойынша Алматы қалалық Жұмыспен қамту және әлеуметтік бағдарламалар басқармасының аудандық бөлімдері (бұдан әрі – көрсетілген қызметті беруші) арқылы көрсетіледі.</w:t>
      </w:r>
      <w:r>
        <w:br/>
      </w:r>
      <w:r>
        <w:rPr>
          <w:rFonts w:ascii="Times New Roman"/>
          <w:b w:val="false"/>
          <w:i w:val="false"/>
          <w:color w:val="000000"/>
          <w:sz w:val="28"/>
        </w:rPr>
        <w:t>
      Өтініштерді қабылдау және мемлекеттік қызметті көрсету және нәтижелері:</w:t>
      </w:r>
      <w:r>
        <w:br/>
      </w:r>
      <w:r>
        <w:rPr>
          <w:rFonts w:ascii="Times New Roman"/>
          <w:b w:val="false"/>
          <w:i w:val="false"/>
          <w:color w:val="000000"/>
          <w:sz w:val="28"/>
        </w:rPr>
        <w:t>
      1) көрсетілген қызмет беруші;</w:t>
      </w:r>
      <w:r>
        <w:br/>
      </w:r>
      <w:r>
        <w:rPr>
          <w:rFonts w:ascii="Times New Roman"/>
          <w:b w:val="false"/>
          <w:i w:val="false"/>
          <w:color w:val="000000"/>
          <w:sz w:val="28"/>
        </w:rPr>
        <w:t>
      2) Қазақстан Республикасы Көлік және коммуникация министрлігі Мемлекеттік қызметтерді автоматтандыруды бақылау және халыққа қызмет көрсету орталықтарының қызметін үйлестіру комитетінің «Халыққа қызмет көрсету орталығы» шаруашылық жүргізу құқығындағы республикалық мемлекеттік кәсіпорны (бұдан әрі – ХҚО);</w:t>
      </w:r>
      <w:r>
        <w:br/>
      </w:r>
      <w:r>
        <w:rPr>
          <w:rFonts w:ascii="Times New Roman"/>
          <w:b w:val="false"/>
          <w:i w:val="false"/>
          <w:color w:val="000000"/>
          <w:sz w:val="28"/>
        </w:rPr>
        <w:t>
      3) www.egov.kz «электрондық үкімет» веб-порталы (бұдан әрі – портал) арқылы жүзеге асырылады.</w:t>
      </w:r>
      <w:r>
        <w:br/>
      </w:r>
      <w:r>
        <w:rPr>
          <w:rFonts w:ascii="Times New Roman"/>
          <w:b w:val="false"/>
          <w:i w:val="false"/>
          <w:color w:val="000000"/>
          <w:sz w:val="28"/>
        </w:rPr>
        <w:t>
      2. Мемлекеттік көрсетілетін қызметі: электронды (ішінара автоматтандырылған) және (немесе) қағаз түрінде көрсетіледі.</w:t>
      </w:r>
      <w:r>
        <w:br/>
      </w:r>
      <w:r>
        <w:rPr>
          <w:rFonts w:ascii="Times New Roman"/>
          <w:b w:val="false"/>
          <w:i w:val="false"/>
          <w:color w:val="000000"/>
          <w:sz w:val="28"/>
        </w:rPr>
        <w:t>
      3. Мемлекеттік көрсетілетін қызметтің нәтижесі - жұмыссыз азаматтарды жұмыссыз ретінде есепке тіркелгені туралы анықтама (бұдан әрі- анықтама).</w:t>
      </w:r>
      <w:r>
        <w:br/>
      </w:r>
      <w:r>
        <w:rPr>
          <w:rFonts w:ascii="Times New Roman"/>
          <w:b w:val="false"/>
          <w:i w:val="false"/>
          <w:color w:val="000000"/>
          <w:sz w:val="28"/>
        </w:rPr>
        <w:t>
 </w:t>
      </w:r>
    </w:p>
    <w:bookmarkStart w:name="z41" w:id="36"/>
    <w:p>
      <w:pPr>
        <w:spacing w:after="0"/>
        <w:ind w:left="0"/>
        <w:jc w:val="left"/>
      </w:pPr>
      <w:r>
        <w:rPr>
          <w:rFonts w:ascii="Times New Roman"/>
          <w:b/>
          <w:i w:val="false"/>
          <w:color w:val="000000"/>
        </w:rPr>
        <w:t xml:space="preserve"> 
2. Мемлекеттік көрсетілген қызметті берушінің мемлекеттік қызметті көрсету барысында құрылымдық бөлімшелердің (қызметкерлердің) жүргізу ретін сипаттау</w:t>
      </w:r>
    </w:p>
    <w:bookmarkEnd w:id="36"/>
    <w:bookmarkStart w:name="z42" w:id="37"/>
    <w:p>
      <w:pPr>
        <w:spacing w:after="0"/>
        <w:ind w:left="0"/>
        <w:jc w:val="both"/>
      </w:pPr>
      <w:r>
        <w:rPr>
          <w:rFonts w:ascii="Times New Roman"/>
          <w:b w:val="false"/>
          <w:i w:val="false"/>
          <w:color w:val="000000"/>
          <w:sz w:val="28"/>
        </w:rPr>
        <w:t>
      4. Мемлекеттік қызмет көрсету бойынша процедураның басталуы үшін негіздеме Қазақстан Республикасы Үкіметінің 2014 жылғы 11 наурыздағы № 217 қаулысымен бекітілген (бұдан әрі - Стандарт) «Жұмыссыз азаматтарға анықтамалар беру» мемлекеттік қызмет Стандартының </w:t>
      </w:r>
      <w:r>
        <w:rPr>
          <w:rFonts w:ascii="Times New Roman"/>
          <w:b w:val="false"/>
          <w:i w:val="false"/>
          <w:color w:val="000000"/>
          <w:sz w:val="28"/>
        </w:rPr>
        <w:t>9 тармағында</w:t>
      </w:r>
      <w:r>
        <w:rPr>
          <w:rFonts w:ascii="Times New Roman"/>
          <w:b w:val="false"/>
          <w:i w:val="false"/>
          <w:color w:val="000000"/>
          <w:sz w:val="28"/>
        </w:rPr>
        <w:t xml:space="preserve"> қарастырылған көрсетілген қызмет берушінің қызмет алушыдан мемлекеттік қызметті көрсету үшін қажетті құжаттарды алу немесе қызмет алушының электрондық сұрауы болып табылады.</w:t>
      </w:r>
      <w:r>
        <w:br/>
      </w:r>
      <w:r>
        <w:rPr>
          <w:rFonts w:ascii="Times New Roman"/>
          <w:b w:val="false"/>
          <w:i w:val="false"/>
          <w:color w:val="000000"/>
          <w:sz w:val="28"/>
        </w:rPr>
        <w:t>
      5. Мемлекеттік қызмет көрсету кезіндегі кіріс құрамының процедуралары (әрекет):</w:t>
      </w:r>
      <w:r>
        <w:br/>
      </w:r>
      <w:r>
        <w:rPr>
          <w:rFonts w:ascii="Times New Roman"/>
          <w:b w:val="false"/>
          <w:i w:val="false"/>
          <w:color w:val="000000"/>
          <w:sz w:val="28"/>
        </w:rPr>
        <w:t>
      1) көрсетілетін қызмет беруші маманның немесе ХҚО-ғының қызметкерлерінің құжатты қабылдауы;</w:t>
      </w:r>
      <w:r>
        <w:br/>
      </w:r>
      <w:r>
        <w:rPr>
          <w:rFonts w:ascii="Times New Roman"/>
          <w:b w:val="false"/>
          <w:i w:val="false"/>
          <w:color w:val="000000"/>
          <w:sz w:val="28"/>
        </w:rPr>
        <w:t>
      2) Қазақстан Республикасы заңдарында қарастырылмаған жағдайда, ақпаратты қолдану үшін, ақпараттық жүйеде көрсетілген құжаттарды қабылдаған маманның көрсетілген қызмет берушіден көрсетілген қызмет алушының өз еркімен қағаз түрінде заңды түрде қорғалатын құпиясы;</w:t>
      </w:r>
      <w:r>
        <w:br/>
      </w:r>
      <w:r>
        <w:rPr>
          <w:rFonts w:ascii="Times New Roman"/>
          <w:b w:val="false"/>
          <w:i w:val="false"/>
          <w:color w:val="000000"/>
          <w:sz w:val="28"/>
        </w:rPr>
        <w:t>
      3) сұранысты жолдау және құжаттарды алу үшін ақпаратты тиісті мемлекеттік ақпараттық жүйелерден портал арқылы электрондық цифрлық қолтаңбасымен (бұдан әрі – ЭЦҚ) куәландырылған электрондық құжаттар нысанында алады;</w:t>
      </w:r>
      <w:r>
        <w:br/>
      </w:r>
      <w:r>
        <w:rPr>
          <w:rFonts w:ascii="Times New Roman"/>
          <w:b w:val="false"/>
          <w:i w:val="false"/>
          <w:color w:val="000000"/>
          <w:sz w:val="28"/>
        </w:rPr>
        <w:t>
      4) қызметті берушінің маманының мемлекеттік қызметті көрсету нәтижесін тіркеуі;</w:t>
      </w:r>
      <w:r>
        <w:br/>
      </w:r>
      <w:r>
        <w:rPr>
          <w:rFonts w:ascii="Times New Roman"/>
          <w:b w:val="false"/>
          <w:i w:val="false"/>
          <w:color w:val="000000"/>
          <w:sz w:val="28"/>
        </w:rPr>
        <w:t>
      5) мемлекеттік қызметтік қызметті көрсету немесе ХҚО-ның қызметкері беру қортындысы.</w:t>
      </w:r>
      <w:r>
        <w:br/>
      </w:r>
      <w:r>
        <w:rPr>
          <w:rFonts w:ascii="Times New Roman"/>
          <w:b w:val="false"/>
          <w:i w:val="false"/>
          <w:color w:val="000000"/>
          <w:sz w:val="28"/>
        </w:rPr>
        <w:t>
 </w:t>
      </w:r>
    </w:p>
    <w:bookmarkEnd w:id="37"/>
    <w:bookmarkStart w:name="z43" w:id="38"/>
    <w:p>
      <w:pPr>
        <w:spacing w:after="0"/>
        <w:ind w:left="0"/>
        <w:jc w:val="left"/>
      </w:pPr>
      <w:r>
        <w:rPr>
          <w:rFonts w:ascii="Times New Roman"/>
          <w:b/>
          <w:i w:val="false"/>
          <w:color w:val="000000"/>
        </w:rPr>
        <w:t xml:space="preserve"> 
3. Мемлекеттік көрсетілетін қызметті берушінің мемлекеттік қызметті көрсету барысында құрылымдық бөлімшелердің (қызметкерлердің) өзара қарым-қатынаста болу ретін сипаттау</w:t>
      </w:r>
    </w:p>
    <w:bookmarkEnd w:id="38"/>
    <w:bookmarkStart w:name="z44" w:id="39"/>
    <w:p>
      <w:pPr>
        <w:spacing w:after="0"/>
        <w:ind w:left="0"/>
        <w:jc w:val="both"/>
      </w:pPr>
      <w:r>
        <w:rPr>
          <w:rFonts w:ascii="Times New Roman"/>
          <w:b w:val="false"/>
          <w:i w:val="false"/>
          <w:color w:val="000000"/>
          <w:sz w:val="28"/>
        </w:rPr>
        <w:t>
      6. Мемлекеттік қызмет көрсету процесінде қатысушы қызмет беруші құрылымдық бөлімшелерінің тізбесі:</w:t>
      </w:r>
      <w:r>
        <w:br/>
      </w:r>
      <w:r>
        <w:rPr>
          <w:rFonts w:ascii="Times New Roman"/>
          <w:b w:val="false"/>
          <w:i w:val="false"/>
          <w:color w:val="000000"/>
          <w:sz w:val="28"/>
        </w:rPr>
        <w:t>
      1) көрсетілетін қызмет берушінің маманы;</w:t>
      </w:r>
      <w:r>
        <w:br/>
      </w:r>
      <w:r>
        <w:rPr>
          <w:rFonts w:ascii="Times New Roman"/>
          <w:b w:val="false"/>
          <w:i w:val="false"/>
          <w:color w:val="000000"/>
          <w:sz w:val="28"/>
        </w:rPr>
        <w:t>
      2) көрсетілетін қызмет берушінің басшысы.</w:t>
      </w:r>
      <w:r>
        <w:br/>
      </w:r>
      <w:r>
        <w:rPr>
          <w:rFonts w:ascii="Times New Roman"/>
          <w:b w:val="false"/>
          <w:i w:val="false"/>
          <w:color w:val="000000"/>
          <w:sz w:val="28"/>
        </w:rPr>
        <w:t>
      7. Көрсетілетін қызмет берушілер (әрекетті) құрылымдық бөлімшелердің (қызметкерлер) арасында реттілік тәртібін сипаттау:</w:t>
      </w:r>
      <w:r>
        <w:br/>
      </w:r>
      <w:r>
        <w:rPr>
          <w:rFonts w:ascii="Times New Roman"/>
          <w:b w:val="false"/>
          <w:i w:val="false"/>
          <w:color w:val="000000"/>
          <w:sz w:val="28"/>
        </w:rPr>
        <w:t>
      1) мемлекеттік көрсетілетін қызмет алушы қызмет берушінің маманына қажетті құжаттарды, келісімді жазбаша түрде ұсынады;</w:t>
      </w:r>
      <w:r>
        <w:br/>
      </w:r>
      <w:r>
        <w:rPr>
          <w:rFonts w:ascii="Times New Roman"/>
          <w:b w:val="false"/>
          <w:i w:val="false"/>
          <w:color w:val="000000"/>
          <w:sz w:val="28"/>
        </w:rPr>
        <w:t>
      2) көрсетілетін қызмет беруші маманы сұранысты (қызмет алушының ЖИН нөмірі) мемлекеттік ақпараттық жүйелер порталына жібереді;</w:t>
      </w:r>
      <w:r>
        <w:br/>
      </w:r>
      <w:r>
        <w:rPr>
          <w:rFonts w:ascii="Times New Roman"/>
          <w:b w:val="false"/>
          <w:i w:val="false"/>
          <w:color w:val="000000"/>
          <w:sz w:val="28"/>
        </w:rPr>
        <w:t>
      3) көрсетілетін қызмет берушінің маманы жұмыссыз ретінде тіркелгені туралы анықтаманы тексеру үшін береді, содан кейін құжаттың түпнұсқасы көрсетілетін қызметті алушыға қайтарылады;</w:t>
      </w:r>
      <w:r>
        <w:br/>
      </w:r>
      <w:r>
        <w:rPr>
          <w:rFonts w:ascii="Times New Roman"/>
          <w:b w:val="false"/>
          <w:i w:val="false"/>
          <w:color w:val="000000"/>
          <w:sz w:val="28"/>
        </w:rPr>
        <w:t>
      4) қызмет алушының басшысы анықтамаға қол қояды және шығыс хат-хабарлар журналында тіркеу үшін жұмыс берушінің маманына беріледі;</w:t>
      </w:r>
      <w:r>
        <w:br/>
      </w:r>
      <w:r>
        <w:rPr>
          <w:rFonts w:ascii="Times New Roman"/>
          <w:b w:val="false"/>
          <w:i w:val="false"/>
          <w:color w:val="000000"/>
          <w:sz w:val="28"/>
        </w:rPr>
        <w:t>
      5) көрсетілген қызмет беруші маман дайын анықтаманы көрсетілген қызмет алушыға береді.</w:t>
      </w:r>
      <w:r>
        <w:br/>
      </w:r>
      <w:r>
        <w:rPr>
          <w:rFonts w:ascii="Times New Roman"/>
          <w:b w:val="false"/>
          <w:i w:val="false"/>
          <w:color w:val="000000"/>
          <w:sz w:val="28"/>
        </w:rPr>
        <w:t>
      8. Мемлекеттік көрсетілетін қызметті көрсету және нәтижелерді беру Қазақстан Республикасының еңбек заңнамасына сәйкес </w:t>
      </w:r>
      <w:r>
        <w:rPr>
          <w:rFonts w:ascii="Times New Roman"/>
          <w:b w:val="false"/>
          <w:i w:val="false"/>
          <w:color w:val="000000"/>
          <w:sz w:val="28"/>
        </w:rPr>
        <w:t>демалыс</w:t>
      </w:r>
      <w:r>
        <w:rPr>
          <w:rFonts w:ascii="Times New Roman"/>
          <w:b w:val="false"/>
          <w:i w:val="false"/>
          <w:color w:val="000000"/>
          <w:sz w:val="28"/>
        </w:rPr>
        <w:t xml:space="preserve"> және </w:t>
      </w:r>
      <w:r>
        <w:rPr>
          <w:rFonts w:ascii="Times New Roman"/>
          <w:b w:val="false"/>
          <w:i w:val="false"/>
          <w:color w:val="000000"/>
          <w:sz w:val="28"/>
        </w:rPr>
        <w:t>мереке күндерінен</w:t>
      </w:r>
      <w:r>
        <w:rPr>
          <w:rFonts w:ascii="Times New Roman"/>
          <w:b w:val="false"/>
          <w:i w:val="false"/>
          <w:color w:val="000000"/>
          <w:sz w:val="28"/>
        </w:rPr>
        <w:t xml:space="preserve"> басқа, дүйсенбіден бастап жұманы қоса алғанда, жұмыс кестесіне сәйкес түскі үзіліссіз сағ. 13.00-тен 14.00 сағатқа дейін, сағат 9.00-ден 18.00-ге дейін жүргізіледі.</w:t>
      </w:r>
      <w:r>
        <w:br/>
      </w:r>
      <w:r>
        <w:rPr>
          <w:rFonts w:ascii="Times New Roman"/>
          <w:b w:val="false"/>
          <w:i w:val="false"/>
          <w:color w:val="000000"/>
          <w:sz w:val="28"/>
        </w:rPr>
        <w:t>
      Мемлекеттік көрсетілетін қызмет алдын ала жазылусыз және жеделдетіп қызмет көрсетусіз кезек тәртібінде жүзеге асырылады.</w:t>
      </w:r>
      <w:r>
        <w:br/>
      </w:r>
      <w:r>
        <w:rPr>
          <w:rFonts w:ascii="Times New Roman"/>
          <w:b w:val="false"/>
          <w:i w:val="false"/>
          <w:color w:val="000000"/>
          <w:sz w:val="28"/>
        </w:rPr>
        <w:t>
      9. Мемлекеттік көрсетілетін қызметті көрсету уақыты:</w:t>
      </w:r>
      <w:r>
        <w:br/>
      </w:r>
      <w:r>
        <w:rPr>
          <w:rFonts w:ascii="Times New Roman"/>
          <w:b w:val="false"/>
          <w:i w:val="false"/>
          <w:color w:val="000000"/>
          <w:sz w:val="28"/>
        </w:rPr>
        <w:t>
      1) алғанға дейін құжаттардың топтамасын тапсыру үшін күтудің рұқсат етілген ең ұзақ уақыты 10 минуттан асырмай есептегенде, кезектегі адамдардың санына байланысты болады және порталға жүгінген кезде – бір көрсетілетін қызметті алушыға 15 минуттан аспайды;</w:t>
      </w:r>
      <w:r>
        <w:br/>
      </w:r>
      <w:r>
        <w:rPr>
          <w:rFonts w:ascii="Times New Roman"/>
          <w:b w:val="false"/>
          <w:i w:val="false"/>
          <w:color w:val="000000"/>
          <w:sz w:val="28"/>
        </w:rPr>
        <w:t>
      ХҚО және портал арқылы – 15 минут;</w:t>
      </w:r>
      <w:r>
        <w:br/>
      </w:r>
      <w:r>
        <w:rPr>
          <w:rFonts w:ascii="Times New Roman"/>
          <w:b w:val="false"/>
          <w:i w:val="false"/>
          <w:color w:val="000000"/>
          <w:sz w:val="28"/>
        </w:rPr>
        <w:t>
      2) көрсетілетін қызметті алушыға қызмет көрсетудің рұқсат етілген ең ұзақ уақыты – 10 минуттан аспайды және порталға жүгінген кезде – 15 минуттан аспайды.</w:t>
      </w:r>
      <w:r>
        <w:br/>
      </w:r>
      <w:r>
        <w:rPr>
          <w:rFonts w:ascii="Times New Roman"/>
          <w:b w:val="false"/>
          <w:i w:val="false"/>
          <w:color w:val="000000"/>
          <w:sz w:val="28"/>
        </w:rPr>
        <w:t>
      3) көрсетілетін қызметті алушыға қызмет көрсетудің рұқсат етілген ең ұзақ уақыты – 10 минуттан аспайды және порталға жүгінген кезде – 15 минуттан аспайды.</w:t>
      </w:r>
      <w:r>
        <w:br/>
      </w:r>
      <w:r>
        <w:rPr>
          <w:rFonts w:ascii="Times New Roman"/>
          <w:b w:val="false"/>
          <w:i w:val="false"/>
          <w:color w:val="000000"/>
          <w:sz w:val="28"/>
        </w:rPr>
        <w:t>
      Мемлекеттік қызмет тегін көрсетіледі.</w:t>
      </w:r>
      <w:r>
        <w:br/>
      </w:r>
      <w:r>
        <w:rPr>
          <w:rFonts w:ascii="Times New Roman"/>
          <w:b w:val="false"/>
          <w:i w:val="false"/>
          <w:color w:val="000000"/>
          <w:sz w:val="28"/>
        </w:rPr>
        <w:t>
      10. Маман мен көрсетілетін қызмет алушының реттілік ресімі графикалық түрде блок-схема ретінде қазіргі Регламенттің </w:t>
      </w:r>
      <w:r>
        <w:rPr>
          <w:rFonts w:ascii="Times New Roman"/>
          <w:b w:val="false"/>
          <w:i w:val="false"/>
          <w:color w:val="000000"/>
          <w:sz w:val="28"/>
        </w:rPr>
        <w:t>1 қосымшасында</w:t>
      </w:r>
      <w:r>
        <w:rPr>
          <w:rFonts w:ascii="Times New Roman"/>
          <w:b w:val="false"/>
          <w:i w:val="false"/>
          <w:color w:val="000000"/>
          <w:sz w:val="28"/>
        </w:rPr>
        <w:t xml:space="preserve"> сипатталған.</w:t>
      </w:r>
      <w:r>
        <w:br/>
      </w:r>
      <w:r>
        <w:rPr>
          <w:rFonts w:ascii="Times New Roman"/>
          <w:b w:val="false"/>
          <w:i w:val="false"/>
          <w:color w:val="000000"/>
          <w:sz w:val="28"/>
        </w:rPr>
        <w:t>
 </w:t>
      </w:r>
    </w:p>
    <w:bookmarkEnd w:id="39"/>
    <w:bookmarkStart w:name="z45" w:id="40"/>
    <w:p>
      <w:pPr>
        <w:spacing w:after="0"/>
        <w:ind w:left="0"/>
        <w:jc w:val="left"/>
      </w:pPr>
      <w:r>
        <w:rPr>
          <w:rFonts w:ascii="Times New Roman"/>
          <w:b/>
          <w:i w:val="false"/>
          <w:color w:val="000000"/>
        </w:rPr>
        <w:t xml:space="preserve"> 
4. Қызметті берушілердің халыққа қызмет көрсету орталығымен және портал арқылы, оның ішінде ақпараттық жүйе арқылы мемлекеттік қызметті көрсету барысын сипаттау</w:t>
      </w:r>
    </w:p>
    <w:bookmarkEnd w:id="40"/>
    <w:bookmarkStart w:name="z46" w:id="41"/>
    <w:p>
      <w:pPr>
        <w:spacing w:after="0"/>
        <w:ind w:left="0"/>
        <w:jc w:val="both"/>
      </w:pPr>
      <w:r>
        <w:rPr>
          <w:rFonts w:ascii="Times New Roman"/>
          <w:b w:val="false"/>
          <w:i w:val="false"/>
          <w:color w:val="000000"/>
          <w:sz w:val="28"/>
        </w:rPr>
        <w:t>
      11. ХҚО–нда құжаттарды қабылдау және нәтижелерді беру Қазақстан Республикасының еңбек заңнамасына сәйкес </w:t>
      </w:r>
      <w:r>
        <w:rPr>
          <w:rFonts w:ascii="Times New Roman"/>
          <w:b w:val="false"/>
          <w:i w:val="false"/>
          <w:color w:val="000000"/>
          <w:sz w:val="28"/>
        </w:rPr>
        <w:t>демалыс</w:t>
      </w:r>
      <w:r>
        <w:rPr>
          <w:rFonts w:ascii="Times New Roman"/>
          <w:b w:val="false"/>
          <w:i w:val="false"/>
          <w:color w:val="000000"/>
          <w:sz w:val="28"/>
        </w:rPr>
        <w:t xml:space="preserve"> және </w:t>
      </w:r>
      <w:r>
        <w:rPr>
          <w:rFonts w:ascii="Times New Roman"/>
          <w:b w:val="false"/>
          <w:i w:val="false"/>
          <w:color w:val="000000"/>
          <w:sz w:val="28"/>
        </w:rPr>
        <w:t>мереке күндерінен</w:t>
      </w:r>
      <w:r>
        <w:rPr>
          <w:rFonts w:ascii="Times New Roman"/>
          <w:b w:val="false"/>
          <w:i w:val="false"/>
          <w:color w:val="000000"/>
          <w:sz w:val="28"/>
        </w:rPr>
        <w:t xml:space="preserve"> басқа, дүйсенбіден бастап сенбіні қоса алғанда, жұмыс кестесіне сәйкес түскі үзіліссіз сағат 9.00-ден 20.00-ге дейін жүзеге асырылады.</w:t>
      </w:r>
      <w:r>
        <w:br/>
      </w:r>
      <w:r>
        <w:rPr>
          <w:rFonts w:ascii="Times New Roman"/>
          <w:b w:val="false"/>
          <w:i w:val="false"/>
          <w:color w:val="000000"/>
          <w:sz w:val="28"/>
        </w:rPr>
        <w:t>
      Қабылдау алдын ала жазылусыз және жеделдетіп қызмет көрсетусіз, «электрондық кезек» тәртібінде жүзеге асырылады. Көрсетілетін қызметті алушының қалауы бойынша портал арқылы электрондық кезекті «броньдауға» болады;</w:t>
      </w:r>
      <w:r>
        <w:br/>
      </w:r>
      <w:r>
        <w:rPr>
          <w:rFonts w:ascii="Times New Roman"/>
          <w:b w:val="false"/>
          <w:i w:val="false"/>
          <w:color w:val="000000"/>
          <w:sz w:val="28"/>
        </w:rPr>
        <w:t>
      ХҚО-ғы арқылы мемлекеттік қызмет көрсетілетін қызметті алушыға:</w:t>
      </w:r>
      <w:r>
        <w:br/>
      </w:r>
      <w:r>
        <w:rPr>
          <w:rFonts w:ascii="Times New Roman"/>
          <w:b w:val="false"/>
          <w:i w:val="false"/>
          <w:color w:val="000000"/>
          <w:sz w:val="28"/>
        </w:rPr>
        <w:t>
      1) тіркеу күні;</w:t>
      </w:r>
      <w:r>
        <w:br/>
      </w:r>
      <w:r>
        <w:rPr>
          <w:rFonts w:ascii="Times New Roman"/>
          <w:b w:val="false"/>
          <w:i w:val="false"/>
          <w:color w:val="000000"/>
          <w:sz w:val="28"/>
        </w:rPr>
        <w:t>
      2) мемлекеттік қызметті алу күні;</w:t>
      </w:r>
      <w:r>
        <w:br/>
      </w:r>
      <w:r>
        <w:rPr>
          <w:rFonts w:ascii="Times New Roman"/>
          <w:b w:val="false"/>
          <w:i w:val="false"/>
          <w:color w:val="000000"/>
          <w:sz w:val="28"/>
        </w:rPr>
        <w:t>
      3) құжатты қабылдаған ХҚО-ғы қызметкерлердің аты-жөні, тегі көрсетілген қолхат беріледі.</w:t>
      </w:r>
      <w:r>
        <w:br/>
      </w:r>
      <w:r>
        <w:rPr>
          <w:rFonts w:ascii="Times New Roman"/>
          <w:b w:val="false"/>
          <w:i w:val="false"/>
          <w:color w:val="000000"/>
          <w:sz w:val="28"/>
        </w:rPr>
        <w:t>
      Көрсетілетін қызметті беруші, ХҚО мемлекеттік қызмет көрсету кезінде, егер Қазақстан Республикасының заңдарында өзгеше көзделмесе, ақпараттық жүйелерде қамтылған, заңмен қорғалатын құпияны құрайтын мәліметтерді пайдалануға көрсетілетін қызметті алушының жазбаша келісімін алады.</w:t>
      </w:r>
      <w:r>
        <w:br/>
      </w:r>
      <w:r>
        <w:rPr>
          <w:rFonts w:ascii="Times New Roman"/>
          <w:b w:val="false"/>
          <w:i w:val="false"/>
          <w:color w:val="000000"/>
          <w:sz w:val="28"/>
        </w:rPr>
        <w:t>
      Мемлекеттік ақпараттық жүйелерде қамтылған жеке басын куәландыратын құжат туралы мәліметтерді көрсетілетін қызметті беруші немесе ХҚО тиісті мемлекеттік ақпараттық жүйелерден портал арқылы уәкілетті лауазымды адамдардың электрондық цифрлық қолтаңбасымен (бұдан әрі – ЭЦҚ) куәландырылған электрондық құжаттар нысанында алады.</w:t>
      </w:r>
      <w:r>
        <w:br/>
      </w:r>
      <w:r>
        <w:rPr>
          <w:rFonts w:ascii="Times New Roman"/>
          <w:b w:val="false"/>
          <w:i w:val="false"/>
          <w:color w:val="000000"/>
          <w:sz w:val="28"/>
        </w:rPr>
        <w:t>
      Салыстырып тексеру үшін құжаттың түпнұсқасы беріледі, содан кейін құжаттың түпнұсқасы көрсетілетін қызметті алушыға қайтарылады.</w:t>
      </w:r>
      <w:r>
        <w:br/>
      </w:r>
      <w:r>
        <w:rPr>
          <w:rFonts w:ascii="Times New Roman"/>
          <w:b w:val="false"/>
          <w:i w:val="false"/>
          <w:color w:val="000000"/>
          <w:sz w:val="28"/>
        </w:rPr>
        <w:t>
      Көрсетілетін қызметті алушы осы мемлекеттік көрсетілетін қызмет стандартының </w:t>
      </w:r>
      <w:r>
        <w:rPr>
          <w:rFonts w:ascii="Times New Roman"/>
          <w:b w:val="false"/>
          <w:i w:val="false"/>
          <w:color w:val="000000"/>
          <w:sz w:val="28"/>
        </w:rPr>
        <w:t>9 тармағында</w:t>
      </w:r>
      <w:r>
        <w:rPr>
          <w:rFonts w:ascii="Times New Roman"/>
          <w:b w:val="false"/>
          <w:i w:val="false"/>
          <w:color w:val="000000"/>
          <w:sz w:val="28"/>
        </w:rPr>
        <w:t xml:space="preserve"> көзделген тізбеге сәйкес құжаттардың толық топтамасын ұсынбаған жағдайда, ХҚО қызметкері құжаттарды қабылдаудан бас тарту туралы қолхат береді.</w:t>
      </w:r>
      <w:r>
        <w:br/>
      </w:r>
      <w:r>
        <w:rPr>
          <w:rFonts w:ascii="Times New Roman"/>
          <w:b w:val="false"/>
          <w:i w:val="false"/>
          <w:color w:val="000000"/>
          <w:sz w:val="28"/>
        </w:rPr>
        <w:t>
      Денсаулық жағдайына байланысты ХҚО-ға өзі баруға мүмкіндігі жоқ көрсетілетін қызметті алушылардың мемлекеттік қызмет көрсетуге қажетті құжаттарын қабылдауды ХҚО қызметкері көрсетілетін қызметті алушының тұрғылықты жеріне барып, жүргізеді.</w:t>
      </w:r>
      <w:r>
        <w:br/>
      </w:r>
      <w:r>
        <w:rPr>
          <w:rFonts w:ascii="Times New Roman"/>
          <w:b w:val="false"/>
          <w:i w:val="false"/>
          <w:color w:val="000000"/>
          <w:sz w:val="28"/>
        </w:rPr>
        <w:t>
      12. Көрсетілетін қызметті алушының ЭЦҚ-сы болған жағдайда, портал арқылы электрондық нысанда мемлекеттік көрсетілетін қызметті алуға мүмкіндігі бар.</w:t>
      </w:r>
      <w:r>
        <w:br/>
      </w:r>
      <w:r>
        <w:rPr>
          <w:rFonts w:ascii="Times New Roman"/>
          <w:b w:val="false"/>
          <w:i w:val="false"/>
          <w:color w:val="000000"/>
          <w:sz w:val="28"/>
        </w:rPr>
        <w:t>
      Көрсетілетін қызметті алушы барлық қажетті құжаттарды тапсырған кезде:</w:t>
      </w:r>
      <w:r>
        <w:br/>
      </w:r>
      <w:r>
        <w:rPr>
          <w:rFonts w:ascii="Times New Roman"/>
          <w:b w:val="false"/>
          <w:i w:val="false"/>
          <w:color w:val="000000"/>
          <w:sz w:val="28"/>
        </w:rPr>
        <w:t>
      1) көрсетілетін қызметті алушының ЭЦҚ-сымен куәландырылған электрондық құжат нысанындағы өтініші.</w:t>
      </w:r>
      <w:r>
        <w:br/>
      </w:r>
      <w:r>
        <w:rPr>
          <w:rFonts w:ascii="Times New Roman"/>
          <w:b w:val="false"/>
          <w:i w:val="false"/>
          <w:color w:val="000000"/>
          <w:sz w:val="28"/>
        </w:rPr>
        <w:t>
      Портал арқылы – көрсетілетін қызметті алушының «жеке кабинетінде» қабылданғаны туралы жүзеге асырылады.</w:t>
      </w:r>
      <w:r>
        <w:br/>
      </w:r>
      <w:r>
        <w:rPr>
          <w:rFonts w:ascii="Times New Roman"/>
          <w:b w:val="false"/>
          <w:i w:val="false"/>
          <w:color w:val="000000"/>
          <w:sz w:val="28"/>
        </w:rPr>
        <w:t>
      Көрсетілетін қызметті берушіде көрсетілетін қызметті алушының дербес деректері автоматтандырылған ақпараттық жүйеге жауапты адамның ЭЦҚ-сымен куәландырылған электрондық құжат нысанында енгізіледі.</w:t>
      </w:r>
      <w:r>
        <w:br/>
      </w:r>
      <w:r>
        <w:rPr>
          <w:rFonts w:ascii="Times New Roman"/>
          <w:b w:val="false"/>
          <w:i w:val="false"/>
          <w:color w:val="000000"/>
          <w:sz w:val="28"/>
        </w:rPr>
        <w:t>
      Қызмет алушы «жеке кабинетінде» мемлекеттік көрсетілетін қызметтің нәтижесін алатын күні көрсетіле отырып, мемлекеттік қызмет көрсету үшін сұрау салудың қабылданғаны туралы мәртебе көрінеді.</w:t>
      </w:r>
      <w:r>
        <w:br/>
      </w:r>
      <w:r>
        <w:rPr>
          <w:rFonts w:ascii="Times New Roman"/>
          <w:b w:val="false"/>
          <w:i w:val="false"/>
          <w:color w:val="000000"/>
          <w:sz w:val="28"/>
        </w:rPr>
        <w:t>
      Көрсетілетін қызметті берушінің және көрсетілетін қызметті алушының өтініш беру және рәсімдер (іс-қимылдар) реттілігі тәртібінің сипаттамасы:</w:t>
      </w:r>
      <w:r>
        <w:br/>
      </w:r>
      <w:r>
        <w:rPr>
          <w:rFonts w:ascii="Times New Roman"/>
          <w:b w:val="false"/>
          <w:i w:val="false"/>
          <w:color w:val="000000"/>
          <w:sz w:val="28"/>
        </w:rPr>
        <w:t>
      1) көрсетілетін қызметті алушы өзінің ЭЦҚ тіркеу куәлігінің көмегімен порталда тіркеуді жүзеге асырады, ол көрсетілетін қызметті алушының компьютерінің интернет-браузерінде сақталады (порталға тіркелмеген тұтынушылар үшін жүзеге асырылады);</w:t>
      </w:r>
      <w:r>
        <w:br/>
      </w:r>
      <w:r>
        <w:rPr>
          <w:rFonts w:ascii="Times New Roman"/>
          <w:b w:val="false"/>
          <w:i w:val="false"/>
          <w:color w:val="000000"/>
          <w:sz w:val="28"/>
        </w:rPr>
        <w:t>
      2) 1-процесс - көрсетілетін қызметті алушының компьютерінің интернет-браузеріне ЭЦҚ тіркеу куәлігін бекіту, мемлекеттік қызметті алу үшін порталда алушының паролін енгізу процесі (авторизациялау процесі);</w:t>
      </w:r>
      <w:r>
        <w:br/>
      </w:r>
      <w:r>
        <w:rPr>
          <w:rFonts w:ascii="Times New Roman"/>
          <w:b w:val="false"/>
          <w:i w:val="false"/>
          <w:color w:val="000000"/>
          <w:sz w:val="28"/>
        </w:rPr>
        <w:t>
      3) 1-шарт - тіркелген көрсетілетін қызметті алушы туралы деректердің түпнұсқалығын логин (ЖСН) және пароль арқылы порталда тексеру;</w:t>
      </w:r>
      <w:r>
        <w:br/>
      </w:r>
      <w:r>
        <w:rPr>
          <w:rFonts w:ascii="Times New Roman"/>
          <w:b w:val="false"/>
          <w:i w:val="false"/>
          <w:color w:val="000000"/>
          <w:sz w:val="28"/>
        </w:rPr>
        <w:t>
      4) 2-процесс - порталда көрсетілетін қызметті алушылар деректерінде бұзушылықтар болуына байланысты авторизациядан бас тарту туралы хабарды қалыптастыру;</w:t>
      </w:r>
      <w:r>
        <w:br/>
      </w:r>
      <w:r>
        <w:rPr>
          <w:rFonts w:ascii="Times New Roman"/>
          <w:b w:val="false"/>
          <w:i w:val="false"/>
          <w:color w:val="000000"/>
          <w:sz w:val="28"/>
        </w:rPr>
        <w:t>
      5) 3-процесс - осы Регламентте көрсетілген қызметті алушының порталда таңдауы, қызмет көрсету үшін сұрау салу нысанын экранға шығару және оның құрылымы мен форматтық талаптарын ескере отырып (деректерді енгізу), нысанды алушының толтыруы, сұрау салу нысанына қажетті құжаттарды электрондық түрде тіркеу;</w:t>
      </w:r>
      <w:r>
        <w:br/>
      </w:r>
      <w:r>
        <w:rPr>
          <w:rFonts w:ascii="Times New Roman"/>
          <w:b w:val="false"/>
          <w:i w:val="false"/>
          <w:color w:val="000000"/>
          <w:sz w:val="28"/>
        </w:rPr>
        <w:t>
      6) 4-процесс - ЭҮТШ-де қызметтерді төлеу, содан кейін ол ақпарат порталға түседі;</w:t>
      </w:r>
      <w:r>
        <w:br/>
      </w:r>
      <w:r>
        <w:rPr>
          <w:rFonts w:ascii="Times New Roman"/>
          <w:b w:val="false"/>
          <w:i w:val="false"/>
          <w:color w:val="000000"/>
          <w:sz w:val="28"/>
        </w:rPr>
        <w:t>
      7) 2-шарт - қызмет көрсеткені үшін төлегені туралы фактіні порталда тексеру;</w:t>
      </w:r>
      <w:r>
        <w:br/>
      </w:r>
      <w:r>
        <w:rPr>
          <w:rFonts w:ascii="Times New Roman"/>
          <w:b w:val="false"/>
          <w:i w:val="false"/>
          <w:color w:val="000000"/>
          <w:sz w:val="28"/>
        </w:rPr>
        <w:t>
      8) 5-процесс - қызмет көрсеткені үшін порталда төлемнің болмауына байланысты, сұратылып отырған қызметтен бас тарту туралы хабарлама қалыптастыру;</w:t>
      </w:r>
      <w:r>
        <w:br/>
      </w:r>
      <w:r>
        <w:rPr>
          <w:rFonts w:ascii="Times New Roman"/>
          <w:b w:val="false"/>
          <w:i w:val="false"/>
          <w:color w:val="000000"/>
          <w:sz w:val="28"/>
        </w:rPr>
        <w:t>
      9) 7-процесс көрсетілетін қызметті алушының сұрау салуды куәландыру (қол қою) үшін ЭЦҚ тіркеу куәлігін таңдау;</w:t>
      </w:r>
      <w:r>
        <w:br/>
      </w:r>
      <w:r>
        <w:rPr>
          <w:rFonts w:ascii="Times New Roman"/>
          <w:b w:val="false"/>
          <w:i w:val="false"/>
          <w:color w:val="000000"/>
          <w:sz w:val="28"/>
        </w:rPr>
        <w:t>
      10) 3-шарт порталда ЭЦҚ тіркеу куәлігінің қолдану мерзімін, тізімде кері қайтарылған (жойылған) тіркеу куәліктерінің болмауын, сондай-ақ сәйкестендіру нөмірлерінің сұрау салуда көрсетілген ЖСН және ЭЦҚ тіркеу куәлігінде көрсетілген ЖСН арасында сәйкестендіру деректерінің сәйкестігін тексеру;</w:t>
      </w:r>
      <w:r>
        <w:br/>
      </w:r>
      <w:r>
        <w:rPr>
          <w:rFonts w:ascii="Times New Roman"/>
          <w:b w:val="false"/>
          <w:i w:val="false"/>
          <w:color w:val="000000"/>
          <w:sz w:val="28"/>
        </w:rPr>
        <w:t>
      11) 7-процесс - көрсетілетін қызметті алушының ЭЦҚ түпнұсқалығын растамауға байланысты сұратылып отырған қызметтен бас тарту туралы хабарламаны қалыптастыру;</w:t>
      </w:r>
      <w:r>
        <w:br/>
      </w:r>
      <w:r>
        <w:rPr>
          <w:rFonts w:ascii="Times New Roman"/>
          <w:b w:val="false"/>
          <w:i w:val="false"/>
          <w:color w:val="000000"/>
          <w:sz w:val="28"/>
        </w:rPr>
        <w:t>
      12) 8-процесс - көрсетілетін қызметті алушының ЭЦҚ арқылы қызмет көрсетуге сұрау салудың толтырылған нысанын (енгізілген деректерін) куәландыру (қол қою);</w:t>
      </w:r>
      <w:r>
        <w:br/>
      </w:r>
      <w:r>
        <w:rPr>
          <w:rFonts w:ascii="Times New Roman"/>
          <w:b w:val="false"/>
          <w:i w:val="false"/>
          <w:color w:val="000000"/>
          <w:sz w:val="28"/>
        </w:rPr>
        <w:t>
      13) 9-процесс - порталда электрондық құжатты (көрсетілетін қызметті алушының сұрау салуын) тіркеу және сұрау салуды порталда өңдеу;</w:t>
      </w:r>
      <w:r>
        <w:br/>
      </w:r>
      <w:r>
        <w:rPr>
          <w:rFonts w:ascii="Times New Roman"/>
          <w:b w:val="false"/>
          <w:i w:val="false"/>
          <w:color w:val="000000"/>
          <w:sz w:val="28"/>
        </w:rPr>
        <w:t>
      14) 4-шарт - автоматтандырылған жүйеде көрсетілетін қызметті берушінің көрсетілетін қызмет алушының жұмыссыз ретінде тіркелгенін тексеру;</w:t>
      </w:r>
      <w:r>
        <w:br/>
      </w:r>
      <w:r>
        <w:rPr>
          <w:rFonts w:ascii="Times New Roman"/>
          <w:b w:val="false"/>
          <w:i w:val="false"/>
          <w:color w:val="000000"/>
          <w:sz w:val="28"/>
        </w:rPr>
        <w:t>
      15) 10-процесс - көрсетілетін қызметті алушының порталдағы деректерінде бұзушылықтардың болуына байланысты сұратылып отырған қызметтен бас тарту туралы хабарлама қалыптастыру;</w:t>
      </w:r>
      <w:r>
        <w:br/>
      </w:r>
      <w:r>
        <w:rPr>
          <w:rFonts w:ascii="Times New Roman"/>
          <w:b w:val="false"/>
          <w:i w:val="false"/>
          <w:color w:val="000000"/>
          <w:sz w:val="28"/>
        </w:rPr>
        <w:t>
      16) 11-процесс - көрсетілетін қызметті алушы порталда қалыптастырылған қызмет нәтижесін (жұмыссыз ретінде тіркелгені туралы анықтама) алу. Электрондық құжатты көрсетілетін қызметті берушінің уәкілетті тұлғасы ЭЦҚ қолдана отырып, қалыптастырады.</w:t>
      </w:r>
      <w:r>
        <w:br/>
      </w:r>
      <w:r>
        <w:rPr>
          <w:rFonts w:ascii="Times New Roman"/>
          <w:b w:val="false"/>
          <w:i w:val="false"/>
          <w:color w:val="000000"/>
          <w:sz w:val="28"/>
        </w:rPr>
        <w:t>
      13. Көрсетілетін қызмет беруші маман мен қызмет алушының мемлекеттік қызметті көрсету барысында (әрекеті), оның ішінде ХҚО-мен өзара қарым-қатынас реттілігі және мемлекеттік қызмет көрсету бойынша ақпараттық жүйе рәсімі графикалық түрде қазіргі Регламенттің </w:t>
      </w:r>
      <w:r>
        <w:rPr>
          <w:rFonts w:ascii="Times New Roman"/>
          <w:b w:val="false"/>
          <w:i w:val="false"/>
          <w:color w:val="000000"/>
          <w:sz w:val="28"/>
        </w:rPr>
        <w:t>2 қосымшасында</w:t>
      </w:r>
      <w:r>
        <w:rPr>
          <w:rFonts w:ascii="Times New Roman"/>
          <w:b w:val="false"/>
          <w:i w:val="false"/>
          <w:color w:val="000000"/>
          <w:sz w:val="28"/>
        </w:rPr>
        <w:t xml:space="preserve"> сипатталған.</w:t>
      </w:r>
      <w:r>
        <w:br/>
      </w:r>
      <w:r>
        <w:rPr>
          <w:rFonts w:ascii="Times New Roman"/>
          <w:b w:val="false"/>
          <w:i w:val="false"/>
          <w:color w:val="000000"/>
          <w:sz w:val="28"/>
        </w:rPr>
        <w:t>
      14. Өтініш беру тәртібінің сипаттамасы және мемлекеттік көрсетілетін қызмет беруші және мемлекеттік көрсетілетін қызмет алушылардың портал арқылы мемлекеттік көрсетілетін қызметті көрсету бойынша графикалық түрде осы Регламенттің </w:t>
      </w:r>
      <w:r>
        <w:rPr>
          <w:rFonts w:ascii="Times New Roman"/>
          <w:b w:val="false"/>
          <w:i w:val="false"/>
          <w:color w:val="000000"/>
          <w:sz w:val="28"/>
        </w:rPr>
        <w:t>3 қосымшасына</w:t>
      </w:r>
      <w:r>
        <w:rPr>
          <w:rFonts w:ascii="Times New Roman"/>
          <w:b w:val="false"/>
          <w:i w:val="false"/>
          <w:color w:val="000000"/>
          <w:sz w:val="28"/>
        </w:rPr>
        <w:t xml:space="preserve"> сәйкес көрсетілген.</w:t>
      </w:r>
      <w:r>
        <w:br/>
      </w:r>
      <w:r>
        <w:rPr>
          <w:rFonts w:ascii="Times New Roman"/>
          <w:b w:val="false"/>
          <w:i w:val="false"/>
          <w:color w:val="000000"/>
          <w:sz w:val="28"/>
        </w:rPr>
        <w:t>
</w:t>
      </w:r>
      <w:r>
        <w:rPr>
          <w:rFonts w:ascii="Times New Roman"/>
          <w:b w:val="false"/>
          <w:i w:val="false"/>
          <w:color w:val="000000"/>
          <w:sz w:val="28"/>
        </w:rPr>
        <w:t>
      15. Мемлекеттік қызмет көрсету процесінде рәсімдердің (іс-қимылдардың) жүйелілігін, көрсетілетін қызметті берушінің құрылымдық бөлімшелерінің (қызметкерлерінің) өзара іс-қимылдарының толық сипаттамасы, сонымен қатар өзге көрсетілетін қызметті берушілермен және (немесе) халыққа қызмет көрсету орталығымен өзара іс-қимыл тәртібінің және мемлекеттік қызмет көрсету процесінде ақпараттық жүйелерді қолдану тәртібінің сипаттамасы осы регламенттің </w:t>
      </w:r>
      <w:r>
        <w:rPr>
          <w:rFonts w:ascii="Times New Roman"/>
          <w:b w:val="false"/>
          <w:i w:val="false"/>
          <w:color w:val="000000"/>
          <w:sz w:val="28"/>
        </w:rPr>
        <w:t>4 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көрсетілген.</w:t>
      </w:r>
      <w:r>
        <w:br/>
      </w:r>
      <w:r>
        <w:rPr>
          <w:rFonts w:ascii="Times New Roman"/>
          <w:b w:val="false"/>
          <w:i w:val="false"/>
          <w:color w:val="000000"/>
          <w:sz w:val="28"/>
        </w:rPr>
        <w:t>
</w:t>
      </w:r>
      <w:r>
        <w:rPr>
          <w:rFonts w:ascii="Times New Roman"/>
          <w:b w:val="false"/>
          <w:i w:val="false"/>
          <w:color w:val="ff0000"/>
          <w:sz w:val="28"/>
        </w:rPr>
        <w:t xml:space="preserve">     Ескерту. Регламент 15-тармақпен толықтырылды - Алматы қаласы әкімдігінің 28.10.2014 № 4/886 </w:t>
      </w:r>
      <w:r>
        <w:rPr>
          <w:rFonts w:ascii="Times New Roman"/>
          <w:b w:val="false"/>
          <w:i w:val="false"/>
          <w:color w:val="000000"/>
          <w:sz w:val="28"/>
        </w:rPr>
        <w:t>қаулысымен</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w:t>
      </w:r>
      <w:r>
        <w:br/>
      </w:r>
      <w:r>
        <w:rPr>
          <w:rFonts w:ascii="Times New Roman"/>
          <w:b w:val="false"/>
          <w:i w:val="false"/>
          <w:color w:val="000000"/>
          <w:sz w:val="28"/>
        </w:rPr>
        <w:t>
 </w:t>
      </w:r>
    </w:p>
    <w:bookmarkEnd w:id="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47" w:id="42"/>
          <w:p>
            <w:pPr>
              <w:spacing w:after="20"/>
              <w:ind w:left="20"/>
              <w:jc w:val="both"/>
            </w:pPr>
            <w:r>
              <w:rPr>
                <w:rFonts w:ascii="Times New Roman"/>
                <w:b w:val="false"/>
                <w:i w:val="false"/>
                <w:color w:val="000000"/>
                <w:sz w:val="20"/>
              </w:rPr>
              <w:t>
«Жұмыссыз азаматтарға</w:t>
            </w:r>
            <w:r>
              <w:br/>
            </w:r>
            <w:r>
              <w:rPr>
                <w:rFonts w:ascii="Times New Roman"/>
                <w:b w:val="false"/>
                <w:i w:val="false"/>
                <w:color w:val="000000"/>
                <w:sz w:val="20"/>
              </w:rPr>
              <w:t>
анықтамалар беру»</w:t>
            </w:r>
            <w:r>
              <w:br/>
            </w:r>
            <w:r>
              <w:rPr>
                <w:rFonts w:ascii="Times New Roman"/>
                <w:b w:val="false"/>
                <w:i w:val="false"/>
                <w:color w:val="000000"/>
                <w:sz w:val="20"/>
              </w:rPr>
              <w:t>
мемлекеттік қызметінің</w:t>
            </w:r>
            <w:r>
              <w:br/>
            </w:r>
            <w:r>
              <w:rPr>
                <w:rFonts w:ascii="Times New Roman"/>
                <w:b w:val="false"/>
                <w:i w:val="false"/>
                <w:color w:val="000000"/>
                <w:sz w:val="20"/>
              </w:rPr>
              <w:t>
регламентіне 1 қосымша</w:t>
            </w:r>
          </w:p>
          <w:bookmarkEnd w:id="42"/>
        </w:tc>
      </w:tr>
    </w:tbl>
    <w:bookmarkStart w:name="z48" w:id="43"/>
    <w:p>
      <w:pPr>
        <w:spacing w:after="0"/>
        <w:ind w:left="0"/>
        <w:jc w:val="left"/>
      </w:pPr>
      <w:r>
        <w:rPr>
          <w:rFonts w:ascii="Times New Roman"/>
          <w:b/>
          <w:i w:val="false"/>
          <w:color w:val="000000"/>
        </w:rPr>
        <w:t xml:space="preserve"> 
Функционалдық өзара әрекеттің кестесі</w:t>
      </w:r>
    </w:p>
    <w:bookmarkEnd w:id="43"/>
    <w:p>
      <w:pPr>
        <w:spacing w:after="0"/>
        <w:ind w:left="0"/>
        <w:jc w:val="both"/>
      </w:pPr>
      <w:r>
        <w:rPr>
          <w:rFonts w:ascii="Times New Roman"/>
          <w:b w:val="false"/>
          <w:i w:val="false"/>
          <w:color w:val="000000"/>
          <w:sz w:val="28"/>
        </w:rPr>
        <w:t>      Көрсетілетін қызметті беруші арқылы</w:t>
      </w:r>
      <w:r>
        <w:br/>
      </w:r>
      <w:r>
        <w:rPr>
          <w:rFonts w:ascii="Times New Roman"/>
          <w:b w:val="false"/>
          <w:i w:val="false"/>
          <w:color w:val="000000"/>
          <w:sz w:val="28"/>
        </w:rPr>
        <w:t>
мемлекеттік қызметті көрсету процесі</w:t>
      </w:r>
    </w:p>
    <w:p>
      <w:pPr>
        <w:spacing w:after="0"/>
        <w:ind w:left="0"/>
        <w:jc w:val="both"/>
      </w:pPr>
      <w:r>
        <w:drawing>
          <wp:inline distT="0" distB="0" distL="0" distR="0">
            <wp:extent cx="6502400" cy="661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6502400" cy="66167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49" w:id="44"/>
          <w:p>
            <w:pPr>
              <w:spacing w:after="20"/>
              <w:ind w:left="20"/>
              <w:jc w:val="both"/>
            </w:pPr>
            <w:r>
              <w:rPr>
                <w:rFonts w:ascii="Times New Roman"/>
                <w:b w:val="false"/>
                <w:i w:val="false"/>
                <w:color w:val="000000"/>
                <w:sz w:val="20"/>
              </w:rPr>
              <w:t>
«Жұмыссыз азаматтарға</w:t>
            </w:r>
            <w:r>
              <w:br/>
            </w:r>
            <w:r>
              <w:rPr>
                <w:rFonts w:ascii="Times New Roman"/>
                <w:b w:val="false"/>
                <w:i w:val="false"/>
                <w:color w:val="000000"/>
                <w:sz w:val="20"/>
              </w:rPr>
              <w:t>
анықтамалар беру» мемлекеттік</w:t>
            </w:r>
            <w:r>
              <w:br/>
            </w:r>
            <w:r>
              <w:rPr>
                <w:rFonts w:ascii="Times New Roman"/>
                <w:b w:val="false"/>
                <w:i w:val="false"/>
                <w:color w:val="000000"/>
                <w:sz w:val="20"/>
              </w:rPr>
              <w:t>
қызметінің регламентіне</w:t>
            </w:r>
            <w:r>
              <w:br/>
            </w:r>
            <w:r>
              <w:rPr>
                <w:rFonts w:ascii="Times New Roman"/>
                <w:b w:val="false"/>
                <w:i w:val="false"/>
                <w:color w:val="000000"/>
                <w:sz w:val="20"/>
              </w:rPr>
              <w:t>
2 қосымша</w:t>
            </w:r>
          </w:p>
          <w:bookmarkEnd w:id="44"/>
        </w:tc>
      </w:tr>
    </w:tbl>
    <w:bookmarkStart w:name="z50" w:id="45"/>
    <w:p>
      <w:pPr>
        <w:spacing w:after="0"/>
        <w:ind w:left="0"/>
        <w:jc w:val="left"/>
      </w:pPr>
      <w:r>
        <w:rPr>
          <w:rFonts w:ascii="Times New Roman"/>
          <w:b/>
          <w:i w:val="false"/>
          <w:color w:val="000000"/>
        </w:rPr>
        <w:t xml:space="preserve"> 
Функционалдық өзара әрекеттің диаграммасы</w:t>
      </w:r>
    </w:p>
    <w:bookmarkEnd w:id="45"/>
    <w:p>
      <w:pPr>
        <w:spacing w:after="0"/>
        <w:ind w:left="0"/>
        <w:jc w:val="both"/>
      </w:pPr>
      <w:r>
        <w:rPr>
          <w:rFonts w:ascii="Times New Roman"/>
          <w:b w:val="false"/>
          <w:i w:val="false"/>
          <w:color w:val="000000"/>
          <w:sz w:val="28"/>
        </w:rPr>
        <w:t>      ХҚО арқылы мемлекеттік қызметті көрсету процесі</w:t>
      </w:r>
    </w:p>
    <w:p>
      <w:pPr>
        <w:spacing w:after="0"/>
        <w:ind w:left="0"/>
        <w:jc w:val="both"/>
      </w:pPr>
      <w:r>
        <w:drawing>
          <wp:inline distT="0" distB="0" distL="0" distR="0">
            <wp:extent cx="2895600" cy="786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2895600" cy="78613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51" w:id="46"/>
          <w:p>
            <w:pPr>
              <w:spacing w:after="20"/>
              <w:ind w:left="20"/>
              <w:jc w:val="both"/>
            </w:pPr>
            <w:r>
              <w:rPr>
                <w:rFonts w:ascii="Times New Roman"/>
                <w:b w:val="false"/>
                <w:i w:val="false"/>
                <w:color w:val="000000"/>
                <w:sz w:val="20"/>
              </w:rPr>
              <w:t>
«Жұмыссыз азаматтарға</w:t>
            </w:r>
            <w:r>
              <w:br/>
            </w:r>
            <w:r>
              <w:rPr>
                <w:rFonts w:ascii="Times New Roman"/>
                <w:b w:val="false"/>
                <w:i w:val="false"/>
                <w:color w:val="000000"/>
                <w:sz w:val="20"/>
              </w:rPr>
              <w:t>
анықтамалар беру»</w:t>
            </w:r>
            <w:r>
              <w:br/>
            </w:r>
            <w:r>
              <w:rPr>
                <w:rFonts w:ascii="Times New Roman"/>
                <w:b w:val="false"/>
                <w:i w:val="false"/>
                <w:color w:val="000000"/>
                <w:sz w:val="20"/>
              </w:rPr>
              <w:t>
мемлекеттік қызметінің</w:t>
            </w:r>
            <w:r>
              <w:br/>
            </w:r>
            <w:r>
              <w:rPr>
                <w:rFonts w:ascii="Times New Roman"/>
                <w:b w:val="false"/>
                <w:i w:val="false"/>
                <w:color w:val="000000"/>
                <w:sz w:val="20"/>
              </w:rPr>
              <w:t>
регламентіне</w:t>
            </w:r>
            <w:r>
              <w:br/>
            </w:r>
            <w:r>
              <w:rPr>
                <w:rFonts w:ascii="Times New Roman"/>
                <w:b w:val="false"/>
                <w:i w:val="false"/>
                <w:color w:val="000000"/>
                <w:sz w:val="20"/>
              </w:rPr>
              <w:t>
3 қосымша</w:t>
            </w:r>
          </w:p>
          <w:bookmarkEnd w:id="46"/>
        </w:tc>
      </w:tr>
    </w:tbl>
    <w:bookmarkStart w:name="z52" w:id="47"/>
    <w:p>
      <w:pPr>
        <w:spacing w:after="0"/>
        <w:ind w:left="0"/>
        <w:jc w:val="left"/>
      </w:pPr>
      <w:r>
        <w:rPr>
          <w:rFonts w:ascii="Times New Roman"/>
          <w:b/>
          <w:i w:val="false"/>
          <w:color w:val="000000"/>
        </w:rPr>
        <w:t xml:space="preserve"> 
Портал арқылы электрондық мемлекеттік қызметтерді көрсету кезінде функционалдық өзара іс-қимылдың диаграммасы</w:t>
      </w:r>
    </w:p>
    <w:bookmarkEnd w:id="47"/>
    <w:p>
      <w:pPr>
        <w:spacing w:after="0"/>
        <w:ind w:left="0"/>
        <w:jc w:val="both"/>
      </w:pPr>
      <w:r>
        <w:drawing>
          <wp:inline distT="0" distB="0" distL="0" distR="0">
            <wp:extent cx="7810500" cy="420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42037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r>
        <w:rPr>
          <w:rFonts w:ascii="Times New Roman"/>
          <w:b/>
          <w:i w:val="false"/>
          <w:color w:val="000000"/>
          <w:sz w:val="28"/>
        </w:rPr>
        <w:t>            Шартты белгілері:</w:t>
      </w:r>
      <w:r>
        <w:br/>
      </w:r>
      <w:r>
        <w:rPr>
          <w:rFonts w:ascii="Times New Roman"/>
          <w:b w:val="false"/>
          <w:i w:val="false"/>
          <w:color w:val="000000"/>
          <w:sz w:val="28"/>
        </w:rPr>
        <w:t>
</w:t>
      </w:r>
      <w:r>
        <w:drawing>
          <wp:inline distT="0" distB="0" distL="0" distR="0">
            <wp:extent cx="4064000" cy="434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4064000" cy="43434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337" w:id="48"/>
          <w:p>
            <w:pPr>
              <w:spacing w:after="20"/>
              <w:ind w:left="20"/>
              <w:jc w:val="both"/>
            </w:pPr>
            <w:r>
              <w:rPr>
                <w:rFonts w:ascii="Times New Roman"/>
                <w:b w:val="false"/>
                <w:i w:val="false"/>
                <w:color w:val="000000"/>
                <w:sz w:val="20"/>
              </w:rPr>
              <w:t>
«Жұмыссыз азаматтарға</w:t>
            </w:r>
            <w:r>
              <w:br/>
            </w:r>
            <w:r>
              <w:rPr>
                <w:rFonts w:ascii="Times New Roman"/>
                <w:b w:val="false"/>
                <w:i w:val="false"/>
                <w:color w:val="000000"/>
                <w:sz w:val="20"/>
              </w:rPr>
              <w:t>
анықтамалар беру» мемлекеттік</w:t>
            </w:r>
            <w:r>
              <w:br/>
            </w:r>
            <w:r>
              <w:rPr>
                <w:rFonts w:ascii="Times New Roman"/>
                <w:b w:val="false"/>
                <w:i w:val="false"/>
                <w:color w:val="000000"/>
                <w:sz w:val="20"/>
              </w:rPr>
              <w:t>
көрсетілетін қызмет</w:t>
            </w:r>
            <w:r>
              <w:br/>
            </w:r>
            <w:r>
              <w:rPr>
                <w:rFonts w:ascii="Times New Roman"/>
                <w:b w:val="false"/>
                <w:i w:val="false"/>
                <w:color w:val="000000"/>
                <w:sz w:val="20"/>
              </w:rPr>
              <w:t>
регламентіне 4 қосымша</w:t>
            </w:r>
          </w:p>
          <w:bookmarkEnd w:id="48"/>
        </w:tc>
      </w:tr>
    </w:tbl>
    <w:p>
      <w:pPr>
        <w:spacing w:after="0"/>
        <w:ind w:left="0"/>
        <w:jc w:val="left"/>
      </w:pPr>
      <w:r>
        <w:rPr>
          <w:rFonts w:ascii="Times New Roman"/>
          <w:b/>
          <w:i w:val="false"/>
          <w:color w:val="000000"/>
        </w:rPr>
        <w:t xml:space="preserve"> Мемлекеттік қызметті көрсетудің бизнес-процесстерінің анықтамалығы</w:t>
      </w:r>
    </w:p>
    <w:p>
      <w:pPr>
        <w:spacing w:after="0"/>
        <w:ind w:left="0"/>
        <w:jc w:val="both"/>
      </w:pPr>
      <w:r>
        <w:rPr>
          <w:rFonts w:ascii="Times New Roman"/>
          <w:b w:val="false"/>
          <w:i w:val="false"/>
          <w:color w:val="ff0000"/>
          <w:sz w:val="28"/>
        </w:rPr>
        <w:t xml:space="preserve">     Ескерту. Регламент 4-қосымшамен толықтырылды - Алматы қаласы әкімдігінің 28.10.2014 № 4/886 </w:t>
      </w:r>
      <w:r>
        <w:rPr>
          <w:rFonts w:ascii="Times New Roman"/>
          <w:b w:val="false"/>
          <w:i w:val="false"/>
          <w:color w:val="000000"/>
          <w:sz w:val="28"/>
        </w:rPr>
        <w:t>қаулысымен</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w:t>
      </w:r>
      <w:r>
        <w:br/>
      </w:r>
      <w:r>
        <w:rPr>
          <w:rFonts w:ascii="Times New Roman"/>
          <w:b w:val="false"/>
          <w:i w:val="false"/>
          <w:color w:val="000000"/>
          <w:sz w:val="28"/>
        </w:rPr>
        <w:t>
</w:t>
      </w:r>
      <w:r>
        <w:drawing>
          <wp:inline distT="0" distB="0" distL="0" distR="0">
            <wp:extent cx="7810500" cy="707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70739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r>
        <w:drawing>
          <wp:inline distT="0" distB="0" distL="0" distR="0">
            <wp:extent cx="7175500" cy="187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175500" cy="18796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56" w:id="49"/>
          <w:p>
            <w:pPr>
              <w:spacing w:after="20"/>
              <w:ind w:left="20"/>
              <w:jc w:val="both"/>
            </w:pPr>
            <w:r>
              <w:rPr>
                <w:rFonts w:ascii="Times New Roman"/>
                <w:b w:val="false"/>
                <w:i w:val="false"/>
                <w:color w:val="000000"/>
                <w:sz w:val="20"/>
              </w:rPr>
              <w:t>
Алматы қаласы әкімдігінің</w:t>
            </w:r>
            <w:r>
              <w:br/>
            </w:r>
            <w:r>
              <w:rPr>
                <w:rFonts w:ascii="Times New Roman"/>
                <w:b w:val="false"/>
                <w:i w:val="false"/>
                <w:color w:val="000000"/>
                <w:sz w:val="20"/>
              </w:rPr>
              <w:t>
2014 жылғы «11» сәуірдегі № 2/236</w:t>
            </w:r>
            <w:r>
              <w:br/>
            </w:r>
            <w:r>
              <w:rPr>
                <w:rFonts w:ascii="Times New Roman"/>
                <w:b w:val="false"/>
                <w:i w:val="false"/>
                <w:color w:val="000000"/>
                <w:sz w:val="20"/>
              </w:rPr>
              <w:t>
қаулысымен бекітілген</w:t>
            </w:r>
          </w:p>
          <w:bookmarkEnd w:id="49"/>
        </w:tc>
      </w:tr>
    </w:tbl>
    <w:bookmarkStart w:name="z57" w:id="50"/>
    <w:p>
      <w:pPr>
        <w:spacing w:after="0"/>
        <w:ind w:left="0"/>
        <w:jc w:val="left"/>
      </w:pPr>
      <w:r>
        <w:rPr>
          <w:rFonts w:ascii="Times New Roman"/>
          <w:b/>
          <w:i w:val="false"/>
          <w:color w:val="000000"/>
        </w:rPr>
        <w:t xml:space="preserve"> 
Мүгедектерге протездік-ортопедиялық көмек ұсыну үшін оларға құжаттарды ресімдеу» мемлекеттік көрсетілетін қызмет регламенті</w:t>
      </w:r>
      <w:r>
        <w:br/>
      </w:r>
      <w:r>
        <w:rPr>
          <w:rFonts w:ascii="Times New Roman"/>
          <w:b/>
          <w:i w:val="false"/>
          <w:color w:val="000000"/>
        </w:rPr>
        <w:t>
</w:t>
      </w:r>
      <w:r>
        <w:rPr>
          <w:rFonts w:ascii="Times New Roman"/>
          <w:b/>
          <w:i w:val="false"/>
          <w:color w:val="000000"/>
        </w:rPr>
        <w:t>
1. Жалпы ережелер</w:t>
      </w:r>
    </w:p>
    <w:bookmarkEnd w:id="50"/>
    <w:bookmarkStart w:name="z59" w:id="51"/>
    <w:p>
      <w:pPr>
        <w:spacing w:after="0"/>
        <w:ind w:left="0"/>
        <w:jc w:val="both"/>
      </w:pPr>
      <w:r>
        <w:rPr>
          <w:rFonts w:ascii="Times New Roman"/>
          <w:b w:val="false"/>
          <w:i w:val="false"/>
          <w:color w:val="000000"/>
          <w:sz w:val="28"/>
        </w:rPr>
        <w:t>
      1. «Мүгедектерге протездік-ортопедиялық көмек ұсыну үшін оларға құжаттарды ресімдеу» мемлекеттік көрсетілетін қызметін (бұдан әрі – мемлекеттік көрсетілетін қызмет) Алматы қалалық Жұмыспен қамту және әлеуметтік бағдарламалар басқармасы (бұдан әрі – көрсетілетін қызметті беруші) көрсетеді.</w:t>
      </w:r>
      <w:r>
        <w:br/>
      </w:r>
      <w:r>
        <w:rPr>
          <w:rFonts w:ascii="Times New Roman"/>
          <w:b w:val="false"/>
          <w:i w:val="false"/>
          <w:color w:val="000000"/>
          <w:sz w:val="28"/>
        </w:rPr>
        <w:t>
      Өтініштерді қабылдау және мемлекеттік қызмет көрсету нәтижелерін беру көрсетілетін қызметті берушінің аудандық бөлімі арқылы жүзеге асырылады.</w:t>
      </w:r>
      <w:r>
        <w:br/>
      </w:r>
      <w:r>
        <w:rPr>
          <w:rFonts w:ascii="Times New Roman"/>
          <w:b w:val="false"/>
          <w:i w:val="false"/>
          <w:color w:val="000000"/>
          <w:sz w:val="28"/>
        </w:rPr>
        <w:t>
      2. Мемлекеттік қызметті көрсету нысаны - қағаз түрінде.</w:t>
      </w:r>
      <w:r>
        <w:br/>
      </w:r>
      <w:r>
        <w:rPr>
          <w:rFonts w:ascii="Times New Roman"/>
          <w:b w:val="false"/>
          <w:i w:val="false"/>
          <w:color w:val="000000"/>
          <w:sz w:val="28"/>
        </w:rPr>
        <w:t>
      3. Мемлекеттік қызметті көрсету нәтижесі – мүгедектерге протездік–ортопедиялық көмек ұсыну мерзімдері көрсетілген құжаттарды ресімдеу туралы хабарлама немесе қызмет көрсетуден бас тарту туралы дәлелді жауап.</w:t>
      </w:r>
      <w:r>
        <w:br/>
      </w:r>
      <w:r>
        <w:rPr>
          <w:rFonts w:ascii="Times New Roman"/>
          <w:b w:val="false"/>
          <w:i w:val="false"/>
          <w:color w:val="000000"/>
          <w:sz w:val="28"/>
        </w:rPr>
        <w:t>
 </w:t>
      </w:r>
    </w:p>
    <w:bookmarkEnd w:id="51"/>
    <w:bookmarkStart w:name="z60" w:id="52"/>
    <w:p>
      <w:pPr>
        <w:spacing w:after="0"/>
        <w:ind w:left="0"/>
        <w:jc w:val="left"/>
      </w:pPr>
      <w:r>
        <w:rPr>
          <w:rFonts w:ascii="Times New Roman"/>
          <w:b/>
          <w:i w:val="false"/>
          <w:color w:val="000000"/>
        </w:rPr>
        <w:t xml:space="preserve"> 
2. Мемлекеттік қызмет көрсету үдерісінде көрсетілетін қызметті берушінің аудандық бөлімінің құрылымдық бөлімшелерінің (қызметкерлерінің) іс-қимылдар тәртібінің сипаттамасы</w:t>
      </w:r>
    </w:p>
    <w:bookmarkEnd w:id="52"/>
    <w:bookmarkStart w:name="z61" w:id="53"/>
    <w:p>
      <w:pPr>
        <w:spacing w:after="0"/>
        <w:ind w:left="0"/>
        <w:jc w:val="both"/>
      </w:pPr>
      <w:r>
        <w:rPr>
          <w:rFonts w:ascii="Times New Roman"/>
          <w:b w:val="false"/>
          <w:i w:val="false"/>
          <w:color w:val="000000"/>
          <w:sz w:val="28"/>
        </w:rPr>
        <w:t>
      4. Қазақстан Республикасы Үкіметінің 2014 жылғы 11 наурыздағы № 217 қаулысымен бекітілген «Мүгедектерге протездік-ортопедиялық көмек ұсыну үшін оларға құжаттарды ресімдеу» мемлекеттік қызмет Стандартының (бұдан әрі – Стандарт) </w:t>
      </w:r>
      <w:r>
        <w:rPr>
          <w:rFonts w:ascii="Times New Roman"/>
          <w:b w:val="false"/>
          <w:i w:val="false"/>
          <w:color w:val="000000"/>
          <w:sz w:val="28"/>
        </w:rPr>
        <w:t>9 тармағында</w:t>
      </w:r>
      <w:r>
        <w:rPr>
          <w:rFonts w:ascii="Times New Roman"/>
          <w:b w:val="false"/>
          <w:i w:val="false"/>
          <w:color w:val="000000"/>
          <w:sz w:val="28"/>
        </w:rPr>
        <w:t xml:space="preserve"> қарастырылған көрсетілетін қызметті алушыдан алынған мемлекеттік қызметтерді көрсету үшін өтініш пен тиісті құжаттарды көрсетілетін қызметті берушінің аудандық бөлімінің мемлекеттік қызмет көрсету бойынша рәсімнің (іс-қимылдың) бастауының негізі болып табылады.</w:t>
      </w:r>
      <w:r>
        <w:br/>
      </w:r>
      <w:r>
        <w:rPr>
          <w:rFonts w:ascii="Times New Roman"/>
          <w:b w:val="false"/>
          <w:i w:val="false"/>
          <w:color w:val="000000"/>
          <w:sz w:val="28"/>
        </w:rPr>
        <w:t>
      5. Мемлекеттік қызмет көрсету барысының құрамына кіретін рәсімдер (іс-қимылдар):</w:t>
      </w:r>
      <w:r>
        <w:br/>
      </w:r>
      <w:r>
        <w:rPr>
          <w:rFonts w:ascii="Times New Roman"/>
          <w:b w:val="false"/>
          <w:i w:val="false"/>
          <w:color w:val="000000"/>
          <w:sz w:val="28"/>
        </w:rPr>
        <w:t>
      1) көрсетілетін қызметті берушінің аудандық бөлім маманының құжаттарды қабылдауы және өтінішті тіркеуі;</w:t>
      </w:r>
      <w:r>
        <w:br/>
      </w:r>
      <w:r>
        <w:rPr>
          <w:rFonts w:ascii="Times New Roman"/>
          <w:b w:val="false"/>
          <w:i w:val="false"/>
          <w:color w:val="000000"/>
          <w:sz w:val="28"/>
        </w:rPr>
        <w:t>
      2) көрсетілетін қызметті берушінің аудандық бөлім маманының өтінішті қарастырып, тапсырылған құжаттарды тексеруі;</w:t>
      </w:r>
      <w:r>
        <w:br/>
      </w:r>
      <w:r>
        <w:rPr>
          <w:rFonts w:ascii="Times New Roman"/>
          <w:b w:val="false"/>
          <w:i w:val="false"/>
          <w:color w:val="000000"/>
          <w:sz w:val="28"/>
        </w:rPr>
        <w:t>
      3) көрсетілетін қызметті берушінің аудандық бөлім маманының мемлекеттік қызмет көрсетудің нәтижесін рәсімдеуі;</w:t>
      </w:r>
      <w:r>
        <w:br/>
      </w:r>
      <w:r>
        <w:rPr>
          <w:rFonts w:ascii="Times New Roman"/>
          <w:b w:val="false"/>
          <w:i w:val="false"/>
          <w:color w:val="000000"/>
          <w:sz w:val="28"/>
        </w:rPr>
        <w:t>
      4) мемлекеттік қызмет көрсетудің нәтижесін беруі.</w:t>
      </w:r>
      <w:r>
        <w:br/>
      </w:r>
      <w:r>
        <w:rPr>
          <w:rFonts w:ascii="Times New Roman"/>
          <w:b w:val="false"/>
          <w:i w:val="false"/>
          <w:color w:val="000000"/>
          <w:sz w:val="28"/>
        </w:rPr>
        <w:t>
 </w:t>
      </w:r>
    </w:p>
    <w:bookmarkEnd w:id="53"/>
    <w:bookmarkStart w:name="z62" w:id="54"/>
    <w:p>
      <w:pPr>
        <w:spacing w:after="0"/>
        <w:ind w:left="0"/>
        <w:jc w:val="left"/>
      </w:pPr>
      <w:r>
        <w:rPr>
          <w:rFonts w:ascii="Times New Roman"/>
          <w:b/>
          <w:i w:val="false"/>
          <w:color w:val="000000"/>
        </w:rPr>
        <w:t xml:space="preserve"> 
3. Мемлекеттік қызмет көрсету үдерісінде көрсетілетін қызметті берушінің аудандық бөлімінің құрылымдық бөлімшелерінің (қызметкерлерінің) өзара іс-қимыл тәртібінің сипаттамасы</w:t>
      </w:r>
    </w:p>
    <w:bookmarkEnd w:id="54"/>
    <w:bookmarkStart w:name="z63" w:id="55"/>
    <w:p>
      <w:pPr>
        <w:spacing w:after="0"/>
        <w:ind w:left="0"/>
        <w:jc w:val="both"/>
      </w:pPr>
      <w:r>
        <w:rPr>
          <w:rFonts w:ascii="Times New Roman"/>
          <w:b w:val="false"/>
          <w:i w:val="false"/>
          <w:color w:val="000000"/>
          <w:sz w:val="28"/>
        </w:rPr>
        <w:t>
      6. Мемлекеттік қызмет көрсету барысына қатысатын мемлекеттік қызметті берушінің аудандық бөлімінің құрылымдық бөлімшелерінің (қызметкерлерінің) тізбесі:</w:t>
      </w:r>
      <w:r>
        <w:br/>
      </w:r>
      <w:r>
        <w:rPr>
          <w:rFonts w:ascii="Times New Roman"/>
          <w:b w:val="false"/>
          <w:i w:val="false"/>
          <w:color w:val="000000"/>
          <w:sz w:val="28"/>
        </w:rPr>
        <w:t>
      1) көрсетілетін қызметті берушінің аудандық бөлім маманы;</w:t>
      </w:r>
      <w:r>
        <w:br/>
      </w:r>
      <w:r>
        <w:rPr>
          <w:rFonts w:ascii="Times New Roman"/>
          <w:b w:val="false"/>
          <w:i w:val="false"/>
          <w:color w:val="000000"/>
          <w:sz w:val="28"/>
        </w:rPr>
        <w:t>
      2) көрсетілетін қызметті берушінің аудандық бөлім басшысы;</w:t>
      </w:r>
      <w:r>
        <w:br/>
      </w:r>
      <w:r>
        <w:rPr>
          <w:rFonts w:ascii="Times New Roman"/>
          <w:b w:val="false"/>
          <w:i w:val="false"/>
          <w:color w:val="000000"/>
          <w:sz w:val="28"/>
        </w:rPr>
        <w:t>
      3) көрсетілетін қызметті берушінің аудандық бөлімінің жауапты орындаушысы.</w:t>
      </w:r>
      <w:r>
        <w:br/>
      </w:r>
      <w:r>
        <w:rPr>
          <w:rFonts w:ascii="Times New Roman"/>
          <w:b w:val="false"/>
          <w:i w:val="false"/>
          <w:color w:val="000000"/>
          <w:sz w:val="28"/>
        </w:rPr>
        <w:t>
      7. Мемлекеттік қызмет көрсетуде көрсетілетін қызметті берушінің аудандық бөлімінің құрылымдық бөлімшелерінің (қызметкерлерінің) арасындағы рәсімдер (іс-қимылдар) жүйелілігінің сипаттамасы:</w:t>
      </w:r>
      <w:r>
        <w:br/>
      </w:r>
      <w:r>
        <w:rPr>
          <w:rFonts w:ascii="Times New Roman"/>
          <w:b w:val="false"/>
          <w:i w:val="false"/>
          <w:color w:val="000000"/>
          <w:sz w:val="28"/>
        </w:rPr>
        <w:t>
      1) көрсетілетін қызметті алушы көрсетілетін қызметті берушінің аудандық бөліміне мемлекеттік қызмет Стандарты </w:t>
      </w:r>
      <w:r>
        <w:rPr>
          <w:rFonts w:ascii="Times New Roman"/>
          <w:b w:val="false"/>
          <w:i w:val="false"/>
          <w:color w:val="000000"/>
          <w:sz w:val="28"/>
        </w:rPr>
        <w:t>қосымшасына</w:t>
      </w:r>
      <w:r>
        <w:rPr>
          <w:rFonts w:ascii="Times New Roman"/>
          <w:b w:val="false"/>
          <w:i w:val="false"/>
          <w:color w:val="000000"/>
          <w:sz w:val="28"/>
        </w:rPr>
        <w:t xml:space="preserve"> сәйкес үлгі бойынша өтініш береді;</w:t>
      </w:r>
      <w:r>
        <w:br/>
      </w:r>
      <w:r>
        <w:rPr>
          <w:rFonts w:ascii="Times New Roman"/>
          <w:b w:val="false"/>
          <w:i w:val="false"/>
          <w:color w:val="000000"/>
          <w:sz w:val="28"/>
        </w:rPr>
        <w:t>
      2) көрсетілетін қызметті берушінің аудандық бөлім маманы алынған құжаттарды тіркеуден өткізіп, көрсетілетін қызметті берушінің аудандық бөлім басшысына қарастыруға береді;</w:t>
      </w:r>
      <w:r>
        <w:br/>
      </w:r>
      <w:r>
        <w:rPr>
          <w:rFonts w:ascii="Times New Roman"/>
          <w:b w:val="false"/>
          <w:i w:val="false"/>
          <w:color w:val="000000"/>
          <w:sz w:val="28"/>
        </w:rPr>
        <w:t>
      3) көрсетілетін қызметті берушінің аудандық бөлім басшысы өтінішті қарағаннан кейін, көрсетілетін қызметті берушінің аудандық бөлімінің жауапты орындаушысына жібереді;</w:t>
      </w:r>
      <w:r>
        <w:br/>
      </w:r>
      <w:r>
        <w:rPr>
          <w:rFonts w:ascii="Times New Roman"/>
          <w:b w:val="false"/>
          <w:i w:val="false"/>
          <w:color w:val="000000"/>
          <w:sz w:val="28"/>
        </w:rPr>
        <w:t>
      4) көрсетілетін қызметті берушінің аудандық бөлімінің жауапты орындаушысы ұсынылған құжаттарды Стандарттың </w:t>
      </w:r>
      <w:r>
        <w:rPr>
          <w:rFonts w:ascii="Times New Roman"/>
          <w:b w:val="false"/>
          <w:i w:val="false"/>
          <w:color w:val="000000"/>
          <w:sz w:val="28"/>
        </w:rPr>
        <w:t>9 тармағына</w:t>
      </w:r>
      <w:r>
        <w:rPr>
          <w:rFonts w:ascii="Times New Roman"/>
          <w:b w:val="false"/>
          <w:i w:val="false"/>
          <w:color w:val="000000"/>
          <w:sz w:val="28"/>
        </w:rPr>
        <w:t xml:space="preserve"> сәйкестігін тексеріп, қағаз түрінде мүгедектерге протездік-ортопедиялық көмек көрсету ұсыну үшін құжаттарды ресімдеу туралы хабарламаны ресімдейді немесе мемлекеттік қызмет көрсетуден бас тарту туралы дәлелді жауап дайындайды, одан кейін көрсетілетін қызметті берушінің аудандық бөлім басшысына қол қоюға жібереді;</w:t>
      </w:r>
      <w:r>
        <w:br/>
      </w:r>
      <w:r>
        <w:rPr>
          <w:rFonts w:ascii="Times New Roman"/>
          <w:b w:val="false"/>
          <w:i w:val="false"/>
          <w:color w:val="000000"/>
          <w:sz w:val="28"/>
        </w:rPr>
        <w:t>
      5) көрсетілетін қызметті берушінің аудандық бөлім басшысы қағаз түрінде мүгедектерге протездік-ортопедиялық көмек ұсыну үшін құжаттарды ресімдеу туралы хабарламаға немесе мемлекеттік қызмет көрсетуден бас тарту туралы дәлелді жауапқа қол қойып, көрсетілетін қызметті берушінің аудандық бөлімінің жауапты орындаушысына жібереді;</w:t>
      </w:r>
      <w:r>
        <w:br/>
      </w:r>
      <w:r>
        <w:rPr>
          <w:rFonts w:ascii="Times New Roman"/>
          <w:b w:val="false"/>
          <w:i w:val="false"/>
          <w:color w:val="000000"/>
          <w:sz w:val="28"/>
        </w:rPr>
        <w:t>
      6) көрсетілетін қызметті берушінің аудандық бөлімінің жауапты орындаушысы мүгедектерге протездік-ортопедиялық көмек көрсету мерзімдері көрсетілген құжаттарды ресімдеу туралы хабарламаны немесе қызмет көрсетуден бас тарту туралы дәлелді жауапты жібереді.</w:t>
      </w:r>
      <w:r>
        <w:br/>
      </w:r>
      <w:r>
        <w:rPr>
          <w:rFonts w:ascii="Times New Roman"/>
          <w:b w:val="false"/>
          <w:i w:val="false"/>
          <w:color w:val="000000"/>
          <w:sz w:val="28"/>
        </w:rPr>
        <w:t>
      8. Көрсетілетін қызметті берушінің аудандық бөлімі құжаттарды қабылдауды және мемлекеттік қызмет көрсету нәтижесін беруді - дүйсенбіден бастап жұманы қоса алғанда сағат 9.00 – 18.00 дейін, үзіліс сағ.13.00 - 14.00 дейін, Қазақстан Республикасының еңбек заңнамасына сәйкес </w:t>
      </w:r>
      <w:r>
        <w:rPr>
          <w:rFonts w:ascii="Times New Roman"/>
          <w:b w:val="false"/>
          <w:i w:val="false"/>
          <w:color w:val="000000"/>
          <w:sz w:val="28"/>
        </w:rPr>
        <w:t>демалыс</w:t>
      </w:r>
      <w:r>
        <w:rPr>
          <w:rFonts w:ascii="Times New Roman"/>
          <w:b w:val="false"/>
          <w:i w:val="false"/>
          <w:color w:val="000000"/>
          <w:sz w:val="28"/>
        </w:rPr>
        <w:t xml:space="preserve"> және </w:t>
      </w:r>
      <w:r>
        <w:rPr>
          <w:rFonts w:ascii="Times New Roman"/>
          <w:b w:val="false"/>
          <w:i w:val="false"/>
          <w:color w:val="000000"/>
          <w:sz w:val="28"/>
        </w:rPr>
        <w:t>мейрам күндерінен</w:t>
      </w:r>
      <w:r>
        <w:rPr>
          <w:rFonts w:ascii="Times New Roman"/>
          <w:b w:val="false"/>
          <w:i w:val="false"/>
          <w:color w:val="000000"/>
          <w:sz w:val="28"/>
        </w:rPr>
        <w:t xml:space="preserve"> басқа күндері жүзеге асырады.</w:t>
      </w:r>
      <w:r>
        <w:br/>
      </w:r>
      <w:r>
        <w:rPr>
          <w:rFonts w:ascii="Times New Roman"/>
          <w:b w:val="false"/>
          <w:i w:val="false"/>
          <w:color w:val="000000"/>
          <w:sz w:val="28"/>
        </w:rPr>
        <w:t>
      Мемлекеттік қызмет алдын ала жазылусыз және жеделдетіп қызмет көрсетусіз кезек тәртібінде көрсетіледі.</w:t>
      </w:r>
      <w:r>
        <w:br/>
      </w:r>
      <w:r>
        <w:rPr>
          <w:rFonts w:ascii="Times New Roman"/>
          <w:b w:val="false"/>
          <w:i w:val="false"/>
          <w:color w:val="000000"/>
          <w:sz w:val="28"/>
        </w:rPr>
        <w:t>
      9. Мемлекеттік қызметті көрсету мерзімі:</w:t>
      </w:r>
      <w:r>
        <w:br/>
      </w:r>
      <w:r>
        <w:rPr>
          <w:rFonts w:ascii="Times New Roman"/>
          <w:b w:val="false"/>
          <w:i w:val="false"/>
          <w:color w:val="000000"/>
          <w:sz w:val="28"/>
        </w:rPr>
        <w:t>
      1) көрсетілетін қызметті берушіге құжаттардың топтамасын тапсырған сәттен бастап</w:t>
      </w:r>
      <w:r>
        <w:rPr>
          <w:rFonts w:ascii="Times New Roman"/>
          <w:b/>
          <w:i w:val="false"/>
          <w:color w:val="000000"/>
          <w:sz w:val="28"/>
        </w:rPr>
        <w:t xml:space="preserve"> – </w:t>
      </w:r>
      <w:r>
        <w:rPr>
          <w:rFonts w:ascii="Times New Roman"/>
          <w:b w:val="false"/>
          <w:i w:val="false"/>
          <w:color w:val="000000"/>
          <w:sz w:val="28"/>
        </w:rPr>
        <w:t>10 (он ) жұмыс күні ішінде;</w:t>
      </w:r>
      <w:r>
        <w:br/>
      </w:r>
      <w:r>
        <w:rPr>
          <w:rFonts w:ascii="Times New Roman"/>
          <w:b w:val="false"/>
          <w:i w:val="false"/>
          <w:color w:val="000000"/>
          <w:sz w:val="28"/>
        </w:rPr>
        <w:t>
      2) көрсетілетін қызметті алушы өтініш білдірген күні сол жерде құжаттардың топтамасын тапсыру үшін күтудің рұқсат етілген ең ұзақ уақыты бір көрсетілетін қызметті алушыға қызмет көрсетуге 30 минуттан есептегенде, кезектегі адамдардың санына байланысты болады;</w:t>
      </w:r>
      <w:r>
        <w:br/>
      </w:r>
      <w:r>
        <w:rPr>
          <w:rFonts w:ascii="Times New Roman"/>
          <w:b w:val="false"/>
          <w:i w:val="false"/>
          <w:color w:val="000000"/>
          <w:sz w:val="28"/>
        </w:rPr>
        <w:t>
      3) көрсетілетін қызметті алушыға қызмет көрсетудің рұқсат етілген ең ұзақ уақыты – 30 минут.</w:t>
      </w:r>
      <w:r>
        <w:br/>
      </w:r>
      <w:r>
        <w:rPr>
          <w:rFonts w:ascii="Times New Roman"/>
          <w:b w:val="false"/>
          <w:i w:val="false"/>
          <w:color w:val="000000"/>
          <w:sz w:val="28"/>
        </w:rPr>
        <w:t>
      Көрсетілетін қызметті алушы қажетті құжаттардың барлығын тапсырған кезде көрсетілетін қызметті берушінің аудандық бөлімі тіркелген күні мен мемлекеттік көрсетілетін қызметті алатын күні, құжаттарды қабылдаған адамның тегі мен аты-жөні көрсетілген талон береді.</w:t>
      </w:r>
      <w:r>
        <w:br/>
      </w:r>
      <w:r>
        <w:rPr>
          <w:rFonts w:ascii="Times New Roman"/>
          <w:b w:val="false"/>
          <w:i w:val="false"/>
          <w:color w:val="000000"/>
          <w:sz w:val="28"/>
        </w:rPr>
        <w:t>
      10. Арнаулы әлеуметтік қызметтерді алушылар болып табылатын бірінші және екінші топтағы мүгедектерге протездік-ортопедиялық көмек ұсыну үшін оларға құжаттарды ресімдеу көрсетілетін қызметті берушінің әлеуметтік қызметкерлерінің жәрдемдесуімен жүзеге асырылады.</w:t>
      </w:r>
      <w:r>
        <w:br/>
      </w:r>
      <w:r>
        <w:rPr>
          <w:rFonts w:ascii="Times New Roman"/>
          <w:b w:val="false"/>
          <w:i w:val="false"/>
          <w:color w:val="000000"/>
          <w:sz w:val="28"/>
        </w:rPr>
        <w:t>
      11. Көрсетілетін қызметті берушінің аудандық бөлімінің мамандары арасында рәсімдер үдерісі жүйелілігінің сипаттамасы осы Регламенттің </w:t>
      </w:r>
      <w:r>
        <w:rPr>
          <w:rFonts w:ascii="Times New Roman"/>
          <w:b w:val="false"/>
          <w:i w:val="false"/>
          <w:color w:val="000000"/>
          <w:sz w:val="28"/>
        </w:rPr>
        <w:t>қосымшасына</w:t>
      </w:r>
      <w:r>
        <w:rPr>
          <w:rFonts w:ascii="Times New Roman"/>
          <w:b w:val="false"/>
          <w:i w:val="false"/>
          <w:color w:val="000000"/>
          <w:sz w:val="28"/>
        </w:rPr>
        <w:t xml:space="preserve"> сәйкес блок-схемада берілген.</w:t>
      </w:r>
      <w:r>
        <w:br/>
      </w:r>
      <w:r>
        <w:rPr>
          <w:rFonts w:ascii="Times New Roman"/>
          <w:b w:val="false"/>
          <w:i w:val="false"/>
          <w:color w:val="000000"/>
          <w:sz w:val="28"/>
        </w:rPr>
        <w:t>
</w:t>
      </w:r>
      <w:r>
        <w:rPr>
          <w:rFonts w:ascii="Times New Roman"/>
          <w:b w:val="false"/>
          <w:i w:val="false"/>
          <w:color w:val="000000"/>
          <w:sz w:val="28"/>
        </w:rPr>
        <w:t>
      12. Мемлекеттік қызмет көрсету процесінде рәсімдердің (іс-қимылдардың) жүйелілігін, көрсетілетін қызметті берушінің құрылымдық бөлімшелерінің (қызметкерлерінің) өзара іс-қимылдарының толық сипаттамасы, сонымен қатар өзге көрсетілетін қызметті берушілермен және (немесе) халыққа қызмет көрсету орталығымен өзара іс-қимыл тәртібінің және мемлекеттік қызмет көрсету процесінде ақпараттық жүйелерді қолдану тәртібінің сипаттамасы осы регламенттің </w:t>
      </w:r>
      <w:r>
        <w:rPr>
          <w:rFonts w:ascii="Times New Roman"/>
          <w:b w:val="false"/>
          <w:i w:val="false"/>
          <w:color w:val="000000"/>
          <w:sz w:val="28"/>
        </w:rPr>
        <w:t>2 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көрсетілген.</w:t>
      </w:r>
      <w:r>
        <w:br/>
      </w:r>
      <w:r>
        <w:rPr>
          <w:rFonts w:ascii="Times New Roman"/>
          <w:b w:val="false"/>
          <w:i w:val="false"/>
          <w:color w:val="000000"/>
          <w:sz w:val="28"/>
        </w:rPr>
        <w:t>
</w:t>
      </w:r>
      <w:r>
        <w:rPr>
          <w:rFonts w:ascii="Times New Roman"/>
          <w:b w:val="false"/>
          <w:i w:val="false"/>
          <w:color w:val="ff0000"/>
          <w:sz w:val="28"/>
        </w:rPr>
        <w:t xml:space="preserve">     Ескерту. Регламент 12-тармақпен толықтырылды - Алматы қаласы әкімдігінің 28.10.2014 № 4/886 </w:t>
      </w:r>
      <w:r>
        <w:rPr>
          <w:rFonts w:ascii="Times New Roman"/>
          <w:b w:val="false"/>
          <w:i w:val="false"/>
          <w:color w:val="000000"/>
          <w:sz w:val="28"/>
        </w:rPr>
        <w:t>қаулысымен</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w:t>
      </w:r>
      <w:r>
        <w:br/>
      </w:r>
      <w:r>
        <w:rPr>
          <w:rFonts w:ascii="Times New Roman"/>
          <w:b w:val="false"/>
          <w:i w:val="false"/>
          <w:color w:val="000000"/>
          <w:sz w:val="28"/>
        </w:rPr>
        <w:t>
 </w:t>
      </w:r>
    </w:p>
    <w:bookmarkEnd w:id="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64" w:id="56"/>
          <w:p>
            <w:pPr>
              <w:spacing w:after="20"/>
              <w:ind w:left="20"/>
              <w:jc w:val="both"/>
            </w:pPr>
            <w:r>
              <w:rPr>
                <w:rFonts w:ascii="Times New Roman"/>
                <w:b w:val="false"/>
                <w:i w:val="false"/>
                <w:color w:val="000000"/>
                <w:sz w:val="20"/>
              </w:rPr>
              <w:t>
«Мүгедектерге протездік-</w:t>
            </w:r>
            <w:r>
              <w:br/>
            </w:r>
            <w:r>
              <w:rPr>
                <w:rFonts w:ascii="Times New Roman"/>
                <w:b w:val="false"/>
                <w:i w:val="false"/>
                <w:color w:val="000000"/>
                <w:sz w:val="20"/>
              </w:rPr>
              <w:t>
ортопедиялық көмек ұсыну үшін</w:t>
            </w:r>
            <w:r>
              <w:br/>
            </w:r>
            <w:r>
              <w:rPr>
                <w:rFonts w:ascii="Times New Roman"/>
                <w:b w:val="false"/>
                <w:i w:val="false"/>
                <w:color w:val="000000"/>
                <w:sz w:val="20"/>
              </w:rPr>
              <w:t>
оларға құжаттарды ресімдеу»</w:t>
            </w:r>
            <w:r>
              <w:br/>
            </w:r>
            <w:r>
              <w:rPr>
                <w:rFonts w:ascii="Times New Roman"/>
                <w:b w:val="false"/>
                <w:i w:val="false"/>
                <w:color w:val="000000"/>
                <w:sz w:val="20"/>
              </w:rPr>
              <w:t>
мемлекеттік көрсетілетін қызмет</w:t>
            </w:r>
            <w:r>
              <w:br/>
            </w:r>
            <w:r>
              <w:rPr>
                <w:rFonts w:ascii="Times New Roman"/>
                <w:b w:val="false"/>
                <w:i w:val="false"/>
                <w:color w:val="000000"/>
                <w:sz w:val="20"/>
              </w:rPr>
              <w:t>
регламентіне 2 қосымша</w:t>
            </w:r>
          </w:p>
          <w:bookmarkEnd w:id="56"/>
        </w:tc>
      </w:tr>
    </w:tbl>
    <w:p>
      <w:pPr>
        <w:spacing w:after="0"/>
        <w:ind w:left="0"/>
        <w:jc w:val="left"/>
      </w:pPr>
      <w:r>
        <w:rPr>
          <w:rFonts w:ascii="Times New Roman"/>
          <w:b/>
          <w:i w:val="false"/>
          <w:color w:val="000000"/>
        </w:rPr>
        <w:t xml:space="preserve"> Мемлекеттік қызметті көрсетудің бизнес-үдерістерінің анықтамалығы</w:t>
      </w:r>
    </w:p>
    <w:p>
      <w:pPr>
        <w:spacing w:after="0"/>
        <w:ind w:left="0"/>
        <w:jc w:val="both"/>
      </w:pPr>
      <w:r>
        <w:rPr>
          <w:rFonts w:ascii="Times New Roman"/>
          <w:b w:val="false"/>
          <w:i w:val="false"/>
          <w:color w:val="ff0000"/>
          <w:sz w:val="28"/>
        </w:rPr>
        <w:t xml:space="preserve">     Ескерту. 2-қосымша жаңа редакцияда Алматы қаласы әкімдігінің 28.10.2014 № 4/886 </w:t>
      </w:r>
      <w:r>
        <w:rPr>
          <w:rFonts w:ascii="Times New Roman"/>
          <w:b w:val="false"/>
          <w:i w:val="false"/>
          <w:color w:val="ff0000"/>
          <w:sz w:val="28"/>
        </w:rPr>
        <w:t>қаулысымен</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w:t>
      </w:r>
      <w:r>
        <w:br/>
      </w:r>
      <w:r>
        <w:rPr>
          <w:rFonts w:ascii="Times New Roman"/>
          <w:b w:val="false"/>
          <w:i w:val="false"/>
          <w:color w:val="ff0000"/>
          <w:sz w:val="28"/>
        </w:rPr>
        <w:t>
 </w:t>
      </w:r>
    </w:p>
    <w:p>
      <w:pPr>
        <w:spacing w:after="0"/>
        <w:ind w:left="0"/>
        <w:jc w:val="both"/>
      </w:pPr>
      <w:r>
        <w:rPr>
          <w:rFonts w:ascii="Times New Roman"/>
          <w:b w:val="false"/>
          <w:i w:val="false"/>
          <w:color w:val="000000"/>
          <w:sz w:val="28"/>
        </w:rPr>
        <w:t>      (10 жұмыс күн ішінде)</w:t>
      </w:r>
    </w:p>
    <w:p>
      <w:pPr>
        <w:spacing w:after="0"/>
        <w:ind w:left="0"/>
        <w:jc w:val="both"/>
      </w:pPr>
      <w:r>
        <w:drawing>
          <wp:inline distT="0" distB="0" distL="0" distR="0">
            <wp:extent cx="7810500" cy="337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33782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67" w:id="57"/>
          <w:p>
            <w:pPr>
              <w:spacing w:after="20"/>
              <w:ind w:left="20"/>
              <w:jc w:val="both"/>
            </w:pPr>
            <w:r>
              <w:rPr>
                <w:rFonts w:ascii="Times New Roman"/>
                <w:b w:val="false"/>
                <w:i w:val="false"/>
                <w:color w:val="000000"/>
                <w:sz w:val="20"/>
              </w:rPr>
              <w:t>
Алматы қаласы әкімдігінің</w:t>
            </w:r>
            <w:r>
              <w:br/>
            </w:r>
            <w:r>
              <w:rPr>
                <w:rFonts w:ascii="Times New Roman"/>
                <w:b w:val="false"/>
                <w:i w:val="false"/>
                <w:color w:val="000000"/>
                <w:sz w:val="20"/>
              </w:rPr>
              <w:t>
2014 жылғы «11» сәуірдегі № 2/236</w:t>
            </w:r>
            <w:r>
              <w:br/>
            </w:r>
            <w:r>
              <w:rPr>
                <w:rFonts w:ascii="Times New Roman"/>
                <w:b w:val="false"/>
                <w:i w:val="false"/>
                <w:color w:val="000000"/>
                <w:sz w:val="20"/>
              </w:rPr>
              <w:t>
қаулысымен бекітілген</w:t>
            </w:r>
          </w:p>
          <w:bookmarkEnd w:id="57"/>
        </w:tc>
      </w:tr>
    </w:tbl>
    <w:bookmarkStart w:name="z68" w:id="58"/>
    <w:p>
      <w:pPr>
        <w:spacing w:after="0"/>
        <w:ind w:left="0"/>
        <w:jc w:val="left"/>
      </w:pPr>
      <w:r>
        <w:rPr>
          <w:rFonts w:ascii="Times New Roman"/>
          <w:b/>
          <w:i w:val="false"/>
          <w:color w:val="000000"/>
        </w:rPr>
        <w:t xml:space="preserve"> 
«Мүгедектерді сурдо-тифлотехникалық және міндетті гигиеналық құралдармен қамтамасыз ету үшін оларға құжаттарды ресімдеу» мемлекеттік көрсетілетін қызмет регламенті</w:t>
      </w:r>
      <w:r>
        <w:br/>
      </w:r>
      <w:r>
        <w:rPr>
          <w:rFonts w:ascii="Times New Roman"/>
          <w:b/>
          <w:i w:val="false"/>
          <w:color w:val="000000"/>
        </w:rPr>
        <w:t>
</w:t>
      </w:r>
      <w:r>
        <w:rPr>
          <w:rFonts w:ascii="Times New Roman"/>
          <w:b/>
          <w:i w:val="false"/>
          <w:color w:val="000000"/>
        </w:rPr>
        <w:t>
1. Жалпы ережелер</w:t>
      </w:r>
    </w:p>
    <w:bookmarkEnd w:id="58"/>
    <w:bookmarkStart w:name="z70" w:id="59"/>
    <w:p>
      <w:pPr>
        <w:spacing w:after="0"/>
        <w:ind w:left="0"/>
        <w:jc w:val="both"/>
      </w:pPr>
      <w:r>
        <w:rPr>
          <w:rFonts w:ascii="Times New Roman"/>
          <w:b w:val="false"/>
          <w:i w:val="false"/>
          <w:color w:val="000000"/>
          <w:sz w:val="28"/>
        </w:rPr>
        <w:t>
      1. «Мүгедектерді сурдо-тифлотехникалық және міндетті гигиеналық құралдармен қамтамасыз ету үшін оларға құжаттарды ресімдеу» мемлекеттік көрсетілетін қызметін (бұдан әрі – мемлекеттік көрсетілетін қызмет) Алматы қалалық Жұмыспен қамту және әлеуметтік бағдарламалар басқармасы (бұдан әрі – көрсетілетін қызметті беруші) көрсетеді.</w:t>
      </w:r>
      <w:r>
        <w:br/>
      </w:r>
      <w:r>
        <w:rPr>
          <w:rFonts w:ascii="Times New Roman"/>
          <w:b w:val="false"/>
          <w:i w:val="false"/>
          <w:color w:val="000000"/>
          <w:sz w:val="28"/>
        </w:rPr>
        <w:t>
      Өтініштерді қабылдау және мемлекеттік қызмет көрсету нәтижелерін беру көрсетілетін қызметті берушінің аудандық бөлімі арқылы жүзеге асырылады.</w:t>
      </w:r>
      <w:r>
        <w:br/>
      </w:r>
      <w:r>
        <w:rPr>
          <w:rFonts w:ascii="Times New Roman"/>
          <w:b w:val="false"/>
          <w:i w:val="false"/>
          <w:color w:val="000000"/>
          <w:sz w:val="28"/>
        </w:rPr>
        <w:t>
      2. Мемлекеттік қызметті көрсету нысаны - қағаз түрінде.</w:t>
      </w:r>
      <w:r>
        <w:br/>
      </w:r>
      <w:r>
        <w:rPr>
          <w:rFonts w:ascii="Times New Roman"/>
          <w:b w:val="false"/>
          <w:i w:val="false"/>
          <w:color w:val="000000"/>
          <w:sz w:val="28"/>
        </w:rPr>
        <w:t>
      3. Мемлекеттік қызметті көрсету нәтижесі – мүгедектерге сурдо-тифлотехникалық және міндетті гигиеналық құралдар ұсыну мерзімдері көрсетілген құжаттарды ресімдеу туралы хабарлама немесе қызмет көрсетуден бас тарту туралы дәлелді жауап.</w:t>
      </w:r>
      <w:r>
        <w:br/>
      </w:r>
      <w:r>
        <w:rPr>
          <w:rFonts w:ascii="Times New Roman"/>
          <w:b w:val="false"/>
          <w:i w:val="false"/>
          <w:color w:val="000000"/>
          <w:sz w:val="28"/>
        </w:rPr>
        <w:t>
 </w:t>
      </w:r>
    </w:p>
    <w:bookmarkEnd w:id="59"/>
    <w:bookmarkStart w:name="z71" w:id="60"/>
    <w:p>
      <w:pPr>
        <w:spacing w:after="0"/>
        <w:ind w:left="0"/>
        <w:jc w:val="left"/>
      </w:pPr>
      <w:r>
        <w:rPr>
          <w:rFonts w:ascii="Times New Roman"/>
          <w:b/>
          <w:i w:val="false"/>
          <w:color w:val="000000"/>
        </w:rPr>
        <w:t xml:space="preserve"> 
2. Мемлекеттік қызмет көрсету үдерісінде қызметті берушінің аудандық бөлімінің құрылымдық бөлімшелерінің (қызметкерлерінің) іс-қимылдар тәртібінің сипаттамасы</w:t>
      </w:r>
    </w:p>
    <w:bookmarkEnd w:id="60"/>
    <w:bookmarkStart w:name="z72" w:id="61"/>
    <w:p>
      <w:pPr>
        <w:spacing w:after="0"/>
        <w:ind w:left="0"/>
        <w:jc w:val="both"/>
      </w:pPr>
      <w:r>
        <w:rPr>
          <w:rFonts w:ascii="Times New Roman"/>
          <w:b w:val="false"/>
          <w:i w:val="false"/>
          <w:color w:val="000000"/>
          <w:sz w:val="28"/>
        </w:rPr>
        <w:t>
      4. Қазақстан Республикасы Үкіметінің 2014 жылғы 11 наурыздағы № 217 қаулысымен бекітілген «Мүгедектерді сурдо-тифлотехникалық және міндетті гигиеналық құралдармен қамтамасыз ету үшін оларға құжаттарды ресімдеу» мемлекеттік қызмет Стандартының (бұдан әрі – Стандарт) </w:t>
      </w:r>
      <w:r>
        <w:rPr>
          <w:rFonts w:ascii="Times New Roman"/>
          <w:b w:val="false"/>
          <w:i w:val="false"/>
          <w:color w:val="000000"/>
          <w:sz w:val="28"/>
        </w:rPr>
        <w:t>9 тармағында</w:t>
      </w:r>
      <w:r>
        <w:rPr>
          <w:rFonts w:ascii="Times New Roman"/>
          <w:b w:val="false"/>
          <w:i w:val="false"/>
          <w:color w:val="000000"/>
          <w:sz w:val="28"/>
        </w:rPr>
        <w:t xml:space="preserve"> қарастырылған көрсетілетін қызметті алушыдан алынған мемлекеттік қызметтерді көрсету үшін өтініш пен тиісті құжаттарды көрсетілетін қызметті берушінің аудандық бөлімінің мемлекеттік қызмет көрсету бойынша рәсімнің (іс-қимылдың) бастауының негізі болып табылады.</w:t>
      </w:r>
      <w:r>
        <w:br/>
      </w:r>
      <w:r>
        <w:rPr>
          <w:rFonts w:ascii="Times New Roman"/>
          <w:b w:val="false"/>
          <w:i w:val="false"/>
          <w:color w:val="000000"/>
          <w:sz w:val="28"/>
        </w:rPr>
        <w:t>
      5. Мемлекеттік қызмет көрсету барысының құрамына кіретін рәсімдер (іс - қимылдар):</w:t>
      </w:r>
      <w:r>
        <w:br/>
      </w:r>
      <w:r>
        <w:rPr>
          <w:rFonts w:ascii="Times New Roman"/>
          <w:b w:val="false"/>
          <w:i w:val="false"/>
          <w:color w:val="000000"/>
          <w:sz w:val="28"/>
        </w:rPr>
        <w:t>
      1) көрсетілетін қызметті берушінің аудандық бөлім маманының құжаттарды қабылдауы және өтінішті тіркеуі;</w:t>
      </w:r>
      <w:r>
        <w:br/>
      </w:r>
      <w:r>
        <w:rPr>
          <w:rFonts w:ascii="Times New Roman"/>
          <w:b w:val="false"/>
          <w:i w:val="false"/>
          <w:color w:val="000000"/>
          <w:sz w:val="28"/>
        </w:rPr>
        <w:t>
      2) көрсетілетін қызметті берушінің аудандық бөлім маманының өтінішті қарастырып, тапсырылған құжаттарды тексеруі;</w:t>
      </w:r>
      <w:r>
        <w:br/>
      </w:r>
      <w:r>
        <w:rPr>
          <w:rFonts w:ascii="Times New Roman"/>
          <w:b w:val="false"/>
          <w:i w:val="false"/>
          <w:color w:val="000000"/>
          <w:sz w:val="28"/>
        </w:rPr>
        <w:t>
      3) көрсетілетін қызметті берушінің аудандық бөлім маманының мемлекеттік қызмет көрсетудің нәтижесін рәсімдеуі;</w:t>
      </w:r>
      <w:r>
        <w:br/>
      </w:r>
      <w:r>
        <w:rPr>
          <w:rFonts w:ascii="Times New Roman"/>
          <w:b w:val="false"/>
          <w:i w:val="false"/>
          <w:color w:val="000000"/>
          <w:sz w:val="28"/>
        </w:rPr>
        <w:t>
      4) мемлекеттік қызмет көрсетудің нәтижесін беруі.</w:t>
      </w:r>
      <w:r>
        <w:br/>
      </w:r>
      <w:r>
        <w:rPr>
          <w:rFonts w:ascii="Times New Roman"/>
          <w:b w:val="false"/>
          <w:i w:val="false"/>
          <w:color w:val="000000"/>
          <w:sz w:val="28"/>
        </w:rPr>
        <w:t>
 </w:t>
      </w:r>
    </w:p>
    <w:bookmarkEnd w:id="61"/>
    <w:bookmarkStart w:name="z73" w:id="62"/>
    <w:p>
      <w:pPr>
        <w:spacing w:after="0"/>
        <w:ind w:left="0"/>
        <w:jc w:val="left"/>
      </w:pPr>
      <w:r>
        <w:rPr>
          <w:rFonts w:ascii="Times New Roman"/>
          <w:b/>
          <w:i w:val="false"/>
          <w:color w:val="000000"/>
        </w:rPr>
        <w:t xml:space="preserve"> 
3. Мемлекеттік қызмет көрсету үдерісінде көрсетілетін қызметті берушінің аудандық бөлімінің құрылымдық бөлімшелерінің (қызметкерлерінің) өзара іс-қимыл тәртібінің сипаттамасы</w:t>
      </w:r>
    </w:p>
    <w:bookmarkEnd w:id="62"/>
    <w:bookmarkStart w:name="z74" w:id="63"/>
    <w:p>
      <w:pPr>
        <w:spacing w:after="0"/>
        <w:ind w:left="0"/>
        <w:jc w:val="both"/>
      </w:pPr>
      <w:r>
        <w:rPr>
          <w:rFonts w:ascii="Times New Roman"/>
          <w:b w:val="false"/>
          <w:i w:val="false"/>
          <w:color w:val="000000"/>
          <w:sz w:val="28"/>
        </w:rPr>
        <w:t>
      6. Мемлекеттік қызмет көрсету барысына қатысатын мемлекеттік қызметті берушінің аудандық бөлімінің құрылымдық бөлімшелерінің (қызметкерлерінің) тізбесі:</w:t>
      </w:r>
      <w:r>
        <w:br/>
      </w:r>
      <w:r>
        <w:rPr>
          <w:rFonts w:ascii="Times New Roman"/>
          <w:b w:val="false"/>
          <w:i w:val="false"/>
          <w:color w:val="000000"/>
          <w:sz w:val="28"/>
        </w:rPr>
        <w:t>
      1) көрсетілетін қызметті берушінің аудандық бөлім маманы;</w:t>
      </w:r>
      <w:r>
        <w:br/>
      </w:r>
      <w:r>
        <w:rPr>
          <w:rFonts w:ascii="Times New Roman"/>
          <w:b w:val="false"/>
          <w:i w:val="false"/>
          <w:color w:val="000000"/>
          <w:sz w:val="28"/>
        </w:rPr>
        <w:t>
      2) көрсетілетін қызметті берушінің аудандық бөлім басшысы;</w:t>
      </w:r>
      <w:r>
        <w:br/>
      </w:r>
      <w:r>
        <w:rPr>
          <w:rFonts w:ascii="Times New Roman"/>
          <w:b w:val="false"/>
          <w:i w:val="false"/>
          <w:color w:val="000000"/>
          <w:sz w:val="28"/>
        </w:rPr>
        <w:t>
      3) көрсетілетін қызметті берушінің аудандық бөлімінің жауапты орындаушысы.</w:t>
      </w:r>
      <w:r>
        <w:br/>
      </w:r>
      <w:r>
        <w:rPr>
          <w:rFonts w:ascii="Times New Roman"/>
          <w:b w:val="false"/>
          <w:i w:val="false"/>
          <w:color w:val="000000"/>
          <w:sz w:val="28"/>
        </w:rPr>
        <w:t>
      7. Мемлекеттік қызмет көрсетуде көрсетілетін қызметті берушінің аудандық бөлімінің құрылымдық бөлімшелерінің (қызметкерлерінің) арасындағы рәсімдер (іс-қимылдар) жүйелілігінің сипаттамасы:</w:t>
      </w:r>
      <w:r>
        <w:br/>
      </w:r>
      <w:r>
        <w:rPr>
          <w:rFonts w:ascii="Times New Roman"/>
          <w:b w:val="false"/>
          <w:i w:val="false"/>
          <w:color w:val="000000"/>
          <w:sz w:val="28"/>
        </w:rPr>
        <w:t>
      1) көрсетілетін қызметті алушы көрсетілетін қызметті берушінің аудандық бөліміне мемлекеттік қызмет Стандарты </w:t>
      </w:r>
      <w:r>
        <w:rPr>
          <w:rFonts w:ascii="Times New Roman"/>
          <w:b w:val="false"/>
          <w:i w:val="false"/>
          <w:color w:val="000000"/>
          <w:sz w:val="28"/>
        </w:rPr>
        <w:t>қосымшасына</w:t>
      </w:r>
      <w:r>
        <w:rPr>
          <w:rFonts w:ascii="Times New Roman"/>
          <w:b w:val="false"/>
          <w:i w:val="false"/>
          <w:color w:val="000000"/>
          <w:sz w:val="28"/>
        </w:rPr>
        <w:t xml:space="preserve"> сәйкес үлгі бойынша өтініш береді;</w:t>
      </w:r>
      <w:r>
        <w:br/>
      </w:r>
      <w:r>
        <w:rPr>
          <w:rFonts w:ascii="Times New Roman"/>
          <w:b w:val="false"/>
          <w:i w:val="false"/>
          <w:color w:val="000000"/>
          <w:sz w:val="28"/>
        </w:rPr>
        <w:t>
      2) көрсетілетін қызметті берушінің аудандық бөлім маманы алынған құжаттарды тіркеуден өткізіп, көрсетілетін қызметті берушінің аудандық бөлім басшысына қарастыруға береді;</w:t>
      </w:r>
      <w:r>
        <w:br/>
      </w:r>
      <w:r>
        <w:rPr>
          <w:rFonts w:ascii="Times New Roman"/>
          <w:b w:val="false"/>
          <w:i w:val="false"/>
          <w:color w:val="000000"/>
          <w:sz w:val="28"/>
        </w:rPr>
        <w:t>
      3) көрсетілетін қызметті берушінің аудандық бөлім басшысы өтінішті қарағаннан кейін, көрсетілетін қызметті берушінің аудандық бөлімінің жауапты орындаушысына жібереді;</w:t>
      </w:r>
      <w:r>
        <w:br/>
      </w:r>
      <w:r>
        <w:rPr>
          <w:rFonts w:ascii="Times New Roman"/>
          <w:b w:val="false"/>
          <w:i w:val="false"/>
          <w:color w:val="000000"/>
          <w:sz w:val="28"/>
        </w:rPr>
        <w:t>
      4) көрсетілетін қызметті берушінің аудандық бөлімінің жауапты орындаушысы ұсынылған құжаттарды Стандарттың </w:t>
      </w:r>
      <w:r>
        <w:rPr>
          <w:rFonts w:ascii="Times New Roman"/>
          <w:b w:val="false"/>
          <w:i w:val="false"/>
          <w:color w:val="000000"/>
          <w:sz w:val="28"/>
        </w:rPr>
        <w:t>9 тармағына</w:t>
      </w:r>
      <w:r>
        <w:rPr>
          <w:rFonts w:ascii="Times New Roman"/>
          <w:b w:val="false"/>
          <w:i w:val="false"/>
          <w:color w:val="000000"/>
          <w:sz w:val="28"/>
        </w:rPr>
        <w:t xml:space="preserve"> сәйкестігін тексеріп, қағаз түрінде мүгедектерге сурдо-тифлотехникалық және міндетті гигиеналық құралдар ұсыну үшін құжаттарды ресімдеу туралы хабарламаны ресімдейді немесе мемлекеттік қызмет көрсетуден бас тарту туралы дәлелді жауап дайындайды, одан кейін көрсетілетін қызметті берушінің аудандық бөлім басшысына қол қоюға жібереді;</w:t>
      </w:r>
      <w:r>
        <w:br/>
      </w:r>
      <w:r>
        <w:rPr>
          <w:rFonts w:ascii="Times New Roman"/>
          <w:b w:val="false"/>
          <w:i w:val="false"/>
          <w:color w:val="000000"/>
          <w:sz w:val="28"/>
        </w:rPr>
        <w:t>
      5) көрсетілетін қызметті берушінің аудандық бөлім басшысы қағаз түрінде сурдо-тифлотехникалық және міндетті гигиеналық құралдар ұсыну үшін құжаттарды ресімдеу туралы хабарламаға немесе мемлекеттік қызмет көрсетуден бас тарту туралы дәлелді жауапқа қол қойып, көрсетілетін қызметті берушінің аудандық бөлімінің жауапты орындаушысына жібереді;</w:t>
      </w:r>
      <w:r>
        <w:br/>
      </w:r>
      <w:r>
        <w:rPr>
          <w:rFonts w:ascii="Times New Roman"/>
          <w:b w:val="false"/>
          <w:i w:val="false"/>
          <w:color w:val="000000"/>
          <w:sz w:val="28"/>
        </w:rPr>
        <w:t>
      6) көрсетілетін қызметті берушінің аудандық бөлімінің жауапты орындаушысы мүгедектерге сурдо-тифлотехникалық және міндетті гигиеналық құралдармен қамтамасыз ету мерзімдері көрсетілген құжаттарды ресімдеу туралы хабарламаны немесе қызмет көрсетуден бас тарту туралы дәлелді жауапты жібереді.</w:t>
      </w:r>
      <w:r>
        <w:br/>
      </w:r>
      <w:r>
        <w:rPr>
          <w:rFonts w:ascii="Times New Roman"/>
          <w:b w:val="false"/>
          <w:i w:val="false"/>
          <w:color w:val="000000"/>
          <w:sz w:val="28"/>
        </w:rPr>
        <w:t>
      8. Көрсетілетін қызметті берушінің аудандық бөлімі құжаттарды қабылдауды және мемлекеттік қызмет көрсету нәтижесін беруді - дүйсенбіден бастап жұманы қоса алғанда сағат 9.00 – 18.00 дейін, үзіліс сағ.13.00 - 14.00 дейін, Қазақстан Республикасының еңбек заңнамасына сәйкес </w:t>
      </w:r>
      <w:r>
        <w:rPr>
          <w:rFonts w:ascii="Times New Roman"/>
          <w:b w:val="false"/>
          <w:i w:val="false"/>
          <w:color w:val="000000"/>
          <w:sz w:val="28"/>
        </w:rPr>
        <w:t>демалыс</w:t>
      </w:r>
      <w:r>
        <w:rPr>
          <w:rFonts w:ascii="Times New Roman"/>
          <w:b w:val="false"/>
          <w:i w:val="false"/>
          <w:color w:val="000000"/>
          <w:sz w:val="28"/>
        </w:rPr>
        <w:t xml:space="preserve"> және </w:t>
      </w:r>
      <w:r>
        <w:rPr>
          <w:rFonts w:ascii="Times New Roman"/>
          <w:b w:val="false"/>
          <w:i w:val="false"/>
          <w:color w:val="000000"/>
          <w:sz w:val="28"/>
        </w:rPr>
        <w:t>мейрам күндерінен</w:t>
      </w:r>
      <w:r>
        <w:rPr>
          <w:rFonts w:ascii="Times New Roman"/>
          <w:b w:val="false"/>
          <w:i w:val="false"/>
          <w:color w:val="000000"/>
          <w:sz w:val="28"/>
        </w:rPr>
        <w:t xml:space="preserve"> басқа күндері жүзеге асырады.</w:t>
      </w:r>
      <w:r>
        <w:br/>
      </w:r>
      <w:r>
        <w:rPr>
          <w:rFonts w:ascii="Times New Roman"/>
          <w:b w:val="false"/>
          <w:i w:val="false"/>
          <w:color w:val="000000"/>
          <w:sz w:val="28"/>
        </w:rPr>
        <w:t>
      Мемлекеттік қызмет алдын ала жазылусыз және жеделдетіп қызмет көрсетусіз кезек тәртібінде көрсетіледі.</w:t>
      </w:r>
      <w:r>
        <w:br/>
      </w:r>
      <w:r>
        <w:rPr>
          <w:rFonts w:ascii="Times New Roman"/>
          <w:b w:val="false"/>
          <w:i w:val="false"/>
          <w:color w:val="000000"/>
          <w:sz w:val="28"/>
        </w:rPr>
        <w:t>
      9. Мемлекеттік қызметті көрсету мерзімі:</w:t>
      </w:r>
      <w:r>
        <w:br/>
      </w:r>
      <w:r>
        <w:rPr>
          <w:rFonts w:ascii="Times New Roman"/>
          <w:b w:val="false"/>
          <w:i w:val="false"/>
          <w:color w:val="000000"/>
          <w:sz w:val="28"/>
        </w:rPr>
        <w:t>
      1) көрсетілетін қызметті берушіге құжаттардың топтамасын тапсырған сәттен бастап</w:t>
      </w:r>
      <w:r>
        <w:rPr>
          <w:rFonts w:ascii="Times New Roman"/>
          <w:b/>
          <w:i w:val="false"/>
          <w:color w:val="000000"/>
          <w:sz w:val="28"/>
        </w:rPr>
        <w:t xml:space="preserve"> – </w:t>
      </w:r>
      <w:r>
        <w:rPr>
          <w:rFonts w:ascii="Times New Roman"/>
          <w:b w:val="false"/>
          <w:i w:val="false"/>
          <w:color w:val="000000"/>
          <w:sz w:val="28"/>
        </w:rPr>
        <w:t>10 (он ) жұмыс күні ішінде;</w:t>
      </w:r>
      <w:r>
        <w:br/>
      </w:r>
      <w:r>
        <w:rPr>
          <w:rFonts w:ascii="Times New Roman"/>
          <w:b w:val="false"/>
          <w:i w:val="false"/>
          <w:color w:val="000000"/>
          <w:sz w:val="28"/>
        </w:rPr>
        <w:t>
      2) көрсетілетін қызметті алушы өтініш білдірген күні сол жерде құжаттардың топтамасын тапсыру үшін күтудің рұқсат етілген ең ұзақ уақыты бір көрсетілетін қызметті алушыға қызмет көрсетуге 30 минуттан есептегенде, кезектегі адамдардың санына байланысты болады;</w:t>
      </w:r>
      <w:r>
        <w:br/>
      </w:r>
      <w:r>
        <w:rPr>
          <w:rFonts w:ascii="Times New Roman"/>
          <w:b w:val="false"/>
          <w:i w:val="false"/>
          <w:color w:val="000000"/>
          <w:sz w:val="28"/>
        </w:rPr>
        <w:t>
      3) көрсетілетін қызметті алушыға қызмет көрсетудің рұқсат етілген ең ұзақ уақыты – 30 минут.</w:t>
      </w:r>
      <w:r>
        <w:br/>
      </w:r>
      <w:r>
        <w:rPr>
          <w:rFonts w:ascii="Times New Roman"/>
          <w:b w:val="false"/>
          <w:i w:val="false"/>
          <w:color w:val="000000"/>
          <w:sz w:val="28"/>
        </w:rPr>
        <w:t>
      Көрсетілетін қызметті алушы қажетті құжаттардың барлығын тапсырған кезде көрсетілетін қызметті берушінің аудандық бөлімі тіркелген күні мен мемлекеттік көрсетілетін қызметті алатын күні, құжаттарды қабылдаған адамның тегі мен аты-жөні көрсетілген талон береді.</w:t>
      </w:r>
      <w:r>
        <w:br/>
      </w:r>
      <w:r>
        <w:rPr>
          <w:rFonts w:ascii="Times New Roman"/>
          <w:b w:val="false"/>
          <w:i w:val="false"/>
          <w:color w:val="000000"/>
          <w:sz w:val="28"/>
        </w:rPr>
        <w:t>
      10. Арнаулы әлеуметтік қызметтерді алушылар болып табылатын бірінші және екінші топтағы мүгедектерді сурдо-тифлотехникалық және міндетті гигиеналық құралдармен қамтамасыз ету үшін оларға құжаттарды ресімдеу көрсетілетін қызметті берушінің әлеуметтік қызметкерлерінің жәрдемдесуімен жүзеге асырылады.</w:t>
      </w:r>
      <w:r>
        <w:br/>
      </w:r>
      <w:r>
        <w:rPr>
          <w:rFonts w:ascii="Times New Roman"/>
          <w:b w:val="false"/>
          <w:i w:val="false"/>
          <w:color w:val="000000"/>
          <w:sz w:val="28"/>
        </w:rPr>
        <w:t>
      11. Көрсетілетін қызметті берушінің аудандық бөлімінің мамандары арасында рәсімдер үдерісі жүйелілігінің сипаттамасы осы Регламенттің </w:t>
      </w:r>
      <w:r>
        <w:rPr>
          <w:rFonts w:ascii="Times New Roman"/>
          <w:b w:val="false"/>
          <w:i w:val="false"/>
          <w:color w:val="000000"/>
          <w:sz w:val="28"/>
        </w:rPr>
        <w:t>қосымшасына</w:t>
      </w:r>
      <w:r>
        <w:rPr>
          <w:rFonts w:ascii="Times New Roman"/>
          <w:b w:val="false"/>
          <w:i w:val="false"/>
          <w:color w:val="000000"/>
          <w:sz w:val="28"/>
        </w:rPr>
        <w:t xml:space="preserve"> сәйкес блок-схемада берілген.</w:t>
      </w:r>
      <w:r>
        <w:br/>
      </w:r>
      <w:r>
        <w:rPr>
          <w:rFonts w:ascii="Times New Roman"/>
          <w:b w:val="false"/>
          <w:i w:val="false"/>
          <w:color w:val="000000"/>
          <w:sz w:val="28"/>
        </w:rPr>
        <w:t>
</w:t>
      </w:r>
      <w:r>
        <w:rPr>
          <w:rFonts w:ascii="Times New Roman"/>
          <w:b w:val="false"/>
          <w:i w:val="false"/>
          <w:color w:val="000000"/>
          <w:sz w:val="28"/>
        </w:rPr>
        <w:t>
      12. Мемлекеттік қызмет көрсету процесінде рәсімдердің (іс-қимылдардың) жүйелілігін, көрсетілетін қызметті берушінің құрылымдық бөлімшелерінің (қызметкерлерінің) өзара іс-қимылдарының толық сипаттамасы, сонымен қатар өзге көрсетілетін қызметті берушілермен және (немесе) халыққа қызмет көрсету орталығымен өзара іс-қимыл тәртібінің және мемлекеттік қызмет көрсету процесінде ақпараттық жүйелерді қолдану тәртібінің сипаттамасы осы регламенттің </w:t>
      </w:r>
      <w:r>
        <w:rPr>
          <w:rFonts w:ascii="Times New Roman"/>
          <w:b w:val="false"/>
          <w:i w:val="false"/>
          <w:color w:val="000000"/>
          <w:sz w:val="28"/>
        </w:rPr>
        <w:t>2 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көрсетілген.</w:t>
      </w:r>
      <w:r>
        <w:br/>
      </w:r>
      <w:r>
        <w:rPr>
          <w:rFonts w:ascii="Times New Roman"/>
          <w:b w:val="false"/>
          <w:i w:val="false"/>
          <w:color w:val="000000"/>
          <w:sz w:val="28"/>
        </w:rPr>
        <w:t>
</w:t>
      </w:r>
      <w:r>
        <w:rPr>
          <w:rFonts w:ascii="Times New Roman"/>
          <w:b w:val="false"/>
          <w:i w:val="false"/>
          <w:color w:val="ff0000"/>
          <w:sz w:val="28"/>
        </w:rPr>
        <w:t xml:space="preserve">     Ескерту. Регламент 12-тармақпен толықтырылды - Алматы қаласы әкімдігінің 28.10.2014 № 4/886 </w:t>
      </w:r>
      <w:r>
        <w:rPr>
          <w:rFonts w:ascii="Times New Roman"/>
          <w:b w:val="false"/>
          <w:i w:val="false"/>
          <w:color w:val="000000"/>
          <w:sz w:val="28"/>
        </w:rPr>
        <w:t>қаулысымен</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w:t>
      </w:r>
      <w:r>
        <w:br/>
      </w:r>
      <w:r>
        <w:rPr>
          <w:rFonts w:ascii="Times New Roman"/>
          <w:b w:val="false"/>
          <w:i w:val="false"/>
          <w:color w:val="000000"/>
          <w:sz w:val="28"/>
        </w:rPr>
        <w:t>
 </w:t>
      </w:r>
    </w:p>
    <w:bookmarkEnd w:id="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75" w:id="64"/>
          <w:p>
            <w:pPr>
              <w:spacing w:after="20"/>
              <w:ind w:left="20"/>
              <w:jc w:val="both"/>
            </w:pPr>
            <w:r>
              <w:rPr>
                <w:rFonts w:ascii="Times New Roman"/>
                <w:b w:val="false"/>
                <w:i w:val="false"/>
                <w:color w:val="000000"/>
                <w:sz w:val="20"/>
              </w:rPr>
              <w:t>
«Мүгедектерді сурдо-</w:t>
            </w:r>
            <w:r>
              <w:br/>
            </w:r>
            <w:r>
              <w:rPr>
                <w:rFonts w:ascii="Times New Roman"/>
                <w:b w:val="false"/>
                <w:i w:val="false"/>
                <w:color w:val="000000"/>
                <w:sz w:val="20"/>
              </w:rPr>
              <w:t>
тифлотехникалық және міндетті</w:t>
            </w:r>
            <w:r>
              <w:br/>
            </w:r>
            <w:r>
              <w:rPr>
                <w:rFonts w:ascii="Times New Roman"/>
                <w:b w:val="false"/>
                <w:i w:val="false"/>
                <w:color w:val="000000"/>
                <w:sz w:val="20"/>
              </w:rPr>
              <w:t>
гигиеналық құралдармен</w:t>
            </w:r>
            <w:r>
              <w:br/>
            </w:r>
            <w:r>
              <w:rPr>
                <w:rFonts w:ascii="Times New Roman"/>
                <w:b w:val="false"/>
                <w:i w:val="false"/>
                <w:color w:val="000000"/>
                <w:sz w:val="20"/>
              </w:rPr>
              <w:t>
қамтамасыз ету үшін оларға</w:t>
            </w:r>
            <w:r>
              <w:br/>
            </w:r>
            <w:r>
              <w:rPr>
                <w:rFonts w:ascii="Times New Roman"/>
                <w:b w:val="false"/>
                <w:i w:val="false"/>
                <w:color w:val="000000"/>
                <w:sz w:val="20"/>
              </w:rPr>
              <w:t>
құжаттарды ресімдеу»</w:t>
            </w:r>
            <w:r>
              <w:br/>
            </w:r>
            <w:r>
              <w:rPr>
                <w:rFonts w:ascii="Times New Roman"/>
                <w:b w:val="false"/>
                <w:i w:val="false"/>
                <w:color w:val="000000"/>
                <w:sz w:val="20"/>
              </w:rPr>
              <w:t>
мемлекеттік көрсетілетін қызмет</w:t>
            </w:r>
            <w:r>
              <w:br/>
            </w:r>
            <w:r>
              <w:rPr>
                <w:rFonts w:ascii="Times New Roman"/>
                <w:b w:val="false"/>
                <w:i w:val="false"/>
                <w:color w:val="000000"/>
                <w:sz w:val="20"/>
              </w:rPr>
              <w:t>
регламентіне 2 қосымша</w:t>
            </w:r>
          </w:p>
          <w:bookmarkEnd w:id="64"/>
        </w:tc>
      </w:tr>
    </w:tbl>
    <w:p>
      <w:pPr>
        <w:spacing w:after="0"/>
        <w:ind w:left="0"/>
        <w:jc w:val="left"/>
      </w:pPr>
      <w:r>
        <w:rPr>
          <w:rFonts w:ascii="Times New Roman"/>
          <w:b/>
          <w:i w:val="false"/>
          <w:color w:val="000000"/>
        </w:rPr>
        <w:t xml:space="preserve"> Мемлекеттік қызметті көрсетудің бизнес-үдерістерінің анықтамалығы</w:t>
      </w:r>
    </w:p>
    <w:p>
      <w:pPr>
        <w:spacing w:after="0"/>
        <w:ind w:left="0"/>
        <w:jc w:val="both"/>
      </w:pPr>
      <w:r>
        <w:rPr>
          <w:rFonts w:ascii="Times New Roman"/>
          <w:b w:val="false"/>
          <w:i w:val="false"/>
          <w:color w:val="ff0000"/>
          <w:sz w:val="28"/>
        </w:rPr>
        <w:t xml:space="preserve">     Ескерту. 2-қосымша жаңа редакцияда Алматы қаласы әкімдігінің 28.10.2014 № 4/886 </w:t>
      </w:r>
      <w:r>
        <w:rPr>
          <w:rFonts w:ascii="Times New Roman"/>
          <w:b w:val="false"/>
          <w:i w:val="false"/>
          <w:color w:val="ff0000"/>
          <w:sz w:val="28"/>
        </w:rPr>
        <w:t>қаулысымен</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w:t>
      </w:r>
      <w:r>
        <w:br/>
      </w:r>
      <w:r>
        <w:rPr>
          <w:rFonts w:ascii="Times New Roman"/>
          <w:b w:val="false"/>
          <w:i w:val="false"/>
          <w:color w:val="ff0000"/>
          <w:sz w:val="28"/>
        </w:rPr>
        <w:t>
 </w:t>
      </w:r>
    </w:p>
    <w:p>
      <w:pPr>
        <w:spacing w:after="0"/>
        <w:ind w:left="0"/>
        <w:jc w:val="both"/>
      </w:pPr>
      <w:r>
        <w:rPr>
          <w:rFonts w:ascii="Times New Roman"/>
          <w:b w:val="false"/>
          <w:i w:val="false"/>
          <w:color w:val="000000"/>
          <w:sz w:val="28"/>
        </w:rPr>
        <w:t>      (10 жұмыс күн ішінде)</w:t>
      </w:r>
    </w:p>
    <w:p>
      <w:pPr>
        <w:spacing w:after="0"/>
        <w:ind w:left="0"/>
        <w:jc w:val="both"/>
      </w:pPr>
      <w:r>
        <w:drawing>
          <wp:inline distT="0" distB="0" distL="0" distR="0">
            <wp:extent cx="7810500" cy="339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33909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78" w:id="65"/>
          <w:p>
            <w:pPr>
              <w:spacing w:after="20"/>
              <w:ind w:left="20"/>
              <w:jc w:val="both"/>
            </w:pPr>
            <w:r>
              <w:rPr>
                <w:rFonts w:ascii="Times New Roman"/>
                <w:b w:val="false"/>
                <w:i w:val="false"/>
                <w:color w:val="000000"/>
                <w:sz w:val="20"/>
              </w:rPr>
              <w:t>
Алматы қаласы әкімдігінің</w:t>
            </w:r>
            <w:r>
              <w:br/>
            </w:r>
            <w:r>
              <w:rPr>
                <w:rFonts w:ascii="Times New Roman"/>
                <w:b w:val="false"/>
                <w:i w:val="false"/>
                <w:color w:val="000000"/>
                <w:sz w:val="20"/>
              </w:rPr>
              <w:t>
2014 жылғы «11» сәуірдегі № 2/236</w:t>
            </w:r>
            <w:r>
              <w:br/>
            </w:r>
            <w:r>
              <w:rPr>
                <w:rFonts w:ascii="Times New Roman"/>
                <w:b w:val="false"/>
                <w:i w:val="false"/>
                <w:color w:val="000000"/>
                <w:sz w:val="20"/>
              </w:rPr>
              <w:t>
қаулысымен бекітілген</w:t>
            </w:r>
          </w:p>
          <w:bookmarkEnd w:id="65"/>
        </w:tc>
      </w:tr>
    </w:tbl>
    <w:bookmarkStart w:name="z79" w:id="66"/>
    <w:p>
      <w:pPr>
        <w:spacing w:after="0"/>
        <w:ind w:left="0"/>
        <w:jc w:val="left"/>
      </w:pPr>
      <w:r>
        <w:rPr>
          <w:rFonts w:ascii="Times New Roman"/>
          <w:b/>
          <w:i w:val="false"/>
          <w:color w:val="000000"/>
        </w:rPr>
        <w:t xml:space="preserve"> 
«Он сегіз жасқа дейінгі балаларға мемлекеттік жәрдемақы тағайындау» мемлекеттік көрсетілетін қызметтің регламенті</w:t>
      </w:r>
      <w:r>
        <w:br/>
      </w:r>
      <w:r>
        <w:rPr>
          <w:rFonts w:ascii="Times New Roman"/>
          <w:b/>
          <w:i w:val="false"/>
          <w:color w:val="000000"/>
        </w:rPr>
        <w:t>
</w:t>
      </w:r>
      <w:r>
        <w:rPr>
          <w:rFonts w:ascii="Times New Roman"/>
          <w:b/>
          <w:i w:val="false"/>
          <w:color w:val="000000"/>
        </w:rPr>
        <w:t>
1. Жалпы ережелер</w:t>
      </w:r>
    </w:p>
    <w:bookmarkEnd w:id="66"/>
    <w:bookmarkStart w:name="z81" w:id="67"/>
    <w:p>
      <w:pPr>
        <w:spacing w:after="0"/>
        <w:ind w:left="0"/>
        <w:jc w:val="both"/>
      </w:pPr>
      <w:r>
        <w:rPr>
          <w:rFonts w:ascii="Times New Roman"/>
          <w:b w:val="false"/>
          <w:i w:val="false"/>
          <w:color w:val="000000"/>
          <w:sz w:val="28"/>
        </w:rPr>
        <w:t>
      1. «Он сегіз жасқа дейінгі балаларға мемлекеттік жәрдемақы тағайындау» мемлекеттік көрсетілетін қызметі (бұдан әрі – мемлекеттік көрсетілетін қызмет) Алматы қалалық Жұмыспен қамту және әлеуметтік бағдарламалар басқармасымен (бұдан әрі – көрсетілетін қызметті беруші) көрсетіледі.</w:t>
      </w:r>
      <w:r>
        <w:br/>
      </w:r>
      <w:r>
        <w:rPr>
          <w:rFonts w:ascii="Times New Roman"/>
          <w:b w:val="false"/>
          <w:i w:val="false"/>
          <w:color w:val="000000"/>
          <w:sz w:val="28"/>
        </w:rPr>
        <w:t>
      Өтініштерді қабылдау және мемлекеттік қызмет көрсетудің нәтижесін беру:</w:t>
      </w:r>
      <w:r>
        <w:br/>
      </w:r>
      <w:r>
        <w:rPr>
          <w:rFonts w:ascii="Times New Roman"/>
          <w:b w:val="false"/>
          <w:i w:val="false"/>
          <w:color w:val="000000"/>
          <w:sz w:val="28"/>
        </w:rPr>
        <w:t>
      1) көрсетілетін қызмет алушының тұрақты тіркелген тұрғылықты жері бойынша көрсетілетін қызмет берушінің аудандық бөлімдері;</w:t>
      </w:r>
      <w:r>
        <w:br/>
      </w:r>
      <w:r>
        <w:rPr>
          <w:rFonts w:ascii="Times New Roman"/>
          <w:b w:val="false"/>
          <w:i w:val="false"/>
          <w:color w:val="000000"/>
          <w:sz w:val="28"/>
        </w:rPr>
        <w:t>
      2) Қазақстан Республикасы Көлік және коммуникация министрлігі Мемлекеттік қызметтерді автоматтандыруды бақылау және халыққа қызмет көрсету орталықтарының қызметін үйлестіру комитетінің «Халыққа қызмет көрсету орталығы» шаруашылық жүргізу құқығындағы республикалық мемлекеттік кәсіпорны (бұдан әрі – ХҚО) арқылы жүзеге асырылады.</w:t>
      </w:r>
      <w:r>
        <w:br/>
      </w:r>
      <w:r>
        <w:rPr>
          <w:rFonts w:ascii="Times New Roman"/>
          <w:b w:val="false"/>
          <w:i w:val="false"/>
          <w:color w:val="000000"/>
          <w:sz w:val="28"/>
        </w:rPr>
        <w:t>
      2. Мемлекеттік қызметті көрсету нысаны: қағаз түрінде.</w:t>
      </w:r>
      <w:r>
        <w:br/>
      </w:r>
      <w:r>
        <w:rPr>
          <w:rFonts w:ascii="Times New Roman"/>
          <w:b w:val="false"/>
          <w:i w:val="false"/>
          <w:color w:val="000000"/>
          <w:sz w:val="28"/>
        </w:rPr>
        <w:t>
      3. Көрсетілетін қызмет алушының алатын мемлекеттік қызмет көрсетудің нәтижесі болып, тағайындау туралы хабарлама не осы көрсетілетін Қазақстан Республикасы Үкіметінің 2014 жылғы 11 наурызда № 217 қаулысымен бекітілген «Он сегіз жасқа дейінгі балаларға мемлекеттік жәрдемақы тағайындау» мемлекеттік көрсетілетін қызмет стандартының (бұдан әрі – Стандарт) </w:t>
      </w:r>
      <w:r>
        <w:rPr>
          <w:rFonts w:ascii="Times New Roman"/>
          <w:b w:val="false"/>
          <w:i w:val="false"/>
          <w:color w:val="000000"/>
          <w:sz w:val="28"/>
        </w:rPr>
        <w:t>10 тармағында</w:t>
      </w:r>
      <w:r>
        <w:rPr>
          <w:rFonts w:ascii="Times New Roman"/>
          <w:b w:val="false"/>
          <w:i w:val="false"/>
          <w:color w:val="000000"/>
          <w:sz w:val="28"/>
        </w:rPr>
        <w:t xml:space="preserve"> көзделген жағдайларда және негіздемелер бойынша мемлекеттік қызмет көрсетуден бас тарту туралы дәлелді жауап.</w:t>
      </w:r>
      <w:r>
        <w:br/>
      </w:r>
      <w:r>
        <w:rPr>
          <w:rFonts w:ascii="Times New Roman"/>
          <w:b w:val="false"/>
          <w:i w:val="false"/>
          <w:color w:val="000000"/>
          <w:sz w:val="28"/>
        </w:rPr>
        <w:t>
 </w:t>
      </w:r>
    </w:p>
    <w:bookmarkEnd w:id="67"/>
    <w:bookmarkStart w:name="z82" w:id="68"/>
    <w:p>
      <w:pPr>
        <w:spacing w:after="0"/>
        <w:ind w:left="0"/>
        <w:jc w:val="left"/>
      </w:pPr>
      <w:r>
        <w:rPr>
          <w:rFonts w:ascii="Times New Roman"/>
          <w:b/>
          <w:i w:val="false"/>
          <w:color w:val="000000"/>
        </w:rPr>
        <w:t xml:space="preserve"> 
2. Мемлекеттік қызмет көрсету үрдісінде көрсетілетін қызметті берушінің құрылымдық бөлімшелерінің (қызметкерлерінің) іс-әрекет тәртібін сипаттау</w:t>
      </w:r>
    </w:p>
    <w:bookmarkEnd w:id="68"/>
    <w:bookmarkStart w:name="z83" w:id="69"/>
    <w:p>
      <w:pPr>
        <w:spacing w:after="0"/>
        <w:ind w:left="0"/>
        <w:jc w:val="both"/>
      </w:pPr>
      <w:r>
        <w:rPr>
          <w:rFonts w:ascii="Times New Roman"/>
          <w:b w:val="false"/>
          <w:i w:val="false"/>
          <w:color w:val="000000"/>
          <w:sz w:val="28"/>
        </w:rPr>
        <w:t>
      4. Көрсетілетін қызметті берушімен көрсетілетін қызметті алушыдан мемлекеттік қызметті көрсету үшін Стандарттың </w:t>
      </w:r>
      <w:r>
        <w:rPr>
          <w:rFonts w:ascii="Times New Roman"/>
          <w:b w:val="false"/>
          <w:i w:val="false"/>
          <w:color w:val="000000"/>
          <w:sz w:val="28"/>
        </w:rPr>
        <w:t>9 тармағымен</w:t>
      </w:r>
      <w:r>
        <w:rPr>
          <w:rFonts w:ascii="Times New Roman"/>
          <w:b w:val="false"/>
          <w:i w:val="false"/>
          <w:color w:val="000000"/>
          <w:sz w:val="28"/>
        </w:rPr>
        <w:t xml:space="preserve"> көрсетілген қажетті құжаттарды немесе электрондық сұрау салуды алу мемлекеттік қызметті көрсету бойынша рәсімді (іс-әрекетті) бастауға негіз болып табылады.</w:t>
      </w:r>
      <w:r>
        <w:br/>
      </w:r>
      <w:r>
        <w:rPr>
          <w:rFonts w:ascii="Times New Roman"/>
          <w:b w:val="false"/>
          <w:i w:val="false"/>
          <w:color w:val="000000"/>
          <w:sz w:val="28"/>
        </w:rPr>
        <w:t>
      5. Мемлекеттік қызмет көрсету үрдісінің құрамына кіретін рәсімдер (іс-әрекеттер):</w:t>
      </w:r>
      <w:r>
        <w:br/>
      </w:r>
      <w:r>
        <w:rPr>
          <w:rFonts w:ascii="Times New Roman"/>
          <w:b w:val="false"/>
          <w:i w:val="false"/>
          <w:color w:val="000000"/>
          <w:sz w:val="28"/>
        </w:rPr>
        <w:t>
      1) көрсетілетін қызметті берушінің аудандық бөлімі маманы немесе ХҚО қызметкерімен құжаттарды қабылдау және өтінішті тіркеу;</w:t>
      </w:r>
      <w:r>
        <w:br/>
      </w:r>
      <w:r>
        <w:rPr>
          <w:rFonts w:ascii="Times New Roman"/>
          <w:b w:val="false"/>
          <w:i w:val="false"/>
          <w:color w:val="000000"/>
          <w:sz w:val="28"/>
        </w:rPr>
        <w:t>
      2) көрсетілетін қызметті берушінің аудандық бөлімі маманымен өтінішті қарау және ұсынылған құжаттарды тексеру;</w:t>
      </w:r>
      <w:r>
        <w:br/>
      </w:r>
      <w:r>
        <w:rPr>
          <w:rFonts w:ascii="Times New Roman"/>
          <w:b w:val="false"/>
          <w:i w:val="false"/>
          <w:color w:val="000000"/>
          <w:sz w:val="28"/>
        </w:rPr>
        <w:t>
      3) көрсетілетін қызметті алушының құжаттарын учаскелік комиссия қарау;</w:t>
      </w:r>
      <w:r>
        <w:br/>
      </w:r>
      <w:r>
        <w:rPr>
          <w:rFonts w:ascii="Times New Roman"/>
          <w:b w:val="false"/>
          <w:i w:val="false"/>
          <w:color w:val="000000"/>
          <w:sz w:val="28"/>
        </w:rPr>
        <w:t>
      4) көрсетілетін қызметті берушінің аудандық бөлімі маманымен мемлекеттік қызметтің нәтижесін рәсімдеу;</w:t>
      </w:r>
      <w:r>
        <w:br/>
      </w:r>
      <w:r>
        <w:rPr>
          <w:rFonts w:ascii="Times New Roman"/>
          <w:b w:val="false"/>
          <w:i w:val="false"/>
          <w:color w:val="000000"/>
          <w:sz w:val="28"/>
        </w:rPr>
        <w:t>
      5) мемлекеттік қызмет көрсетудің нәтижесін ХҚО-ға немесе көрсетілетін қызмет алушыға беру.</w:t>
      </w:r>
      <w:r>
        <w:br/>
      </w:r>
      <w:r>
        <w:rPr>
          <w:rFonts w:ascii="Times New Roman"/>
          <w:b w:val="false"/>
          <w:i w:val="false"/>
          <w:color w:val="000000"/>
          <w:sz w:val="28"/>
        </w:rPr>
        <w:t>
 </w:t>
      </w:r>
    </w:p>
    <w:bookmarkEnd w:id="69"/>
    <w:bookmarkStart w:name="z84" w:id="70"/>
    <w:p>
      <w:pPr>
        <w:spacing w:after="0"/>
        <w:ind w:left="0"/>
        <w:jc w:val="left"/>
      </w:pPr>
      <w:r>
        <w:rPr>
          <w:rFonts w:ascii="Times New Roman"/>
          <w:b/>
          <w:i w:val="false"/>
          <w:color w:val="000000"/>
        </w:rPr>
        <w:t xml:space="preserve"> 
3. Мемлекеттік қызмет көрсету үрдісінде көрсетілетін қызметті берушінің құрылымдық бөлімшелерінің (қызметкерлерінің) өзара әрекет тәртібін сипаттау</w:t>
      </w:r>
    </w:p>
    <w:bookmarkEnd w:id="70"/>
    <w:bookmarkStart w:name="z85" w:id="71"/>
    <w:p>
      <w:pPr>
        <w:spacing w:after="0"/>
        <w:ind w:left="0"/>
        <w:jc w:val="both"/>
      </w:pPr>
      <w:r>
        <w:rPr>
          <w:rFonts w:ascii="Times New Roman"/>
          <w:b w:val="false"/>
          <w:i w:val="false"/>
          <w:color w:val="000000"/>
          <w:sz w:val="28"/>
        </w:rPr>
        <w:t>
      6. Көрсетілетін мемлекеттік қызмет үрдісіне қатысатын көрсетілетін қызмет берушінің құрылымдық бөлімшелерінің тізімі:</w:t>
      </w:r>
      <w:r>
        <w:br/>
      </w:r>
      <w:r>
        <w:rPr>
          <w:rFonts w:ascii="Times New Roman"/>
          <w:b w:val="false"/>
          <w:i w:val="false"/>
          <w:color w:val="000000"/>
          <w:sz w:val="28"/>
        </w:rPr>
        <w:t>
      1) көрсетілетін қызметті берушінің аудандық бөлімінің басшысы;</w:t>
      </w:r>
      <w:r>
        <w:br/>
      </w:r>
      <w:r>
        <w:rPr>
          <w:rFonts w:ascii="Times New Roman"/>
          <w:b w:val="false"/>
          <w:i w:val="false"/>
          <w:color w:val="000000"/>
          <w:sz w:val="28"/>
        </w:rPr>
        <w:t>
      2) көрсетілетін қызметті берушінің аудандық бөлімінің жауапты маманы;</w:t>
      </w:r>
      <w:r>
        <w:br/>
      </w:r>
      <w:r>
        <w:rPr>
          <w:rFonts w:ascii="Times New Roman"/>
          <w:b w:val="false"/>
          <w:i w:val="false"/>
          <w:color w:val="000000"/>
          <w:sz w:val="28"/>
        </w:rPr>
        <w:t>
      3) он сегіз жасқа дейінгі балаларға тағайындалатын және төленетін ай сайынғы мемлекеттік жәрдемақы алуға өтініш берген тұлғалардың (отбасылардың) материалдық жағдайын тексеруді жүргізу бойынша учаскелік комиссияларға (бұдан әрі - учаскелік комиссия).</w:t>
      </w:r>
      <w:r>
        <w:br/>
      </w:r>
      <w:r>
        <w:rPr>
          <w:rFonts w:ascii="Times New Roman"/>
          <w:b w:val="false"/>
          <w:i w:val="false"/>
          <w:color w:val="000000"/>
          <w:sz w:val="28"/>
        </w:rPr>
        <w:t>
      7. Көрсетілетін қызметті берушінің құрылымдық бөлімшелерінің (қызметкерлерінің) арасында өзара әрекет тәртібін сипаттау:</w:t>
      </w:r>
      <w:r>
        <w:br/>
      </w:r>
      <w:r>
        <w:rPr>
          <w:rFonts w:ascii="Times New Roman"/>
          <w:b w:val="false"/>
          <w:i w:val="false"/>
          <w:color w:val="000000"/>
          <w:sz w:val="28"/>
        </w:rPr>
        <w:t>
      1) құжаттар көрсетілетін қызметті берушінің аудандық бөліміне тапсырылған жағдайда;</w:t>
      </w:r>
      <w:r>
        <w:br/>
      </w:r>
      <w:r>
        <w:rPr>
          <w:rFonts w:ascii="Times New Roman"/>
          <w:b w:val="false"/>
          <w:i w:val="false"/>
          <w:color w:val="000000"/>
          <w:sz w:val="28"/>
        </w:rPr>
        <w:t>
      түпнұсқада ұсынылған құжаттарды көрсетілетін қызметті берушінің аудандық бөлім маманы сканерлейді, содан кейін құжаттардың қабылданғаны туралы белгісі бар өтініштің үзбелі талонымен бірге тұтынушыға қайтарылады. Құжаттардың электрондық көшірмелері маманның Электрондық Цифрлық Қолтаңбасымен (бұдан әрі - ЭЦҚ) куәландырылады.</w:t>
      </w:r>
      <w:r>
        <w:br/>
      </w:r>
      <w:r>
        <w:rPr>
          <w:rFonts w:ascii="Times New Roman"/>
          <w:b w:val="false"/>
          <w:i w:val="false"/>
          <w:color w:val="000000"/>
          <w:sz w:val="28"/>
        </w:rPr>
        <w:t>
      Көрсетілетін қызметті берушінің аудандық бөлімі, ХҚО, егер Қазақстан Республикасының заңдарында өзгеше көзделмесе, мемлекеттік қызмет көрсету кезінде ақпараттық жүйелерде қамтылған, заңмен қорғалатын құпияны құрайтын мәліметтерді пайдалануға көрсетілетін қызметті алушының жазбаша келісімін алады.</w:t>
      </w:r>
      <w:r>
        <w:br/>
      </w:r>
      <w:r>
        <w:rPr>
          <w:rFonts w:ascii="Times New Roman"/>
          <w:b w:val="false"/>
          <w:i w:val="false"/>
          <w:color w:val="000000"/>
          <w:sz w:val="28"/>
        </w:rPr>
        <w:t>
      Көрсетілетін қызметті алушы балаларға арналған жәрдемақыны тағайындау үшін тиісті құжаттарды ұсынғаннан кейін оның қатысуымен балаларға көрсетілетін қызметті берушінің аудандық бөлім маманы «электрондық үкіметтің» шлюзі арқылы мемлекеттік органдардың және (немесе) ұйымдардың ақпараттық жүйелеріне өтініш берушінің және отбасы мүшелерінің ЖСН бойынша сұрау салуды мынадай:</w:t>
      </w:r>
      <w:r>
        <w:br/>
      </w:r>
      <w:r>
        <w:rPr>
          <w:rFonts w:ascii="Times New Roman"/>
          <w:b w:val="false"/>
          <w:i w:val="false"/>
          <w:color w:val="000000"/>
          <w:sz w:val="28"/>
        </w:rPr>
        <w:t>
      1) жеке басын куәландыратын;</w:t>
      </w:r>
      <w:r>
        <w:br/>
      </w:r>
      <w:r>
        <w:rPr>
          <w:rFonts w:ascii="Times New Roman"/>
          <w:b w:val="false"/>
          <w:i w:val="false"/>
          <w:color w:val="000000"/>
          <w:sz w:val="28"/>
        </w:rPr>
        <w:t>
      2) асырап алынған, өгей және қамқорлыққа алынған балаларды қоса алғанда, өтініш берушінің және отбасы мүшелерінің тұрақты және тұрғылықты жері бойынша тіркелуі туралы;</w:t>
      </w:r>
      <w:r>
        <w:br/>
      </w:r>
      <w:r>
        <w:rPr>
          <w:rFonts w:ascii="Times New Roman"/>
          <w:b w:val="false"/>
          <w:i w:val="false"/>
          <w:color w:val="000000"/>
          <w:sz w:val="28"/>
        </w:rPr>
        <w:t>
      3) барлық балалары Қазақстан Республикасында туылған жағдайда (2007 жылғы 13 тамыздан кейін туылған балалар бойынша) өтініш беруші балаларының ЖСН бойынша тууын (қайтыс болуын) тіркеу туралы;</w:t>
      </w:r>
      <w:r>
        <w:br/>
      </w:r>
      <w:r>
        <w:rPr>
          <w:rFonts w:ascii="Times New Roman"/>
          <w:b w:val="false"/>
          <w:i w:val="false"/>
          <w:color w:val="000000"/>
          <w:sz w:val="28"/>
        </w:rPr>
        <w:t>
      4) өтініш берушінің неке қиюын (бұзуын) (Қазақстан Республикасының аумағында 2008 жылғы 1 маусымнан кейін тіркелгендер) тіркеу туралы;</w:t>
      </w:r>
      <w:r>
        <w:br/>
      </w:r>
      <w:r>
        <w:rPr>
          <w:rFonts w:ascii="Times New Roman"/>
          <w:b w:val="false"/>
          <w:i w:val="false"/>
          <w:color w:val="000000"/>
          <w:sz w:val="28"/>
        </w:rPr>
        <w:t>
      5) балаға қорғаншылық (қамқоршылық) белгілеу бойынша;</w:t>
      </w:r>
      <w:r>
        <w:br/>
      </w:r>
      <w:r>
        <w:rPr>
          <w:rFonts w:ascii="Times New Roman"/>
          <w:b w:val="false"/>
          <w:i w:val="false"/>
          <w:color w:val="000000"/>
          <w:sz w:val="28"/>
        </w:rPr>
        <w:t>
      6) жәрдемақыларды беру жөніндегі уәкілетті ұйымның банктік деректемелері туралы мәліметтерді алу үшін қалыптастырады.</w:t>
      </w:r>
      <w:r>
        <w:br/>
      </w:r>
      <w:r>
        <w:rPr>
          <w:rFonts w:ascii="Times New Roman"/>
          <w:b w:val="false"/>
          <w:i w:val="false"/>
          <w:color w:val="000000"/>
          <w:sz w:val="28"/>
        </w:rPr>
        <w:t>
      2. «Электрондық үкімет» порталына бала туғанда және бала күтімі бойынша жәрдемақы тағайындауға өтініш берген кезде электрондық өтініште көзделген мәліметтер тізбесі:</w:t>
      </w:r>
      <w:r>
        <w:br/>
      </w:r>
      <w:r>
        <w:rPr>
          <w:rFonts w:ascii="Times New Roman"/>
          <w:b w:val="false"/>
          <w:i w:val="false"/>
          <w:color w:val="000000"/>
          <w:sz w:val="28"/>
        </w:rPr>
        <w:t>
      1) өтініш берушінің жеке басын куәландыратын;</w:t>
      </w:r>
      <w:r>
        <w:br/>
      </w:r>
      <w:r>
        <w:rPr>
          <w:rFonts w:ascii="Times New Roman"/>
          <w:b w:val="false"/>
          <w:i w:val="false"/>
          <w:color w:val="000000"/>
          <w:sz w:val="28"/>
        </w:rPr>
        <w:t>
      2) асырап алынған, өгей және қамқорлыққа алынған балаларды қоса алғанда, өтініш берушінің және отбасы мүшелерінің тұрақты және тұрғылықты жері бойынша тіркелу туралы;</w:t>
      </w:r>
      <w:r>
        <w:br/>
      </w:r>
      <w:r>
        <w:rPr>
          <w:rFonts w:ascii="Times New Roman"/>
          <w:b w:val="false"/>
          <w:i w:val="false"/>
          <w:color w:val="000000"/>
          <w:sz w:val="28"/>
        </w:rPr>
        <w:t>
      3) барлық балалары Қазақстан Республикасында туылған жағдайда (2007 жылғы 13 тамыздан кейін туылған балалар бойынша) өтініш берушінің балаларының ЖСН бойынша тууын (қайтыс болуын) тіркеу туралы;</w:t>
      </w:r>
      <w:r>
        <w:br/>
      </w:r>
      <w:r>
        <w:rPr>
          <w:rFonts w:ascii="Times New Roman"/>
          <w:b w:val="false"/>
          <w:i w:val="false"/>
          <w:color w:val="000000"/>
          <w:sz w:val="28"/>
        </w:rPr>
        <w:t>
      4) өтініш берушінің неке қиюын (бұзуын) (Қазақстан Республикасының аумағында 2008 жылғы 1 маусымнан кейін тіркелгендер) тіркеу;</w:t>
      </w:r>
      <w:r>
        <w:br/>
      </w:r>
      <w:r>
        <w:rPr>
          <w:rFonts w:ascii="Times New Roman"/>
          <w:b w:val="false"/>
          <w:i w:val="false"/>
          <w:color w:val="000000"/>
          <w:sz w:val="28"/>
        </w:rPr>
        <w:t>
      5) балаға қорғаншылық (қамқоршылық) белгілеу бойынша;</w:t>
      </w:r>
      <w:r>
        <w:br/>
      </w:r>
      <w:r>
        <w:rPr>
          <w:rFonts w:ascii="Times New Roman"/>
          <w:b w:val="false"/>
          <w:i w:val="false"/>
          <w:color w:val="000000"/>
          <w:sz w:val="28"/>
        </w:rPr>
        <w:t>
      6) бала асырап алу туралы тиісті органдардың шешімі туралы;</w:t>
      </w:r>
      <w:r>
        <w:br/>
      </w:r>
      <w:r>
        <w:rPr>
          <w:rFonts w:ascii="Times New Roman"/>
          <w:b w:val="false"/>
          <w:i w:val="false"/>
          <w:color w:val="000000"/>
          <w:sz w:val="28"/>
        </w:rPr>
        <w:t>
      7) жәрдемақыларды беру жөніндегі уәкілетті ұйымның банктік деректемелері.</w:t>
      </w:r>
      <w:r>
        <w:br/>
      </w:r>
      <w:r>
        <w:rPr>
          <w:rFonts w:ascii="Times New Roman"/>
          <w:b w:val="false"/>
          <w:i w:val="false"/>
          <w:color w:val="000000"/>
          <w:sz w:val="28"/>
        </w:rPr>
        <w:t>
      3. Балаларға арналған жәрдемақыны тағайындау және төлеу жөніндегі уәкілетті органның немесе Халыққа қызмет көрсету орталығының маманы өтініш берушіден балаларға арналған жәрдемақы тағайындауға құжаттар қабылдаған кезде «электрондық үкіметтің» шлюзі арқылы мемлекеттік органдардың ақпараттық жүйелеріне және (немесе) ұйымдарға көрсетілетін қызметті алушының және отбасы мүшелерінің ЖСН бойынша сұрау салуды мынадай:</w:t>
      </w:r>
      <w:r>
        <w:br/>
      </w:r>
      <w:r>
        <w:rPr>
          <w:rFonts w:ascii="Times New Roman"/>
          <w:b w:val="false"/>
          <w:i w:val="false"/>
          <w:color w:val="000000"/>
          <w:sz w:val="28"/>
        </w:rPr>
        <w:t>
      1) жеке басын куәландыратын;</w:t>
      </w:r>
      <w:r>
        <w:br/>
      </w:r>
      <w:r>
        <w:rPr>
          <w:rFonts w:ascii="Times New Roman"/>
          <w:b w:val="false"/>
          <w:i w:val="false"/>
          <w:color w:val="000000"/>
          <w:sz w:val="28"/>
        </w:rPr>
        <w:t>
      2) өтініш берушінің және отбасы мүшелерінің тұрақты және тұрғылықты жері бойынша тіркелуі туралы;</w:t>
      </w:r>
      <w:r>
        <w:br/>
      </w:r>
      <w:r>
        <w:rPr>
          <w:rFonts w:ascii="Times New Roman"/>
          <w:b w:val="false"/>
          <w:i w:val="false"/>
          <w:color w:val="000000"/>
          <w:sz w:val="28"/>
        </w:rPr>
        <w:t>
      3) барлық балалары Қазақстан Республикасында туылған жағдайда (2007 жылғы 13 тамыздан кейін туылған балалар бойынша) өтініш беруші балаларының ЖСН бойынша тууын (қайтыс болуын) тіркеу туралы;</w:t>
      </w:r>
      <w:r>
        <w:br/>
      </w:r>
      <w:r>
        <w:rPr>
          <w:rFonts w:ascii="Times New Roman"/>
          <w:b w:val="false"/>
          <w:i w:val="false"/>
          <w:color w:val="000000"/>
          <w:sz w:val="28"/>
        </w:rPr>
        <w:t>
      4) өтініш берушінің неке қиюын (бұзуын) (Қазақстан Республикасының аумағында 2008 жылғы 1 маусымнан кейін тіркелгендер) тіркеу туралы;</w:t>
      </w:r>
      <w:r>
        <w:br/>
      </w:r>
      <w:r>
        <w:rPr>
          <w:rFonts w:ascii="Times New Roman"/>
          <w:b w:val="false"/>
          <w:i w:val="false"/>
          <w:color w:val="000000"/>
          <w:sz w:val="28"/>
        </w:rPr>
        <w:t>
      5) мүгедектікті растау туралы;</w:t>
      </w:r>
      <w:r>
        <w:br/>
      </w:r>
      <w:r>
        <w:rPr>
          <w:rFonts w:ascii="Times New Roman"/>
          <w:b w:val="false"/>
          <w:i w:val="false"/>
          <w:color w:val="000000"/>
          <w:sz w:val="28"/>
        </w:rPr>
        <w:t>
      6) кірістері туралы (еңбекақы және әлеуметтік төлемдер);</w:t>
      </w:r>
      <w:r>
        <w:br/>
      </w:r>
      <w:r>
        <w:rPr>
          <w:rFonts w:ascii="Times New Roman"/>
          <w:b w:val="false"/>
          <w:i w:val="false"/>
          <w:color w:val="000000"/>
          <w:sz w:val="28"/>
        </w:rPr>
        <w:t>
      7) стипендиясының болуы және оның мөлшері туралы;</w:t>
      </w:r>
      <w:r>
        <w:br/>
      </w:r>
      <w:r>
        <w:rPr>
          <w:rFonts w:ascii="Times New Roman"/>
          <w:b w:val="false"/>
          <w:i w:val="false"/>
          <w:color w:val="000000"/>
          <w:sz w:val="28"/>
        </w:rPr>
        <w:t>
      8) балаға қорғаншылық (қамқоршылық) белгілеу бойынша;</w:t>
      </w:r>
      <w:r>
        <w:br/>
      </w:r>
      <w:r>
        <w:rPr>
          <w:rFonts w:ascii="Times New Roman"/>
          <w:b w:val="false"/>
          <w:i w:val="false"/>
          <w:color w:val="000000"/>
          <w:sz w:val="28"/>
        </w:rPr>
        <w:t>
      9) қосалқы шаруашылықтың болуы және саны туралы;</w:t>
      </w:r>
      <w:r>
        <w:br/>
      </w:r>
      <w:r>
        <w:rPr>
          <w:rFonts w:ascii="Times New Roman"/>
          <w:b w:val="false"/>
          <w:i w:val="false"/>
          <w:color w:val="000000"/>
          <w:sz w:val="28"/>
        </w:rPr>
        <w:t>
      10) кәсіпкерлік қызметтен кірістері туралы;</w:t>
      </w:r>
      <w:r>
        <w:br/>
      </w:r>
      <w:r>
        <w:rPr>
          <w:rFonts w:ascii="Times New Roman"/>
          <w:b w:val="false"/>
          <w:i w:val="false"/>
          <w:color w:val="000000"/>
          <w:sz w:val="28"/>
        </w:rPr>
        <w:t>
      11) жеке кәсіпкердің мәртебесі туралы мәліметтерді алу үшін қалыптастырады.</w:t>
      </w:r>
      <w:r>
        <w:br/>
      </w:r>
      <w:r>
        <w:rPr>
          <w:rFonts w:ascii="Times New Roman"/>
          <w:b w:val="false"/>
          <w:i w:val="false"/>
          <w:color w:val="000000"/>
          <w:sz w:val="28"/>
        </w:rPr>
        <w:t>
      Мемлекеттік органдардан және (немесе) ұйымдардың АЖ мен ЕДБ АЖ-ден сұратылатын мәліметтерді растайтын электрондық құжаттар тиісті мемлекеттік органдардың және (немесе) ұйымдардың, ЕДБ және «электрондық үкіметтің» шлюзінің ЭЦҚ-мен, сондай-ақ сұрау салуды жүзеге асырған Орталық бөлімшесінің, балаларға арналған жәрдемақыны тағайындау және төлеу жөніндегі уәкілетті органның немесе Халыққа қызмет көрсету орталығының ЭЦҚ-мен расталады.</w:t>
      </w:r>
      <w:r>
        <w:br/>
      </w:r>
      <w:r>
        <w:rPr>
          <w:rFonts w:ascii="Times New Roman"/>
          <w:b w:val="false"/>
          <w:i w:val="false"/>
          <w:color w:val="000000"/>
          <w:sz w:val="28"/>
        </w:rPr>
        <w:t>
      Ескертпе: аббревиатуралардың толық жазылуы:</w:t>
      </w:r>
      <w:r>
        <w:br/>
      </w:r>
      <w:r>
        <w:rPr>
          <w:rFonts w:ascii="Times New Roman"/>
          <w:b w:val="false"/>
          <w:i w:val="false"/>
          <w:color w:val="000000"/>
          <w:sz w:val="28"/>
        </w:rPr>
        <w:t>
      1. АЖ - ақпараттық жүйе;</w:t>
      </w:r>
      <w:r>
        <w:br/>
      </w:r>
      <w:r>
        <w:rPr>
          <w:rFonts w:ascii="Times New Roman"/>
          <w:b w:val="false"/>
          <w:i w:val="false"/>
          <w:color w:val="000000"/>
          <w:sz w:val="28"/>
        </w:rPr>
        <w:t>
      2. ЕДБ АЖ - екінші деңгейі банктердің ақпараттық жүйесі.</w:t>
      </w:r>
      <w:r>
        <w:br/>
      </w:r>
      <w:r>
        <w:rPr>
          <w:rFonts w:ascii="Times New Roman"/>
          <w:b w:val="false"/>
          <w:i w:val="false"/>
          <w:color w:val="000000"/>
          <w:sz w:val="28"/>
        </w:rPr>
        <w:t>
      Мемлекеттік органдар және (немесе) ұйымдар сұратылған мәліметтерді растайтын электрондық құжаттарды ұсынған кезде сұрау салуды жүзеге асырған көрсетілетін қызметті берушінің аудандық бөлімі көрсетілетін қызметті алушыға құжаттарды қабылдағаны туралы белгісі бар үзбелі талон береді.</w:t>
      </w:r>
      <w:r>
        <w:br/>
      </w:r>
      <w:r>
        <w:rPr>
          <w:rFonts w:ascii="Times New Roman"/>
          <w:b w:val="false"/>
          <w:i w:val="false"/>
          <w:color w:val="000000"/>
          <w:sz w:val="28"/>
        </w:rPr>
        <w:t>
      Мемлекеттік органдар және (немесе) ұйымдар ақпараттық жүйелерде көрсетілетін қызметті алушы туралы сұратылып отырған мәліметтердің жоқ екенін немесе көрсетілетін қызметті алушы ұсынған мәліметтердің ақпараттық жүйедегі мәліметтермен сәйкес болмауын растайтын электрондық құжаттарды ұсынған кезде, сұрау салуды жүзеге асырған көрсетілетін қызметті беруші аудандық бөлімі көрсетілетін қызметті алушыны мемлекеттік органдардың және (немесе) ұйымдардың ақпараттық жүйелеріндегі жеке тұлға туралы мәліметтерді сәйкес келтіру үшін келісу туралы құжаттардың түпнұсқаларын және өтінішті ұсыну қажеттігі туралы хабардар етеді.</w:t>
      </w:r>
      <w:r>
        <w:br/>
      </w:r>
      <w:r>
        <w:rPr>
          <w:rFonts w:ascii="Times New Roman"/>
          <w:b w:val="false"/>
          <w:i w:val="false"/>
          <w:color w:val="000000"/>
          <w:sz w:val="28"/>
        </w:rPr>
        <w:t>
      Көрсетілетін қызметті берушінің аудандық бөлім маманы көрсетілетін қызметті алушы ұсынған құжаттардың түпнұсқаларын және (немесе) келісу туралы өтінішін қабылдайды, құжаттардың түпнұсқаларын сканерден өткізеді, оларды ЭЦҚ-мен куәландырады және өтініш берушіден өтініш және құжаттардың түпнұсқасын қабылдаған күні ақпараттық жүйелердегі жеке тұлға туралы мәліметтерді сәйкес келтіру үшін мемлекеттік органдарға және (немесе) ұйымдарға жібереді.</w:t>
      </w:r>
      <w:r>
        <w:br/>
      </w:r>
      <w:r>
        <w:rPr>
          <w:rFonts w:ascii="Times New Roman"/>
          <w:b w:val="false"/>
          <w:i w:val="false"/>
          <w:color w:val="000000"/>
          <w:sz w:val="28"/>
        </w:rPr>
        <w:t>
      Егер көрсетілетін қызметті алушы үш жұмыс күні ішінде хабарламада көрсетілген құжаттардың түпнұсқаларын ұсынбаған жағдайда көрсетілетін қызметті берушінің аудандық бөлім көрсетілетін қызметті алушыны осы регламенттің </w:t>
      </w:r>
      <w:r>
        <w:rPr>
          <w:rFonts w:ascii="Times New Roman"/>
          <w:b w:val="false"/>
          <w:i w:val="false"/>
          <w:color w:val="000000"/>
          <w:sz w:val="28"/>
        </w:rPr>
        <w:t>3 қосымшасына</w:t>
      </w:r>
      <w:r>
        <w:rPr>
          <w:rFonts w:ascii="Times New Roman"/>
          <w:b w:val="false"/>
          <w:i w:val="false"/>
          <w:color w:val="000000"/>
          <w:sz w:val="28"/>
        </w:rPr>
        <w:t xml:space="preserve"> сәйкес тиісінше нысандар бойынша балаларға арналған жәрдемақыны тағайындауға өтінішті қабылдаудан бас тарту туралы (себебін көрсете отырып) хабардар етеді.</w:t>
      </w:r>
      <w:r>
        <w:br/>
      </w:r>
      <w:r>
        <w:rPr>
          <w:rFonts w:ascii="Times New Roman"/>
          <w:b w:val="false"/>
          <w:i w:val="false"/>
          <w:color w:val="000000"/>
          <w:sz w:val="28"/>
        </w:rPr>
        <w:t>
      Көрсетілетін қызметті берушінің аудандық бөлімінің жауапты маманы көрсетілетін қызмет алушыдан балаларға арналған жәрдемақылар тағайындау үшін қабылданатын, мемлекеттік органдардың және (немесе) ұйымдардың ақпараттық жүйелерінен алынған электрондық құжаттар пакетінің толықтығын тексереді және құжаттардың және мәліметтердің электрондық көшірмелерінің сапасын көрсетілетін қызметті алушы Стандарттың </w:t>
      </w:r>
      <w:r>
        <w:rPr>
          <w:rFonts w:ascii="Times New Roman"/>
          <w:b w:val="false"/>
          <w:i w:val="false"/>
          <w:color w:val="000000"/>
          <w:sz w:val="28"/>
        </w:rPr>
        <w:t>9 тармағына</w:t>
      </w:r>
      <w:r>
        <w:rPr>
          <w:rFonts w:ascii="Times New Roman"/>
          <w:b w:val="false"/>
          <w:i w:val="false"/>
          <w:color w:val="000000"/>
          <w:sz w:val="28"/>
        </w:rPr>
        <w:t xml:space="preserve"> сәйкес ұсынған түпнұсқаларға сәйкестігін қамтамасыз етеді.</w:t>
      </w:r>
      <w:r>
        <w:br/>
      </w:r>
      <w:r>
        <w:rPr>
          <w:rFonts w:ascii="Times New Roman"/>
          <w:b w:val="false"/>
          <w:i w:val="false"/>
          <w:color w:val="000000"/>
          <w:sz w:val="28"/>
        </w:rPr>
        <w:t>
      Көрсетілетін қызметті берушінің аудандық бөлімінің жауапты маманы келіп түскен құжаттар пакетін тексереді және құжаттар тізбесі толық түскен жағдайда өтінішті осы регламенттің </w:t>
      </w:r>
      <w:r>
        <w:rPr>
          <w:rFonts w:ascii="Times New Roman"/>
          <w:b w:val="false"/>
          <w:i w:val="false"/>
          <w:color w:val="000000"/>
          <w:sz w:val="28"/>
        </w:rPr>
        <w:t>4 қосымшасына</w:t>
      </w:r>
      <w:r>
        <w:rPr>
          <w:rFonts w:ascii="Times New Roman"/>
          <w:b w:val="false"/>
          <w:i w:val="false"/>
          <w:color w:val="000000"/>
          <w:sz w:val="28"/>
        </w:rPr>
        <w:t xml:space="preserve"> сәйкес нысандар бойынша журналдарда тіркейді.</w:t>
      </w:r>
      <w:r>
        <w:br/>
      </w:r>
      <w:r>
        <w:rPr>
          <w:rFonts w:ascii="Times New Roman"/>
          <w:b w:val="false"/>
          <w:i w:val="false"/>
          <w:color w:val="000000"/>
          <w:sz w:val="28"/>
        </w:rPr>
        <w:t>
      Көрсетілетін қызметті берушінің аудандық бөлімінің жауапты маманы құжаттарды тіркеп, қабылдағаннан кейін ақпараттық жүйелерден алынған электрондық құжаттар мен мәліметтерді басып шығарады және көрсетілетін қызметті берушінің аудандық бөлім маманына кіріс-хат журналына тіркеу үшін береді, сосын көрсетілетін қызметті берушінің басшысына қарау үшін беріледі.</w:t>
      </w:r>
      <w:r>
        <w:br/>
      </w:r>
      <w:r>
        <w:rPr>
          <w:rFonts w:ascii="Times New Roman"/>
          <w:b w:val="false"/>
          <w:i w:val="false"/>
          <w:color w:val="000000"/>
          <w:sz w:val="28"/>
        </w:rPr>
        <w:t>
      Көрсетілетін қызметті берушінің басшысы қарап болғаннан кейін көрсетілетін қызметті берушінің аудандық бөлім маманына жібереді.</w:t>
      </w:r>
      <w:r>
        <w:br/>
      </w:r>
      <w:r>
        <w:rPr>
          <w:rFonts w:ascii="Times New Roman"/>
          <w:b w:val="false"/>
          <w:i w:val="false"/>
          <w:color w:val="000000"/>
          <w:sz w:val="28"/>
        </w:rPr>
        <w:t>
      Көрсетілетін қызметті берушінің аудандық бөлімінің жауапты маманы 2 жұмыс күні ішінде қорытынды дайындау үшін учаскелік комиссияға береді.</w:t>
      </w:r>
      <w:r>
        <w:br/>
      </w:r>
      <w:r>
        <w:rPr>
          <w:rFonts w:ascii="Times New Roman"/>
          <w:b w:val="false"/>
          <w:i w:val="false"/>
          <w:color w:val="000000"/>
          <w:sz w:val="28"/>
        </w:rPr>
        <w:t>
      Учаскелік комиссиялар көрсетілетін қызметті берушінің аудандық бөлімінен құжаттарды алған күннен бастап үш жұмыс күні ішінде ұсынылған құжаттардың және (немесе) көрсетілетін қызметті алушының материалдық жағдайын тексеру нәтижелері негізінде қорытынды дайындайды және оны көрсетілетін қызметті берушінің аудандық бөліміне жібереді.</w:t>
      </w:r>
      <w:r>
        <w:br/>
      </w:r>
      <w:r>
        <w:rPr>
          <w:rFonts w:ascii="Times New Roman"/>
          <w:b w:val="false"/>
          <w:i w:val="false"/>
          <w:color w:val="000000"/>
          <w:sz w:val="28"/>
        </w:rPr>
        <w:t>
      Азаматтар алғаш жүгінген кезде учаскелік комиссия балаларға арналған жәрдемақы алуға үміткер отбасының материалдық жағдайына тексеру жүргізеді. Азаматтар күнтізбелік бір жылдың ішінде қайталап өтініш білдірген кезде учаскелік комиссияның балаларға арналған жәрдемақыны алуға үміткер отбасының материалдық жағдайына тексеру жүргізуі көрсетілетін қызметті алушының (отбасының) тұрғылықты жері (бір әкімшілік-аумақтық бірлік шегінде), отбасының құрамы мен табысы өзгерген жағдайларда көрсетілетін қызметті алушы ұсынған деректерді нақтылау кезінде жүргізіледі.</w:t>
      </w:r>
      <w:r>
        <w:br/>
      </w:r>
      <w:r>
        <w:rPr>
          <w:rFonts w:ascii="Times New Roman"/>
          <w:b w:val="false"/>
          <w:i w:val="false"/>
          <w:color w:val="000000"/>
          <w:sz w:val="28"/>
        </w:rPr>
        <w:t>
      Учаскелік комиссия жүргізілген тексеру нәтижелері бойынша отбасының материалдық жағдайы туралы акт жасайды және отбасының мұқтаждығы туралы қорытындыны көрсетілетін қызметті берушінің аудандық бөліміне ұсынады.</w:t>
      </w:r>
      <w:r>
        <w:br/>
      </w:r>
      <w:r>
        <w:rPr>
          <w:rFonts w:ascii="Times New Roman"/>
          <w:b w:val="false"/>
          <w:i w:val="false"/>
          <w:color w:val="000000"/>
          <w:sz w:val="28"/>
        </w:rPr>
        <w:t>
      Көрсетілетін қызметті берушінің аудандық бөлімінің жауапты маманы көрсетілетін қызметті алушыдан құжаттар келіп түскен кезде балаларға арналған жәрдемақыны тағайындау (тағайындаудан бас тарту) туралы шешім жобасын дайындайды және оны ЭЦҚ-мен куәландырады.</w:t>
      </w:r>
      <w:r>
        <w:br/>
      </w:r>
      <w:r>
        <w:rPr>
          <w:rFonts w:ascii="Times New Roman"/>
          <w:b w:val="false"/>
          <w:i w:val="false"/>
          <w:color w:val="000000"/>
          <w:sz w:val="28"/>
        </w:rPr>
        <w:t>
      Көрсетілетін қызметті берушінің аудандық бөлімінің басшысы электрондық құжаттар мен қағаз жеткізгіштегі іс макетіндегі құжаттардың сәйкестігін, сканерленген құжаттардың сапасын, балаларға арналған жәрдемақы мөлшерін есептеудің дұрыстығын тексереді, балаларға арналған жәрдемақыны тағайындау (тағайындаудан бас тарту) туралы шешім қабылдайды және оны ЭЦҚ-мен куәландырады.</w:t>
      </w:r>
      <w:r>
        <w:br/>
      </w:r>
      <w:r>
        <w:rPr>
          <w:rFonts w:ascii="Times New Roman"/>
          <w:b w:val="false"/>
          <w:i w:val="false"/>
          <w:color w:val="000000"/>
          <w:sz w:val="28"/>
        </w:rPr>
        <w:t>
      Балаларға арналған жәрдемақы тағайындау (тағайындаудан бас тарту) туралы шешім көрсетілетін қызметті алушыдан келіп түскен құжаттарды тіркеген күннен бастап жеті жұмыс күні ішінде қабылданады.</w:t>
      </w:r>
      <w:r>
        <w:br/>
      </w:r>
      <w:r>
        <w:rPr>
          <w:rFonts w:ascii="Times New Roman"/>
          <w:b w:val="false"/>
          <w:i w:val="false"/>
          <w:color w:val="000000"/>
          <w:sz w:val="28"/>
        </w:rPr>
        <w:t>
      Көрсетілетін қызметті берушінің аудандық бөлімі бес жұмыс күн ішінде балаларға арналған жәрдемақыны тағайындау немесе тағайындаудан бас тарту (себептерін көрсете отырып) жөнінде қабылданған шешім туралы көрсетілетін қызметті алушыға тікелей осы регламенттің </w:t>
      </w:r>
      <w:r>
        <w:rPr>
          <w:rFonts w:ascii="Times New Roman"/>
          <w:b w:val="false"/>
          <w:i w:val="false"/>
          <w:color w:val="000000"/>
          <w:sz w:val="28"/>
        </w:rPr>
        <w:t>5 қосымшасына</w:t>
      </w:r>
      <w:r>
        <w:rPr>
          <w:rFonts w:ascii="Times New Roman"/>
          <w:b w:val="false"/>
          <w:i w:val="false"/>
          <w:color w:val="000000"/>
          <w:sz w:val="28"/>
        </w:rPr>
        <w:t xml:space="preserve"> сәйкес нысан бойынша хабардар етеді.</w:t>
      </w:r>
      <w:r>
        <w:br/>
      </w:r>
      <w:r>
        <w:rPr>
          <w:rFonts w:ascii="Times New Roman"/>
          <w:b w:val="false"/>
          <w:i w:val="false"/>
          <w:color w:val="000000"/>
          <w:sz w:val="28"/>
        </w:rPr>
        <w:t>
      Көрсетілетін қызметті берушінің аудандық бөлімінің басшысы қызмет көрсету туралы немесе мемлекеттік қызмет көрсетуден бас тарту туралы хабарламаға қол қояды;</w:t>
      </w:r>
      <w:r>
        <w:br/>
      </w:r>
      <w:r>
        <w:rPr>
          <w:rFonts w:ascii="Times New Roman"/>
          <w:b w:val="false"/>
          <w:i w:val="false"/>
          <w:color w:val="000000"/>
          <w:sz w:val="28"/>
        </w:rPr>
        <w:t>
      жауапты орындаушы тұтынушыға хабарламаны береді.</w:t>
      </w:r>
      <w:r>
        <w:br/>
      </w:r>
      <w:r>
        <w:rPr>
          <w:rFonts w:ascii="Times New Roman"/>
          <w:b w:val="false"/>
          <w:i w:val="false"/>
          <w:color w:val="000000"/>
          <w:sz w:val="28"/>
        </w:rPr>
        <w:t>
      Тағайындау туралы шешімнің қабылданғаны жөніндегі хабарламаны, мемлекеттік қызмет көрсетуден бас тарту туралы жауап беру былай жүзеге асырылады:</w:t>
      </w:r>
      <w:r>
        <w:br/>
      </w:r>
      <w:r>
        <w:rPr>
          <w:rFonts w:ascii="Times New Roman"/>
          <w:b w:val="false"/>
          <w:i w:val="false"/>
          <w:color w:val="000000"/>
          <w:sz w:val="28"/>
        </w:rPr>
        <w:t>
      көрсетілетін қызметті берушінің аудандық бөліміне өтініш білдірген кезде көрсетілетін қызметті алушының аудандық бөлімге өзі келуі немесе пошталық хабар беруі арқылы;</w:t>
      </w:r>
      <w:r>
        <w:br/>
      </w:r>
      <w:r>
        <w:rPr>
          <w:rFonts w:ascii="Times New Roman"/>
          <w:b w:val="false"/>
          <w:i w:val="false"/>
          <w:color w:val="000000"/>
          <w:sz w:val="28"/>
        </w:rPr>
        <w:t>
      ХҚО өзі барған кезде қолхат негізінде, онда көрсетілген мерзімде «кедергісіз» қызмет көрсету арқылы күн сайын.</w:t>
      </w:r>
      <w:r>
        <w:br/>
      </w:r>
      <w:r>
        <w:rPr>
          <w:rFonts w:ascii="Times New Roman"/>
          <w:b w:val="false"/>
          <w:i w:val="false"/>
          <w:color w:val="000000"/>
          <w:sz w:val="28"/>
        </w:rPr>
        <w:t>
      8. Көрсетілетін қызметті берушіде құжаттарды қабылдау және мемлекеттік қызметтің нәтижесін беру – Қазақстан Республикасының еңбек заңнамасына сәйкес </w:t>
      </w:r>
      <w:r>
        <w:rPr>
          <w:rFonts w:ascii="Times New Roman"/>
          <w:b w:val="false"/>
          <w:i w:val="false"/>
          <w:color w:val="000000"/>
          <w:sz w:val="28"/>
        </w:rPr>
        <w:t>демалыс</w:t>
      </w:r>
      <w:r>
        <w:rPr>
          <w:rFonts w:ascii="Times New Roman"/>
          <w:b w:val="false"/>
          <w:i w:val="false"/>
          <w:color w:val="000000"/>
          <w:sz w:val="28"/>
        </w:rPr>
        <w:t xml:space="preserve"> және </w:t>
      </w:r>
      <w:r>
        <w:rPr>
          <w:rFonts w:ascii="Times New Roman"/>
          <w:b w:val="false"/>
          <w:i w:val="false"/>
          <w:color w:val="000000"/>
          <w:sz w:val="28"/>
        </w:rPr>
        <w:t>мереке күндерін</w:t>
      </w:r>
      <w:r>
        <w:rPr>
          <w:rFonts w:ascii="Times New Roman"/>
          <w:b w:val="false"/>
          <w:i w:val="false"/>
          <w:color w:val="000000"/>
          <w:sz w:val="28"/>
        </w:rPr>
        <w:t xml:space="preserve"> қоспағанда, дүйсенбіден бастап жұманы қоса алғанда, сағат 9.00-ден 18.00-ға дейін, түскі үзіліс сағат 13.00-ден 14.00-ге дейін жүзеге асырылады.</w:t>
      </w:r>
      <w:r>
        <w:br/>
      </w:r>
      <w:r>
        <w:rPr>
          <w:rFonts w:ascii="Times New Roman"/>
          <w:b w:val="false"/>
          <w:i w:val="false"/>
          <w:color w:val="000000"/>
          <w:sz w:val="28"/>
        </w:rPr>
        <w:t>
      Мемлекеттік көрсетілетін қызмет алдын ала жазылусыз және жеделдетіп қызмет көрсетусіз кезек тәртібімен көрсетіледі.</w:t>
      </w:r>
      <w:r>
        <w:br/>
      </w:r>
      <w:r>
        <w:rPr>
          <w:rFonts w:ascii="Times New Roman"/>
          <w:b w:val="false"/>
          <w:i w:val="false"/>
          <w:color w:val="000000"/>
          <w:sz w:val="28"/>
        </w:rPr>
        <w:t>
      9. Мемлекеттік қызметті көрсету мерзімі:</w:t>
      </w:r>
      <w:r>
        <w:br/>
      </w:r>
      <w:r>
        <w:rPr>
          <w:rFonts w:ascii="Times New Roman"/>
          <w:b w:val="false"/>
          <w:i w:val="false"/>
          <w:color w:val="000000"/>
          <w:sz w:val="28"/>
        </w:rPr>
        <w:t>
      1) көрсетілетін қызметті берушіге не ХҚО-ға құжаттардың топтамасын тапсырған сәттен бастап – 7 (жеті) жұмыс күні ішінде;</w:t>
      </w:r>
      <w:r>
        <w:br/>
      </w:r>
      <w:r>
        <w:rPr>
          <w:rFonts w:ascii="Times New Roman"/>
          <w:b w:val="false"/>
          <w:i w:val="false"/>
          <w:color w:val="000000"/>
          <w:sz w:val="28"/>
        </w:rPr>
        <w:t>
      2) көрсетілетін қызметті алушы жүгінген күні сол жерде құжаттардың топтамасын тапсыру үшін күтудің рұқсат етілген ең ұзақ уақыты бір қызметті алушыға қызмет көрсетуге 30 минуттан асырмай есептегенде, кезектегі адамдардың санына байланысты;</w:t>
      </w:r>
      <w:r>
        <w:br/>
      </w:r>
      <w:r>
        <w:rPr>
          <w:rFonts w:ascii="Times New Roman"/>
          <w:b w:val="false"/>
          <w:i w:val="false"/>
          <w:color w:val="000000"/>
          <w:sz w:val="28"/>
        </w:rPr>
        <w:t>
      3) көрсетілетін қызметті алушыға қызмет көрсетудің рұқсат етілген ең ұзақ уақыты – 30 минуттан аспайды.</w:t>
      </w:r>
      <w:r>
        <w:br/>
      </w:r>
      <w:r>
        <w:rPr>
          <w:rFonts w:ascii="Times New Roman"/>
          <w:b w:val="false"/>
          <w:i w:val="false"/>
          <w:color w:val="000000"/>
          <w:sz w:val="28"/>
        </w:rPr>
        <w:t>
      Мемлекеттік қызметті көрсететін қызметті беруші арқылы көрсету үшін қажетті құжаттарды қабылдау кезінде көрсетілетін қызметті алушыға тіркелген күні және мемлекеттік қызметті алатын күні, құжаттарды қабылдаған адамның тегі мен аты-жөні көрсетілген өтініштің үзбелі талоны беріледі.</w:t>
      </w:r>
      <w:r>
        <w:br/>
      </w:r>
      <w:r>
        <w:rPr>
          <w:rFonts w:ascii="Times New Roman"/>
          <w:b w:val="false"/>
          <w:i w:val="false"/>
          <w:color w:val="000000"/>
          <w:sz w:val="28"/>
        </w:rPr>
        <w:t>
      10. Көрсетілетін қызметті берушінің құрылымдық қызметкерлерінің арасында өзара әрекет тәртібін сипаттау осы Регламентке </w:t>
      </w:r>
      <w:r>
        <w:rPr>
          <w:rFonts w:ascii="Times New Roman"/>
          <w:b w:val="false"/>
          <w:i w:val="false"/>
          <w:color w:val="000000"/>
          <w:sz w:val="28"/>
        </w:rPr>
        <w:t>1 қосымшаға</w:t>
      </w:r>
      <w:r>
        <w:rPr>
          <w:rFonts w:ascii="Times New Roman"/>
          <w:b w:val="false"/>
          <w:i w:val="false"/>
          <w:color w:val="000000"/>
          <w:sz w:val="28"/>
        </w:rPr>
        <w:t xml:space="preserve"> блок-сызбаға сәйкес келтірілген.</w:t>
      </w:r>
      <w:r>
        <w:br/>
      </w:r>
      <w:r>
        <w:rPr>
          <w:rFonts w:ascii="Times New Roman"/>
          <w:b w:val="false"/>
          <w:i w:val="false"/>
          <w:color w:val="000000"/>
          <w:sz w:val="28"/>
        </w:rPr>
        <w:t>
 </w:t>
      </w:r>
    </w:p>
    <w:bookmarkEnd w:id="71"/>
    <w:bookmarkStart w:name="z86" w:id="72"/>
    <w:p>
      <w:pPr>
        <w:spacing w:after="0"/>
        <w:ind w:left="0"/>
        <w:jc w:val="left"/>
      </w:pPr>
      <w:r>
        <w:rPr>
          <w:rFonts w:ascii="Times New Roman"/>
          <w:b/>
          <w:i w:val="false"/>
          <w:color w:val="000000"/>
        </w:rPr>
        <w:t xml:space="preserve"> 
4. Мемлекеттік қызмет көрсету үрдісінде халыққа қызмет көрсету орталығымен өзара әрекет тәртібін сипаттау</w:t>
      </w:r>
    </w:p>
    <w:bookmarkEnd w:id="72"/>
    <w:bookmarkStart w:name="z87" w:id="73"/>
    <w:p>
      <w:pPr>
        <w:spacing w:after="0"/>
        <w:ind w:left="0"/>
        <w:jc w:val="both"/>
      </w:pPr>
      <w:r>
        <w:rPr>
          <w:rFonts w:ascii="Times New Roman"/>
          <w:b w:val="false"/>
          <w:i w:val="false"/>
          <w:color w:val="000000"/>
          <w:sz w:val="28"/>
        </w:rPr>
        <w:t>
      11. Мемлекеттік қызмет жедел қызмет көрсетусіз «электрондық» кезекке тұру тәртібімен көрсетіледі, алдын ала жазылусыз және жеделдетіп қызмет көрсетусіз жүргізіледі.</w:t>
      </w:r>
      <w:r>
        <w:br/>
      </w:r>
      <w:r>
        <w:rPr>
          <w:rFonts w:ascii="Times New Roman"/>
          <w:b w:val="false"/>
          <w:i w:val="false"/>
          <w:color w:val="000000"/>
          <w:sz w:val="28"/>
        </w:rPr>
        <w:t>
      Мемлекеттік қызметті ХҚО арқылы көрсетуге қажетті құжаттарды қабылдау кезінде көрсетілетін қызметті алушыға:</w:t>
      </w:r>
      <w:r>
        <w:br/>
      </w:r>
      <w:r>
        <w:rPr>
          <w:rFonts w:ascii="Times New Roman"/>
          <w:b w:val="false"/>
          <w:i w:val="false"/>
          <w:color w:val="000000"/>
          <w:sz w:val="28"/>
        </w:rPr>
        <w:t>
      1) өтініштің нөмірі мен қабылданған күні көрсетілген өтініш;</w:t>
      </w:r>
      <w:r>
        <w:br/>
      </w:r>
      <w:r>
        <w:rPr>
          <w:rFonts w:ascii="Times New Roman"/>
          <w:b w:val="false"/>
          <w:i w:val="false"/>
          <w:color w:val="000000"/>
          <w:sz w:val="28"/>
        </w:rPr>
        <w:t>
      2) сұрау салынған мемлекеттік көрсетілетін қызмет түрі;</w:t>
      </w:r>
      <w:r>
        <w:br/>
      </w:r>
      <w:r>
        <w:rPr>
          <w:rFonts w:ascii="Times New Roman"/>
          <w:b w:val="false"/>
          <w:i w:val="false"/>
          <w:color w:val="000000"/>
          <w:sz w:val="28"/>
        </w:rPr>
        <w:t>
      3) қоса берілген құжаттардың саны мен атауы;</w:t>
      </w:r>
      <w:r>
        <w:br/>
      </w:r>
      <w:r>
        <w:rPr>
          <w:rFonts w:ascii="Times New Roman"/>
          <w:b w:val="false"/>
          <w:i w:val="false"/>
          <w:color w:val="000000"/>
          <w:sz w:val="28"/>
        </w:rPr>
        <w:t>
      4) құжаттарды алатын күні (уақыты) мен орны;</w:t>
      </w:r>
      <w:r>
        <w:br/>
      </w:r>
      <w:r>
        <w:rPr>
          <w:rFonts w:ascii="Times New Roman"/>
          <w:b w:val="false"/>
          <w:i w:val="false"/>
          <w:color w:val="000000"/>
          <w:sz w:val="28"/>
        </w:rPr>
        <w:t>
      5) құжаттарды ресімдеуге өтінішті қабылдаған орталық қызметкерінің тегі, аты, әкесінің аты;</w:t>
      </w:r>
      <w:r>
        <w:br/>
      </w:r>
      <w:r>
        <w:rPr>
          <w:rFonts w:ascii="Times New Roman"/>
          <w:b w:val="false"/>
          <w:i w:val="false"/>
          <w:color w:val="000000"/>
          <w:sz w:val="28"/>
        </w:rPr>
        <w:t>
      6) көрсетілетін қызметті алушының тегі, аты, әкесінің аты, көрсетілетін қызметті алушы өкілінің тегі, аты, әкесінің аты және олардың байланыс телефондары көрсетіліп қолхат беріледі.</w:t>
      </w:r>
      <w:r>
        <w:br/>
      </w:r>
      <w:r>
        <w:rPr>
          <w:rFonts w:ascii="Times New Roman"/>
          <w:b w:val="false"/>
          <w:i w:val="false"/>
          <w:color w:val="000000"/>
          <w:sz w:val="28"/>
        </w:rPr>
        <w:t>
      Көрсетілетін қызметті алушының жеке басын куәландыратын құжатын, баланың (балалардың)тууы туралы куәлігін не (Қазақстан Республикасының аумағында 2007 жылғы 13 тамыздан кейін жүргізілген тіркеулер бойынша) туу туралы актілік жазбадан үзінді көшірмені, (Қазақстан Республикасының аумағында 2008 жылдғы 1 маусымнаң кейін жүргізілген тіркеулер бойынша) неке қию туралы куәлікті, сондай-ақ Стандарттың 6), 7), 8) тармақшаларда көрсетілген құжаттарды, оларда қамтылған ақпаратты мемлекеттік ақпараттық жүйелерден алу мүмкіндігі болған жағдайда талап етілмейді.</w:t>
      </w:r>
      <w:r>
        <w:br/>
      </w:r>
      <w:r>
        <w:rPr>
          <w:rFonts w:ascii="Times New Roman"/>
          <w:b w:val="false"/>
          <w:i w:val="false"/>
          <w:color w:val="000000"/>
          <w:sz w:val="28"/>
        </w:rPr>
        <w:t>
      Құжаттар ұсынылады:</w:t>
      </w:r>
      <w:r>
        <w:br/>
      </w:r>
      <w:r>
        <w:rPr>
          <w:rFonts w:ascii="Times New Roman"/>
          <w:b w:val="false"/>
          <w:i w:val="false"/>
          <w:color w:val="000000"/>
          <w:sz w:val="28"/>
        </w:rPr>
        <w:t>
      ХҚО-ға немесе көрсетілетін қызмет алушыға түпнұсқасы, сканерленеді содан көрсетілетін қызметті алушыға қайта беріледі;</w:t>
      </w:r>
      <w:r>
        <w:br/>
      </w:r>
      <w:r>
        <w:rPr>
          <w:rFonts w:ascii="Times New Roman"/>
          <w:b w:val="false"/>
          <w:i w:val="false"/>
          <w:color w:val="000000"/>
          <w:sz w:val="28"/>
        </w:rPr>
        <w:t>
      Көрсетілетін қызметті берушінің аудан бөлімдеріне, ХҚО, егер Қазақстан Республикасының заңдарында өзгеше көзделмесе, мемлекеттік қызмет көрсету кезінде ақпараттық жүйелерде қамтылған, заңмен қорғалатын құпияны құрайтын мәліметтерді пайдалануға көрсетілетін қызметті алушының жазбаша келісімін алады;</w:t>
      </w:r>
      <w:r>
        <w:br/>
      </w:r>
      <w:r>
        <w:rPr>
          <w:rFonts w:ascii="Times New Roman"/>
          <w:b w:val="false"/>
          <w:i w:val="false"/>
          <w:color w:val="000000"/>
          <w:sz w:val="28"/>
        </w:rPr>
        <w:t>
      ХҚО-да қызмет, жұмыскермен </w:t>
      </w:r>
      <w:r>
        <w:rPr>
          <w:rFonts w:ascii="Times New Roman"/>
          <w:b w:val="false"/>
          <w:i w:val="false"/>
          <w:color w:val="000000"/>
          <w:sz w:val="28"/>
        </w:rPr>
        <w:t>9 тармақта</w:t>
      </w:r>
      <w:r>
        <w:rPr>
          <w:rFonts w:ascii="Times New Roman"/>
          <w:b w:val="false"/>
          <w:i w:val="false"/>
          <w:color w:val="000000"/>
          <w:sz w:val="28"/>
        </w:rPr>
        <w:t xml:space="preserve"> ескерiлген мемлекеттiк стандарттарға тiзбеге сәйкес толық емес құжаттар пакеттi көрсетілген қызмет алушы берген оқиғасында құжаттарды тәсiлімен қабыл алмау туралы қолхатты бередi.</w:t>
      </w:r>
      <w:r>
        <w:br/>
      </w:r>
      <w:r>
        <w:rPr>
          <w:rFonts w:ascii="Times New Roman"/>
          <w:b w:val="false"/>
          <w:i w:val="false"/>
          <w:color w:val="000000"/>
          <w:sz w:val="28"/>
        </w:rPr>
        <w:t>
      12. ХҚО қызметкері дайын құжаттарды беруді қолхатта көрсетілген мерзім негізінде жеке басын куәландыратын құжатты көрсеткен жағдайда жүзеге асырады.</w:t>
      </w:r>
      <w:r>
        <w:br/>
      </w:r>
      <w:r>
        <w:rPr>
          <w:rFonts w:ascii="Times New Roman"/>
          <w:b w:val="false"/>
          <w:i w:val="false"/>
          <w:color w:val="000000"/>
          <w:sz w:val="28"/>
        </w:rPr>
        <w:t>
      13. Денсаулық жағдайына байланысты ХҚО-ға өзі баруға мүмкіндігі жоқ көрсетілетін қызметті алушылардың мемлекеттік қызмет көрсетуге қажетті құжаттарын қабылдауды ХҚО қызметкері көрсетілетін қызметті алушының тұрғылықты жеріне барып жүргізеді.</w:t>
      </w:r>
      <w:r>
        <w:br/>
      </w:r>
      <w:r>
        <w:rPr>
          <w:rFonts w:ascii="Times New Roman"/>
          <w:b w:val="false"/>
          <w:i w:val="false"/>
          <w:color w:val="000000"/>
          <w:sz w:val="28"/>
        </w:rPr>
        <w:t>
      14. Көрсетілетін қызметті алушының мемлекеттік қызметті көрсетудің мәртебесі туралы ақпаратты көрсетілетін қызметті берушінің анықтамалық қызметтері, сондай-ақ мемлекеттік қызметтер көрсету мәселелері жөніндегі бірыңғай байланыс орталығы арқылы алуға мүмкіндігі бар.</w:t>
      </w:r>
      <w:r>
        <w:br/>
      </w:r>
      <w:r>
        <w:rPr>
          <w:rFonts w:ascii="Times New Roman"/>
          <w:b w:val="false"/>
          <w:i w:val="false"/>
          <w:color w:val="000000"/>
          <w:sz w:val="28"/>
        </w:rPr>
        <w:t>
      15. Мемлекеттік қызмет көрсету процесінде көрсетілген қызмет берушінің мамандарының өзара әрекеті, процедураларын (іс-әрекеті) сабақтастығы, сондай-ақ мемлекеттік қызмет көрсету процесінде ақпараттық жүйесіне қолдану тәртібі және ХҚО-мен өзара әрекет тәртібі регламенттің </w:t>
      </w:r>
      <w:r>
        <w:rPr>
          <w:rFonts w:ascii="Times New Roman"/>
          <w:b w:val="false"/>
          <w:i w:val="false"/>
          <w:color w:val="000000"/>
          <w:sz w:val="28"/>
        </w:rPr>
        <w:t>2 қосымшасына</w:t>
      </w:r>
      <w:r>
        <w:rPr>
          <w:rFonts w:ascii="Times New Roman"/>
          <w:b w:val="false"/>
          <w:i w:val="false"/>
          <w:color w:val="000000"/>
          <w:sz w:val="28"/>
        </w:rPr>
        <w:t xml:space="preserve"> сәйкес графикалық түрде толық сипатталған.</w:t>
      </w:r>
      <w:r>
        <w:br/>
      </w:r>
      <w:r>
        <w:rPr>
          <w:rFonts w:ascii="Times New Roman"/>
          <w:b w:val="false"/>
          <w:i w:val="false"/>
          <w:color w:val="000000"/>
          <w:sz w:val="28"/>
        </w:rPr>
        <w:t>
</w:t>
      </w:r>
      <w:r>
        <w:rPr>
          <w:rFonts w:ascii="Times New Roman"/>
          <w:b w:val="false"/>
          <w:i w:val="false"/>
          <w:color w:val="000000"/>
          <w:sz w:val="28"/>
        </w:rPr>
        <w:t>
      16. Мемлекеттік қызмет көрсету процесінде рәсімдердің (іс-әрекеттердің) жүйелілігін, көрсетілетін қызметті берушінің құрылымдық бөлімшелерінің (қызметкерлерінің) өзара іс-қимылдарының толық сипаттамасы, сонымен қатар өзге көрсетілетін қызметті берушілермен және (немесе) халыққа қызмет көрсету орталығымен өзара іс-қимыл тәртібінің және мемлекеттік қызмет көрсету процесінде ақпараттық жүйелерді қолдану тәртібінің сипаттамасы осы регламенттің </w:t>
      </w:r>
      <w:r>
        <w:rPr>
          <w:rFonts w:ascii="Times New Roman"/>
          <w:b w:val="false"/>
          <w:i w:val="false"/>
          <w:color w:val="000000"/>
          <w:sz w:val="28"/>
        </w:rPr>
        <w:t>6 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көрсетілген.</w:t>
      </w:r>
      <w:r>
        <w:br/>
      </w:r>
      <w:r>
        <w:rPr>
          <w:rFonts w:ascii="Times New Roman"/>
          <w:b w:val="false"/>
          <w:i w:val="false"/>
          <w:color w:val="000000"/>
          <w:sz w:val="28"/>
        </w:rPr>
        <w:t>
</w:t>
      </w:r>
      <w:r>
        <w:rPr>
          <w:rFonts w:ascii="Times New Roman"/>
          <w:b w:val="false"/>
          <w:i w:val="false"/>
          <w:color w:val="ff0000"/>
          <w:sz w:val="28"/>
        </w:rPr>
        <w:t xml:space="preserve">     Ескерту. Регламент 16-тармақпен толықтырылды - Алматы қаласы әкімдігінің 28.10.2014 № 4/886 </w:t>
      </w:r>
      <w:r>
        <w:rPr>
          <w:rFonts w:ascii="Times New Roman"/>
          <w:b w:val="false"/>
          <w:i w:val="false"/>
          <w:color w:val="000000"/>
          <w:sz w:val="28"/>
        </w:rPr>
        <w:t>қаулысымен</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w:t>
      </w:r>
      <w:r>
        <w:br/>
      </w:r>
      <w:r>
        <w:rPr>
          <w:rFonts w:ascii="Times New Roman"/>
          <w:b w:val="false"/>
          <w:i w:val="false"/>
          <w:color w:val="000000"/>
          <w:sz w:val="28"/>
        </w:rPr>
        <w:t>
 </w:t>
      </w:r>
    </w:p>
    <w:bookmarkEnd w:id="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88" w:id="74"/>
          <w:p>
            <w:pPr>
              <w:spacing w:after="20"/>
              <w:ind w:left="20"/>
              <w:jc w:val="both"/>
            </w:pPr>
            <w:r>
              <w:rPr>
                <w:rFonts w:ascii="Times New Roman"/>
                <w:b w:val="false"/>
                <w:i w:val="false"/>
                <w:color w:val="000000"/>
                <w:sz w:val="20"/>
              </w:rPr>
              <w:t>
«Он сегіз жасқа дейінгі балаларға</w:t>
            </w:r>
            <w:r>
              <w:br/>
            </w:r>
            <w:r>
              <w:rPr>
                <w:rFonts w:ascii="Times New Roman"/>
                <w:b w:val="false"/>
                <w:i w:val="false"/>
                <w:color w:val="000000"/>
                <w:sz w:val="20"/>
              </w:rPr>
              <w:t>
мемлекеттік жәрдемақы</w:t>
            </w:r>
            <w:r>
              <w:br/>
            </w:r>
            <w:r>
              <w:rPr>
                <w:rFonts w:ascii="Times New Roman"/>
                <w:b w:val="false"/>
                <w:i w:val="false"/>
                <w:color w:val="000000"/>
                <w:sz w:val="20"/>
              </w:rPr>
              <w:t>
тағайындау» мемлекеттік</w:t>
            </w:r>
            <w:r>
              <w:br/>
            </w:r>
            <w:r>
              <w:rPr>
                <w:rFonts w:ascii="Times New Roman"/>
                <w:b w:val="false"/>
                <w:i w:val="false"/>
                <w:color w:val="000000"/>
                <w:sz w:val="20"/>
              </w:rPr>
              <w:t>
қызметінің регламентіне 1 қосымша</w:t>
            </w:r>
          </w:p>
          <w:bookmarkEnd w:id="74"/>
        </w:tc>
      </w:tr>
    </w:tbl>
    <w:bookmarkStart w:name="z89" w:id="75"/>
    <w:p>
      <w:pPr>
        <w:spacing w:after="0"/>
        <w:ind w:left="0"/>
        <w:jc w:val="left"/>
      </w:pPr>
      <w:r>
        <w:rPr>
          <w:rFonts w:ascii="Times New Roman"/>
          <w:b/>
          <w:i w:val="false"/>
          <w:color w:val="000000"/>
        </w:rPr>
        <w:t xml:space="preserve"> 
Өзара әрекеттестік функционалды диаграмма</w:t>
      </w:r>
    </w:p>
    <w:bookmarkEnd w:id="75"/>
    <w:p>
      <w:pPr>
        <w:spacing w:after="0"/>
        <w:ind w:left="0"/>
        <w:jc w:val="both"/>
      </w:pPr>
      <w:r>
        <w:drawing>
          <wp:inline distT="0" distB="0" distL="0" distR="0">
            <wp:extent cx="7810500" cy="379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37973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90" w:id="76"/>
          <w:p>
            <w:pPr>
              <w:spacing w:after="20"/>
              <w:ind w:left="20"/>
              <w:jc w:val="both"/>
            </w:pPr>
            <w:r>
              <w:rPr>
                <w:rFonts w:ascii="Times New Roman"/>
                <w:b w:val="false"/>
                <w:i w:val="false"/>
                <w:color w:val="000000"/>
                <w:sz w:val="20"/>
              </w:rPr>
              <w:t>
«Он сегіз жасқа дейінгі балаларға</w:t>
            </w:r>
            <w:r>
              <w:br/>
            </w:r>
            <w:r>
              <w:rPr>
                <w:rFonts w:ascii="Times New Roman"/>
                <w:b w:val="false"/>
                <w:i w:val="false"/>
                <w:color w:val="000000"/>
                <w:sz w:val="20"/>
              </w:rPr>
              <w:t>
мемлекеттік жәрдемақы</w:t>
            </w:r>
            <w:r>
              <w:br/>
            </w:r>
            <w:r>
              <w:rPr>
                <w:rFonts w:ascii="Times New Roman"/>
                <w:b w:val="false"/>
                <w:i w:val="false"/>
                <w:color w:val="000000"/>
                <w:sz w:val="20"/>
              </w:rPr>
              <w:t>
тағайындау» мемлекеттік</w:t>
            </w:r>
            <w:r>
              <w:br/>
            </w:r>
            <w:r>
              <w:rPr>
                <w:rFonts w:ascii="Times New Roman"/>
                <w:b w:val="false"/>
                <w:i w:val="false"/>
                <w:color w:val="000000"/>
                <w:sz w:val="20"/>
              </w:rPr>
              <w:t>
қызметінің регламентіне 2 қосымша</w:t>
            </w:r>
          </w:p>
          <w:bookmarkEnd w:id="76"/>
        </w:tc>
      </w:tr>
    </w:tbl>
    <w:bookmarkStart w:name="z91" w:id="77"/>
    <w:p>
      <w:pPr>
        <w:spacing w:after="0"/>
        <w:ind w:left="0"/>
        <w:jc w:val="left"/>
      </w:pPr>
      <w:r>
        <w:rPr>
          <w:rFonts w:ascii="Times New Roman"/>
          <w:b/>
          <w:i w:val="false"/>
          <w:color w:val="000000"/>
        </w:rPr>
        <w:t xml:space="preserve"> 
Өзара әрекеттестік функционалды диаграмма</w:t>
      </w:r>
    </w:p>
    <w:bookmarkEnd w:id="77"/>
    <w:p>
      <w:pPr>
        <w:spacing w:after="0"/>
        <w:ind w:left="0"/>
        <w:jc w:val="both"/>
      </w:pPr>
      <w:r>
        <w:drawing>
          <wp:inline distT="0" distB="0" distL="0" distR="0">
            <wp:extent cx="7810500" cy="365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36576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92" w:id="78"/>
          <w:p>
            <w:pPr>
              <w:spacing w:after="20"/>
              <w:ind w:left="20"/>
              <w:jc w:val="both"/>
            </w:pPr>
            <w:r>
              <w:rPr>
                <w:rFonts w:ascii="Times New Roman"/>
                <w:b w:val="false"/>
                <w:i w:val="false"/>
                <w:color w:val="000000"/>
                <w:sz w:val="20"/>
              </w:rPr>
              <w:t>
«Он сегіз жасқа дейінгі балаларға</w:t>
            </w:r>
            <w:r>
              <w:br/>
            </w:r>
            <w:r>
              <w:rPr>
                <w:rFonts w:ascii="Times New Roman"/>
                <w:b w:val="false"/>
                <w:i w:val="false"/>
                <w:color w:val="000000"/>
                <w:sz w:val="20"/>
              </w:rPr>
              <w:t>
мемлекеттік жәрдемақы</w:t>
            </w:r>
            <w:r>
              <w:br/>
            </w:r>
            <w:r>
              <w:rPr>
                <w:rFonts w:ascii="Times New Roman"/>
                <w:b w:val="false"/>
                <w:i w:val="false"/>
                <w:color w:val="000000"/>
                <w:sz w:val="20"/>
              </w:rPr>
              <w:t>
тағайындау» мемлекеттік</w:t>
            </w:r>
            <w:r>
              <w:br/>
            </w:r>
            <w:r>
              <w:rPr>
                <w:rFonts w:ascii="Times New Roman"/>
                <w:b w:val="false"/>
                <w:i w:val="false"/>
                <w:color w:val="000000"/>
                <w:sz w:val="20"/>
              </w:rPr>
              <w:t>
қызметінің регламентіне 3 қосымша</w:t>
            </w:r>
          </w:p>
          <w:bookmarkEnd w:id="78"/>
        </w:tc>
      </w:tr>
    </w:tbl>
    <w:bookmarkStart w:name="z93" w:id="79"/>
    <w:p>
      <w:pPr>
        <w:spacing w:after="0"/>
        <w:ind w:left="0"/>
        <w:jc w:val="left"/>
      </w:pPr>
      <w:r>
        <w:rPr>
          <w:rFonts w:ascii="Times New Roman"/>
          <w:b/>
          <w:i w:val="false"/>
          <w:color w:val="000000"/>
        </w:rPr>
        <w:t xml:space="preserve"> 
      18 жасқа дейінгі баласы бар отбасыларға</w:t>
      </w:r>
      <w:r>
        <w:br/>
      </w:r>
      <w:r>
        <w:rPr>
          <w:rFonts w:ascii="Times New Roman"/>
          <w:b/>
          <w:i w:val="false"/>
          <w:color w:val="000000"/>
        </w:rPr>
        <w:t>
      мемлекеттік жәрдемақы тағайындауға</w:t>
      </w:r>
      <w:r>
        <w:br/>
      </w:r>
      <w:r>
        <w:rPr>
          <w:rFonts w:ascii="Times New Roman"/>
          <w:b/>
          <w:i w:val="false"/>
          <w:color w:val="000000"/>
        </w:rPr>
        <w:t>
      өтінішті қабылдаудан бас тарту туралы</w:t>
      </w:r>
      <w:r>
        <w:br/>
      </w:r>
      <w:r>
        <w:rPr>
          <w:rFonts w:ascii="Times New Roman"/>
          <w:b/>
          <w:i w:val="false"/>
          <w:color w:val="000000"/>
        </w:rPr>
        <w:t>
      № ______ хабарлама</w:t>
      </w:r>
    </w:p>
    <w:bookmarkEnd w:id="79"/>
    <w:p>
      <w:pPr>
        <w:spacing w:after="0"/>
        <w:ind w:left="0"/>
        <w:jc w:val="both"/>
      </w:pPr>
      <w:r>
        <w:rPr>
          <w:rFonts w:ascii="Times New Roman"/>
          <w:b w:val="false"/>
          <w:i w:val="false"/>
          <w:color w:val="000000"/>
          <w:sz w:val="28"/>
        </w:rPr>
        <w:t>      20__ ж. ____________ «___»</w:t>
      </w:r>
      <w:r>
        <w:br/>
      </w:r>
      <w:r>
        <w:rPr>
          <w:rFonts w:ascii="Times New Roman"/>
          <w:b w:val="false"/>
          <w:i w:val="false"/>
          <w:color w:val="000000"/>
          <w:sz w:val="28"/>
        </w:rPr>
        <w:t>
      Азамат ________________________________________________________</w:t>
      </w:r>
      <w:r>
        <w:br/>
      </w:r>
      <w:r>
        <w:rPr>
          <w:rFonts w:ascii="Times New Roman"/>
          <w:b w:val="false"/>
          <w:i w:val="false"/>
          <w:color w:val="000000"/>
          <w:sz w:val="28"/>
        </w:rPr>
        <w:t>
      (өтініш берушінің тегі, аты, әкесінің аты)</w:t>
      </w:r>
      <w:r>
        <w:br/>
      </w:r>
      <w:r>
        <w:rPr>
          <w:rFonts w:ascii="Times New Roman"/>
          <w:b w:val="false"/>
          <w:i w:val="false"/>
          <w:color w:val="000000"/>
          <w:sz w:val="28"/>
        </w:rPr>
        <w:t>
      Өтініш берген күні 20__ ж. «___» ___________</w:t>
      </w:r>
      <w:r>
        <w:br/>
      </w:r>
      <w:r>
        <w:rPr>
          <w:rFonts w:ascii="Times New Roman"/>
          <w:b w:val="false"/>
          <w:i w:val="false"/>
          <w:color w:val="000000"/>
          <w:sz w:val="28"/>
        </w:rPr>
        <w:t>
      _______________________________________________________________</w:t>
      </w:r>
      <w:r>
        <w:br/>
      </w:r>
      <w:r>
        <w:rPr>
          <w:rFonts w:ascii="Times New Roman"/>
          <w:b w:val="false"/>
          <w:i w:val="false"/>
          <w:color w:val="000000"/>
          <w:sz w:val="28"/>
        </w:rPr>
        <w:t>
      _______________________________________________________________</w:t>
      </w:r>
      <w:r>
        <w:br/>
      </w:r>
      <w:r>
        <w:rPr>
          <w:rFonts w:ascii="Times New Roman"/>
          <w:b w:val="false"/>
          <w:i w:val="false"/>
          <w:color w:val="000000"/>
          <w:sz w:val="28"/>
        </w:rPr>
        <w:t>
      ______________________________________________________</w:t>
      </w:r>
      <w:r>
        <w:br/>
      </w:r>
      <w:r>
        <w:rPr>
          <w:rFonts w:ascii="Times New Roman"/>
          <w:b w:val="false"/>
          <w:i w:val="false"/>
          <w:color w:val="000000"/>
          <w:sz w:val="28"/>
        </w:rPr>
        <w:t>
      (себептерін көрсету)</w:t>
      </w:r>
      <w:r>
        <w:br/>
      </w:r>
      <w:r>
        <w:rPr>
          <w:rFonts w:ascii="Times New Roman"/>
          <w:b w:val="false"/>
          <w:i w:val="false"/>
          <w:color w:val="000000"/>
          <w:sz w:val="28"/>
        </w:rPr>
        <w:t>
</w:t>
      </w:r>
      <w:r>
        <w:rPr>
          <w:rFonts w:ascii="Times New Roman"/>
          <w:b/>
          <w:i w:val="false"/>
          <w:color w:val="000000"/>
          <w:sz w:val="28"/>
        </w:rPr>
        <w:t>      байланысты 18 жасқа дейінгі балалары бар отбасыларға</w:t>
      </w:r>
      <w:r>
        <w:br/>
      </w:r>
      <w:r>
        <w:rPr>
          <w:rFonts w:ascii="Times New Roman"/>
          <w:b w:val="false"/>
          <w:i w:val="false"/>
          <w:color w:val="000000"/>
          <w:sz w:val="28"/>
        </w:rPr>
        <w:t>
</w:t>
      </w:r>
      <w:r>
        <w:rPr>
          <w:rFonts w:ascii="Times New Roman"/>
          <w:b/>
          <w:i w:val="false"/>
          <w:color w:val="000000"/>
          <w:sz w:val="28"/>
        </w:rPr>
        <w:t>      мемлекеттік жәрдемақы тағайындауға өтінішті қабылдаудан бас</w:t>
      </w:r>
      <w:r>
        <w:br/>
      </w:r>
      <w:r>
        <w:rPr>
          <w:rFonts w:ascii="Times New Roman"/>
          <w:b w:val="false"/>
          <w:i w:val="false"/>
          <w:color w:val="000000"/>
          <w:sz w:val="28"/>
        </w:rPr>
        <w:t>
</w:t>
      </w:r>
      <w:r>
        <w:rPr>
          <w:rFonts w:ascii="Times New Roman"/>
          <w:b/>
          <w:i w:val="false"/>
          <w:color w:val="000000"/>
          <w:sz w:val="28"/>
        </w:rPr>
        <w:t>      тартылды.</w:t>
      </w:r>
      <w:r>
        <w:br/>
      </w:r>
      <w:r>
        <w:rPr>
          <w:rFonts w:ascii="Times New Roman"/>
          <w:b w:val="false"/>
          <w:i w:val="false"/>
          <w:color w:val="000000"/>
          <w:sz w:val="28"/>
        </w:rPr>
        <w:t>
      Хабарлама жауапты тұлғаның ЭЦҚ-мен куәландырылған</w:t>
      </w:r>
      <w:r>
        <w:br/>
      </w:r>
      <w:r>
        <w:rPr>
          <w:rFonts w:ascii="Times New Roman"/>
          <w:b w:val="false"/>
          <w:i w:val="false"/>
          <w:color w:val="000000"/>
          <w:sz w:val="28"/>
        </w:rPr>
        <w:t>
      ____________________________ _________________________________</w:t>
      </w:r>
      <w:r>
        <w:br/>
      </w:r>
      <w:r>
        <w:rPr>
          <w:rFonts w:ascii="Times New Roman"/>
          <w:b w:val="false"/>
          <w:i w:val="false"/>
          <w:color w:val="000000"/>
          <w:sz w:val="28"/>
        </w:rPr>
        <w:t>
      (жауапты тұлғаның лауазымы) (Т.А.Ә.)</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97" w:id="80"/>
          <w:p>
            <w:pPr>
              <w:spacing w:after="20"/>
              <w:ind w:left="20"/>
              <w:jc w:val="both"/>
            </w:pPr>
            <w:r>
              <w:rPr>
                <w:rFonts w:ascii="Times New Roman"/>
                <w:b w:val="false"/>
                <w:i w:val="false"/>
                <w:color w:val="000000"/>
                <w:sz w:val="20"/>
              </w:rPr>
              <w:t>
«Он сегіз жасқа дейінгі балаларға</w:t>
            </w:r>
            <w:r>
              <w:br/>
            </w:r>
            <w:r>
              <w:rPr>
                <w:rFonts w:ascii="Times New Roman"/>
                <w:b w:val="false"/>
                <w:i w:val="false"/>
                <w:color w:val="000000"/>
                <w:sz w:val="20"/>
              </w:rPr>
              <w:t>
мемлекеттік жәрдемақы</w:t>
            </w:r>
            <w:r>
              <w:br/>
            </w:r>
            <w:r>
              <w:rPr>
                <w:rFonts w:ascii="Times New Roman"/>
                <w:b w:val="false"/>
                <w:i w:val="false"/>
                <w:color w:val="000000"/>
                <w:sz w:val="20"/>
              </w:rPr>
              <w:t>
тағайындау» мемлекеттік</w:t>
            </w:r>
            <w:r>
              <w:br/>
            </w:r>
            <w:r>
              <w:rPr>
                <w:rFonts w:ascii="Times New Roman"/>
                <w:b w:val="false"/>
                <w:i w:val="false"/>
                <w:color w:val="000000"/>
                <w:sz w:val="20"/>
              </w:rPr>
              <w:t>
қызметінің регламентіне 4 қосымша</w:t>
            </w:r>
          </w:p>
          <w:bookmarkEnd w:id="80"/>
        </w:tc>
      </w:tr>
    </w:tbl>
    <w:bookmarkStart w:name="z98" w:id="81"/>
    <w:p>
      <w:pPr>
        <w:spacing w:after="0"/>
        <w:ind w:left="0"/>
        <w:jc w:val="left"/>
      </w:pPr>
      <w:r>
        <w:rPr>
          <w:rFonts w:ascii="Times New Roman"/>
          <w:b/>
          <w:i w:val="false"/>
          <w:color w:val="000000"/>
        </w:rPr>
        <w:t xml:space="preserve"> 
18 жасқа дейінгі балалары бар отбасыларға мемлекеттік жәрдемақыны тағайындау туралы азаматтардың өтініштерін тіркеу журналы</w:t>
      </w:r>
      <w:r>
        <w:br/>
      </w:r>
      <w:r>
        <w:rPr>
          <w:rFonts w:ascii="Times New Roman"/>
          <w:b/>
          <w:i w:val="false"/>
          <w:color w:val="000000"/>
        </w:rPr>
        <w:t>
 </w:t>
      </w:r>
    </w:p>
    <w:bookmarkEnd w:id="81"/>
    <w:tbl>
      <w:tblPr>
        <w:tblW w:w="0" w:type="auto"/>
        <w:tblCellSpacing w:w="0" w:type="auto"/>
        <w:tblBorders>
          <w:top w:val="none"/>
          <w:left w:val="none"/>
          <w:bottom w:val="none"/>
          <w:right w:val="none"/>
          <w:insideH w:val="none"/>
          <w:insideV w:val="none"/>
        </w:tblBorders>
      </w:tblPr>
      <w:tblGrid>
        <w:gridCol w:w="1121"/>
        <w:gridCol w:w="1068"/>
        <w:gridCol w:w="1512"/>
        <w:gridCol w:w="1957"/>
        <w:gridCol w:w="1214"/>
        <w:gridCol w:w="1068"/>
        <w:gridCol w:w="1957"/>
        <w:gridCol w:w="2403"/>
      </w:tblGrid>
      <w:tr>
        <w:trPr>
          <w:trHeight w:val="30" w:hRule="atLeast"/>
        </w:trPr>
        <w:tc>
          <w:tcPr>
            <w:tcW w:w="1121"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Р/с</w:t>
            </w:r>
            <w:r>
              <w:br/>
            </w:r>
            <w:r>
              <w:rPr>
                <w:rFonts w:ascii="Times New Roman"/>
                <w:b w:val="false"/>
                <w:i w:val="false"/>
                <w:color w:val="000000"/>
                <w:sz w:val="20"/>
              </w:rPr>
              <w:t>
№</w:t>
            </w:r>
          </w:p>
        </w:tc>
        <w:tc>
          <w:tcPr>
            <w:tcW w:w="106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Тіркеу нөмірі</w:t>
            </w:r>
          </w:p>
        </w:tc>
        <w:tc>
          <w:tcPr>
            <w:tcW w:w="1512"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Өтінішті қабылдау күні</w:t>
            </w:r>
          </w:p>
        </w:tc>
        <w:tc>
          <w:tcPr>
            <w:tcW w:w="19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Т.А.Ә.</w:t>
            </w:r>
          </w:p>
        </w:tc>
        <w:tc>
          <w:tcPr>
            <w:tcW w:w="121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Мекен-</w:t>
            </w:r>
            <w:r>
              <w:br/>
            </w:r>
            <w:r>
              <w:rPr>
                <w:rFonts w:ascii="Times New Roman"/>
                <w:b w:val="false"/>
                <w:i w:val="false"/>
                <w:color w:val="000000"/>
                <w:sz w:val="20"/>
              </w:rPr>
              <w:t>
жайы</w:t>
            </w:r>
          </w:p>
        </w:tc>
        <w:tc>
          <w:tcPr>
            <w:tcW w:w="106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Балалар саны</w:t>
            </w:r>
          </w:p>
        </w:tc>
        <w:tc>
          <w:tcPr>
            <w:tcW w:w="19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Учаскелік комиссияға беру күні</w:t>
            </w:r>
          </w:p>
        </w:tc>
        <w:tc>
          <w:tcPr>
            <w:tcW w:w="240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Учаскелік комиссияның қорытынды қабылдау күні</w:t>
            </w:r>
          </w:p>
        </w:tc>
      </w:tr>
    </w:tbl>
    <w:p>
      <w:pPr>
        <w:spacing w:after="0"/>
        <w:ind w:left="0"/>
        <w:jc w:val="both"/>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8756"/>
        <w:gridCol w:w="1181"/>
        <w:gridCol w:w="1181"/>
        <w:gridCol w:w="1182"/>
      </w:tblGrid>
      <w:tr>
        <w:trPr>
          <w:trHeight w:val="30" w:hRule="atLeast"/>
        </w:trPr>
        <w:tc>
          <w:tcPr>
            <w:tcW w:w="875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Уәкілетті органның тағайындау немесе тағайындаудан бас тарту туралы шешімінің күні</w:t>
            </w:r>
          </w:p>
        </w:tc>
        <w:tc>
          <w:tcPr>
            <w:tcW w:w="1181"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Тағайындау</w:t>
            </w:r>
            <w:r>
              <w:br/>
            </w:r>
            <w:r>
              <w:rPr>
                <w:rFonts w:ascii="Times New Roman"/>
                <w:b w:val="false"/>
                <w:i w:val="false"/>
                <w:color w:val="000000"/>
                <w:sz w:val="20"/>
              </w:rPr>
              <w:t>
кезеңі</w:t>
            </w:r>
          </w:p>
        </w:tc>
        <w:tc>
          <w:tcPr>
            <w:tcW w:w="1181"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Сомасы</w:t>
            </w:r>
          </w:p>
        </w:tc>
        <w:tc>
          <w:tcPr>
            <w:tcW w:w="1182"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Ескертпе</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103" w:id="82"/>
          <w:p>
            <w:pPr>
              <w:spacing w:after="20"/>
              <w:ind w:left="20"/>
              <w:jc w:val="both"/>
            </w:pPr>
            <w:r>
              <w:rPr>
                <w:rFonts w:ascii="Times New Roman"/>
                <w:b w:val="false"/>
                <w:i w:val="false"/>
                <w:color w:val="000000"/>
                <w:sz w:val="20"/>
              </w:rPr>
              <w:t>
«Он сегіз жасқа дейінгі балаларға</w:t>
            </w:r>
            <w:r>
              <w:br/>
            </w:r>
            <w:r>
              <w:rPr>
                <w:rFonts w:ascii="Times New Roman"/>
                <w:b w:val="false"/>
                <w:i w:val="false"/>
                <w:color w:val="000000"/>
                <w:sz w:val="20"/>
              </w:rPr>
              <w:t>
мемлекеттік жәрдемақы</w:t>
            </w:r>
            <w:r>
              <w:br/>
            </w:r>
            <w:r>
              <w:rPr>
                <w:rFonts w:ascii="Times New Roman"/>
                <w:b w:val="false"/>
                <w:i w:val="false"/>
                <w:color w:val="000000"/>
                <w:sz w:val="20"/>
              </w:rPr>
              <w:t>
тағайындау» мемлекеттік</w:t>
            </w:r>
            <w:r>
              <w:br/>
            </w:r>
            <w:r>
              <w:rPr>
                <w:rFonts w:ascii="Times New Roman"/>
                <w:b w:val="false"/>
                <w:i w:val="false"/>
                <w:color w:val="000000"/>
                <w:sz w:val="20"/>
              </w:rPr>
              <w:t>
қызметінің регламентіне 5 қосымша</w:t>
            </w:r>
          </w:p>
          <w:bookmarkEnd w:id="82"/>
        </w:tc>
      </w:tr>
    </w:tbl>
    <w:bookmarkStart w:name="z104" w:id="83"/>
    <w:p>
      <w:pPr>
        <w:spacing w:after="0"/>
        <w:ind w:left="0"/>
        <w:jc w:val="left"/>
      </w:pPr>
      <w:r>
        <w:rPr>
          <w:rFonts w:ascii="Times New Roman"/>
          <w:b/>
          <w:i w:val="false"/>
          <w:color w:val="000000"/>
        </w:rPr>
        <w:t xml:space="preserve"> 
      18 жасқа дейінгі балалары бар отбасыларға мемлекеттік</w:t>
      </w:r>
      <w:r>
        <w:br/>
      </w:r>
      <w:r>
        <w:rPr>
          <w:rFonts w:ascii="Times New Roman"/>
          <w:b/>
          <w:i w:val="false"/>
          <w:color w:val="000000"/>
        </w:rPr>
        <w:t>
      жәрдемақы тағайындау немесе бас тарту туралы</w:t>
      </w:r>
      <w:r>
        <w:br/>
      </w:r>
      <w:r>
        <w:rPr>
          <w:rFonts w:ascii="Times New Roman"/>
          <w:b/>
          <w:i w:val="false"/>
          <w:color w:val="000000"/>
        </w:rPr>
        <w:t>
      № ______ хабарлама</w:t>
      </w:r>
    </w:p>
    <w:bookmarkEnd w:id="83"/>
    <w:p>
      <w:pPr>
        <w:spacing w:after="0"/>
        <w:ind w:left="0"/>
        <w:jc w:val="both"/>
      </w:pPr>
      <w:r>
        <w:rPr>
          <w:rFonts w:ascii="Times New Roman"/>
          <w:b w:val="false"/>
          <w:i w:val="false"/>
          <w:color w:val="000000"/>
          <w:sz w:val="28"/>
        </w:rPr>
        <w:t>      20__ ж. _______________ «___»</w:t>
      </w:r>
      <w:r>
        <w:br/>
      </w:r>
      <w:r>
        <w:rPr>
          <w:rFonts w:ascii="Times New Roman"/>
          <w:b w:val="false"/>
          <w:i w:val="false"/>
          <w:color w:val="000000"/>
          <w:sz w:val="28"/>
        </w:rPr>
        <w:t>
      18 жасқа дейінгі балалары бар отбасыларға мемлекеттік жәрдемақы</w:t>
      </w:r>
      <w:r>
        <w:br/>
      </w:r>
      <w:r>
        <w:rPr>
          <w:rFonts w:ascii="Times New Roman"/>
          <w:b w:val="false"/>
          <w:i w:val="false"/>
          <w:color w:val="000000"/>
          <w:sz w:val="28"/>
        </w:rPr>
        <w:t>
      тағайындау жөніндегі уәкілетті орган мынаны хабарлайды</w:t>
      </w:r>
      <w:r>
        <w:br/>
      </w:r>
      <w:r>
        <w:rPr>
          <w:rFonts w:ascii="Times New Roman"/>
          <w:b w:val="false"/>
          <w:i w:val="false"/>
          <w:color w:val="000000"/>
          <w:sz w:val="28"/>
        </w:rPr>
        <w:t>
      Өтініш берушінің Т.А.Ә.________________________________________</w:t>
      </w:r>
      <w:r>
        <w:br/>
      </w:r>
      <w:r>
        <w:rPr>
          <w:rFonts w:ascii="Times New Roman"/>
          <w:b w:val="false"/>
          <w:i w:val="false"/>
          <w:color w:val="000000"/>
          <w:sz w:val="28"/>
        </w:rPr>
        <w:t>
      Өтініш берушінің туған күні ______ ж. _______________ «___»</w:t>
      </w:r>
      <w:r>
        <w:br/>
      </w:r>
      <w:r>
        <w:rPr>
          <w:rFonts w:ascii="Times New Roman"/>
          <w:b w:val="false"/>
          <w:i w:val="false"/>
          <w:color w:val="000000"/>
          <w:sz w:val="28"/>
        </w:rPr>
        <w:t>
      Құжаттарды қайтарған күн 20__ ж. _________________ «___»</w:t>
      </w:r>
      <w:r>
        <w:br/>
      </w:r>
      <w:r>
        <w:rPr>
          <w:rFonts w:ascii="Times New Roman"/>
          <w:b w:val="false"/>
          <w:i w:val="false"/>
          <w:color w:val="000000"/>
          <w:sz w:val="28"/>
        </w:rPr>
        <w:t>
      18 жасқа дейінгі балаларға тағайындалатын мемлекеттік жәрдемақы</w:t>
      </w:r>
      <w:r>
        <w:br/>
      </w:r>
      <w:r>
        <w:rPr>
          <w:rFonts w:ascii="Times New Roman"/>
          <w:b w:val="false"/>
          <w:i w:val="false"/>
          <w:color w:val="000000"/>
          <w:sz w:val="28"/>
        </w:rPr>
        <w:t>
      тағайындалды.</w:t>
      </w:r>
      <w:r>
        <w:br/>
      </w:r>
      <w:r>
        <w:rPr>
          <w:rFonts w:ascii="Times New Roman"/>
          <w:b w:val="false"/>
          <w:i w:val="false"/>
          <w:color w:val="000000"/>
          <w:sz w:val="28"/>
        </w:rPr>
        <w:t>
      ______________________________________________________________</w:t>
      </w:r>
      <w:r>
        <w:br/>
      </w:r>
      <w:r>
        <w:rPr>
          <w:rFonts w:ascii="Times New Roman"/>
          <w:b w:val="false"/>
          <w:i w:val="false"/>
          <w:color w:val="000000"/>
          <w:sz w:val="28"/>
        </w:rPr>
        <w:t>
      ___________________________________</w:t>
      </w:r>
      <w:r>
        <w:br/>
      </w:r>
      <w:r>
        <w:rPr>
          <w:rFonts w:ascii="Times New Roman"/>
          <w:b w:val="false"/>
          <w:i w:val="false"/>
          <w:color w:val="000000"/>
          <w:sz w:val="28"/>
        </w:rPr>
        <w:t>
      (себебін көрсету)</w:t>
      </w:r>
      <w:r>
        <w:br/>
      </w:r>
      <w:r>
        <w:rPr>
          <w:rFonts w:ascii="Times New Roman"/>
          <w:b w:val="false"/>
          <w:i w:val="false"/>
          <w:color w:val="000000"/>
          <w:sz w:val="28"/>
        </w:rPr>
        <w:t>
      _______________________________ себебі бойынша 18 жасқа дейінгі</w:t>
      </w:r>
      <w:r>
        <w:br/>
      </w:r>
      <w:r>
        <w:rPr>
          <w:rFonts w:ascii="Times New Roman"/>
          <w:b w:val="false"/>
          <w:i w:val="false"/>
          <w:color w:val="000000"/>
          <w:sz w:val="28"/>
        </w:rPr>
        <w:t>
      балалары бар отбасыларға жәрдемақы тағайындаудан бас тартылды.</w:t>
      </w:r>
      <w:r>
        <w:br/>
      </w:r>
      <w:r>
        <w:rPr>
          <w:rFonts w:ascii="Times New Roman"/>
          <w:b w:val="false"/>
          <w:i w:val="false"/>
          <w:color w:val="000000"/>
          <w:sz w:val="28"/>
        </w:rPr>
        <w:t>
      ______________________________________________________________</w:t>
      </w:r>
      <w:r>
        <w:br/>
      </w:r>
      <w:r>
        <w:rPr>
          <w:rFonts w:ascii="Times New Roman"/>
          <w:b w:val="false"/>
          <w:i w:val="false"/>
          <w:color w:val="000000"/>
          <w:sz w:val="28"/>
        </w:rPr>
        <w:t>
      18 жасқа дейінгі баласы бар отбасыларға мемлекеттік жәрдемақы</w:t>
      </w:r>
      <w:r>
        <w:br/>
      </w:r>
      <w:r>
        <w:rPr>
          <w:rFonts w:ascii="Times New Roman"/>
          <w:b w:val="false"/>
          <w:i w:val="false"/>
          <w:color w:val="000000"/>
          <w:sz w:val="28"/>
        </w:rPr>
        <w:t>
      тағайындау жөніндегі уәкілетті органның жауапты тұлғасының</w:t>
      </w:r>
      <w:r>
        <w:br/>
      </w:r>
      <w:r>
        <w:rPr>
          <w:rFonts w:ascii="Times New Roman"/>
          <w:b w:val="false"/>
          <w:i w:val="false"/>
          <w:color w:val="000000"/>
          <w:sz w:val="28"/>
        </w:rPr>
        <w:t>
      ЭЦҚ-мен куәландырылған</w:t>
      </w:r>
      <w:r>
        <w:br/>
      </w:r>
      <w:r>
        <w:rPr>
          <w:rFonts w:ascii="Times New Roman"/>
          <w:b w:val="false"/>
          <w:i w:val="false"/>
          <w:color w:val="000000"/>
          <w:sz w:val="28"/>
        </w:rPr>
        <w:t>
      _______________________________________________________________</w:t>
      </w:r>
      <w:r>
        <w:br/>
      </w:r>
      <w:r>
        <w:rPr>
          <w:rFonts w:ascii="Times New Roman"/>
          <w:b w:val="false"/>
          <w:i w:val="false"/>
          <w:color w:val="000000"/>
          <w:sz w:val="28"/>
        </w:rPr>
        <w:t>
      (лауазымы және Т.А.Ә.</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341" w:id="84"/>
          <w:p>
            <w:pPr>
              <w:spacing w:after="20"/>
              <w:ind w:left="20"/>
              <w:jc w:val="both"/>
            </w:pPr>
            <w:r>
              <w:rPr>
                <w:rFonts w:ascii="Times New Roman"/>
                <w:b w:val="false"/>
                <w:i w:val="false"/>
                <w:color w:val="000000"/>
                <w:sz w:val="20"/>
              </w:rPr>
              <w:t>
«Он сегіз жасқа дейінгі</w:t>
            </w:r>
            <w:r>
              <w:br/>
            </w:r>
            <w:r>
              <w:rPr>
                <w:rFonts w:ascii="Times New Roman"/>
                <w:b w:val="false"/>
                <w:i w:val="false"/>
                <w:color w:val="000000"/>
                <w:sz w:val="20"/>
              </w:rPr>
              <w:t>
балаларға мемлекеттік</w:t>
            </w:r>
            <w:r>
              <w:br/>
            </w:r>
            <w:r>
              <w:rPr>
                <w:rFonts w:ascii="Times New Roman"/>
                <w:b w:val="false"/>
                <w:i w:val="false"/>
                <w:color w:val="000000"/>
                <w:sz w:val="20"/>
              </w:rPr>
              <w:t>
жәрдемақы тағайындау»</w:t>
            </w:r>
            <w:r>
              <w:br/>
            </w:r>
            <w:r>
              <w:rPr>
                <w:rFonts w:ascii="Times New Roman"/>
                <w:b w:val="false"/>
                <w:i w:val="false"/>
                <w:color w:val="000000"/>
                <w:sz w:val="20"/>
              </w:rPr>
              <w:t>
мемлекеттік қызметінің</w:t>
            </w:r>
            <w:r>
              <w:br/>
            </w:r>
            <w:r>
              <w:rPr>
                <w:rFonts w:ascii="Times New Roman"/>
                <w:b w:val="false"/>
                <w:i w:val="false"/>
                <w:color w:val="000000"/>
                <w:sz w:val="20"/>
              </w:rPr>
              <w:t>
регламентіне 6 қосымша</w:t>
            </w:r>
          </w:p>
          <w:bookmarkEnd w:id="84"/>
        </w:tc>
      </w:tr>
    </w:tbl>
    <w:p>
      <w:pPr>
        <w:spacing w:after="0"/>
        <w:ind w:left="0"/>
        <w:jc w:val="left"/>
      </w:pPr>
      <w:r>
        <w:rPr>
          <w:rFonts w:ascii="Times New Roman"/>
          <w:b/>
          <w:i w:val="false"/>
          <w:color w:val="000000"/>
        </w:rPr>
        <w:t xml:space="preserve"> Мемлекеттік қызметті көрсетудің бизнес–үдерістерінің анықтамалығы</w:t>
      </w:r>
    </w:p>
    <w:p>
      <w:pPr>
        <w:spacing w:after="0"/>
        <w:ind w:left="0"/>
        <w:jc w:val="both"/>
      </w:pPr>
      <w:r>
        <w:rPr>
          <w:rFonts w:ascii="Times New Roman"/>
          <w:b w:val="false"/>
          <w:i w:val="false"/>
          <w:color w:val="ff0000"/>
          <w:sz w:val="28"/>
        </w:rPr>
        <w:t xml:space="preserve">     Ескерту. Регламент 6-қосымшамен толықтырылды - Алматы қаласы әкімдігінің 28.10.2014 № 4/886 </w:t>
      </w:r>
      <w:r>
        <w:rPr>
          <w:rFonts w:ascii="Times New Roman"/>
          <w:b w:val="false"/>
          <w:i w:val="false"/>
          <w:color w:val="000000"/>
          <w:sz w:val="28"/>
        </w:rPr>
        <w:t>қаулысымен</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w:t>
      </w:r>
      <w:r>
        <w:br/>
      </w:r>
      <w:r>
        <w:rPr>
          <w:rFonts w:ascii="Times New Roman"/>
          <w:b w:val="false"/>
          <w:i w:val="false"/>
          <w:color w:val="000000"/>
          <w:sz w:val="28"/>
        </w:rPr>
        <w:t>
</w:t>
      </w:r>
      <w:r>
        <w:drawing>
          <wp:inline distT="0" distB="0" distL="0" distR="0">
            <wp:extent cx="7810500" cy="424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42418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107" w:id="85"/>
          <w:p>
            <w:pPr>
              <w:spacing w:after="20"/>
              <w:ind w:left="20"/>
              <w:jc w:val="both"/>
            </w:pPr>
            <w:r>
              <w:rPr>
                <w:rFonts w:ascii="Times New Roman"/>
                <w:b w:val="false"/>
                <w:i w:val="false"/>
                <w:color w:val="000000"/>
                <w:sz w:val="20"/>
              </w:rPr>
              <w:t>) 
Алматы қаласы әкімдігінің</w:t>
            </w:r>
            <w:r>
              <w:br/>
            </w:r>
            <w:r>
              <w:rPr>
                <w:rFonts w:ascii="Times New Roman"/>
                <w:b w:val="false"/>
                <w:i w:val="false"/>
                <w:color w:val="000000"/>
                <w:sz w:val="20"/>
              </w:rPr>
              <w:t>
2014 жылғы «11» сәуірдегі № 2/236</w:t>
            </w:r>
            <w:r>
              <w:br/>
            </w:r>
            <w:r>
              <w:rPr>
                <w:rFonts w:ascii="Times New Roman"/>
                <w:b w:val="false"/>
                <w:i w:val="false"/>
                <w:color w:val="000000"/>
                <w:sz w:val="20"/>
              </w:rPr>
              <w:t>
қаулысымен бекітілген</w:t>
            </w:r>
          </w:p>
          <w:bookmarkEnd w:id="85"/>
        </w:tc>
      </w:tr>
    </w:tbl>
    <w:bookmarkStart w:name="z108" w:id="86"/>
    <w:p>
      <w:pPr>
        <w:spacing w:after="0"/>
        <w:ind w:left="0"/>
        <w:jc w:val="left"/>
      </w:pPr>
      <w:r>
        <w:rPr>
          <w:rFonts w:ascii="Times New Roman"/>
          <w:b/>
          <w:i w:val="false"/>
          <w:color w:val="000000"/>
        </w:rPr>
        <w:t xml:space="preserve"> 
«Мемлекеттік атаулы әлеуметтік көмек тағайындау» мемлекеттік көрсетілетін қызмет регламенті</w:t>
      </w:r>
      <w:r>
        <w:br/>
      </w:r>
      <w:r>
        <w:rPr>
          <w:rFonts w:ascii="Times New Roman"/>
          <w:b/>
          <w:i w:val="false"/>
          <w:color w:val="000000"/>
        </w:rPr>
        <w:t>
</w:t>
      </w:r>
      <w:r>
        <w:rPr>
          <w:rFonts w:ascii="Times New Roman"/>
          <w:b/>
          <w:i w:val="false"/>
          <w:color w:val="000000"/>
        </w:rPr>
        <w:t>
1. Жалпы ережелер</w:t>
      </w:r>
    </w:p>
    <w:bookmarkEnd w:id="86"/>
    <w:bookmarkStart w:name="z110" w:id="87"/>
    <w:p>
      <w:pPr>
        <w:spacing w:after="0"/>
        <w:ind w:left="0"/>
        <w:jc w:val="both"/>
      </w:pPr>
      <w:r>
        <w:rPr>
          <w:rFonts w:ascii="Times New Roman"/>
          <w:b w:val="false"/>
          <w:i w:val="false"/>
          <w:color w:val="000000"/>
          <w:sz w:val="28"/>
        </w:rPr>
        <w:t>
      1. «Мемлекеттік атаулы әлеуметтік көмек тағайындау» мемлекеттік көрсетілетін қызметін (бұдан әрі – мемлекеттік қызмет) Алматы қалалық Жұмыспен қамту және әлеуметтік бағдарламалар басқармасы (бұдан әрі – көрсетілетін қызметті беруші) көрсетеді.</w:t>
      </w:r>
      <w:r>
        <w:br/>
      </w:r>
      <w:r>
        <w:rPr>
          <w:rFonts w:ascii="Times New Roman"/>
          <w:b w:val="false"/>
          <w:i w:val="false"/>
          <w:color w:val="000000"/>
          <w:sz w:val="28"/>
        </w:rPr>
        <w:t>
      Өтініштерді қабылдау және мемлекеттік қызмет көрсету нәтижелерін беру:</w:t>
      </w:r>
      <w:r>
        <w:br/>
      </w:r>
      <w:r>
        <w:rPr>
          <w:rFonts w:ascii="Times New Roman"/>
          <w:b w:val="false"/>
          <w:i w:val="false"/>
          <w:color w:val="000000"/>
          <w:sz w:val="28"/>
        </w:rPr>
        <w:t>
      1) көрсетілетін қызметті алушының тұрғылықты тіркелген жері бойынша көрсетілетін қызметті берушінің аудандық бөлімдері;</w:t>
      </w:r>
      <w:r>
        <w:br/>
      </w:r>
      <w:r>
        <w:rPr>
          <w:rFonts w:ascii="Times New Roman"/>
          <w:b w:val="false"/>
          <w:i w:val="false"/>
          <w:color w:val="000000"/>
          <w:sz w:val="28"/>
        </w:rPr>
        <w:t>
      2) Қазақстан Республикасы Көлік және коммуникация министрлігі Мемлекеттік қызметтерді автоматтандыруды бақылау және халыққа қызмет көрсету орталықтарының қызметін үйлестіру комитетінің «Халыққа қызмет көрсету орталығы» шаруашылық жүргізу құқығындағы республикалық мемлекеттік кәсіпорны (бұдан әрі – ХҚО).</w:t>
      </w:r>
      <w:r>
        <w:br/>
      </w:r>
      <w:r>
        <w:rPr>
          <w:rFonts w:ascii="Times New Roman"/>
          <w:b w:val="false"/>
          <w:i w:val="false"/>
          <w:color w:val="000000"/>
          <w:sz w:val="28"/>
        </w:rPr>
        <w:t>
      2. Көрсетілетін мемлекеттік қызмет нысаны: қағаз түрінде.</w:t>
      </w:r>
      <w:r>
        <w:br/>
      </w:r>
      <w:r>
        <w:rPr>
          <w:rFonts w:ascii="Times New Roman"/>
          <w:b w:val="false"/>
          <w:i w:val="false"/>
          <w:color w:val="000000"/>
          <w:sz w:val="28"/>
        </w:rPr>
        <w:t>
      3. Мемлекеттік қызметті көрсету нәтижесі – мемлекеттік атаулы әлеуметтік көмек тағайындау туралы хабарлама не 2014 жылғы 11 наурыздағы Қазақстан Республикасы Үкіметінің қаулысымен бекітілген «Мемлекеттік атаулы әлеуметтік көмек тағайындау» мемлекеттік көрсетілетін қызмет стандартының (бұдан әрі - Стандарт) </w:t>
      </w:r>
      <w:r>
        <w:rPr>
          <w:rFonts w:ascii="Times New Roman"/>
          <w:b w:val="false"/>
          <w:i w:val="false"/>
          <w:color w:val="000000"/>
          <w:sz w:val="28"/>
        </w:rPr>
        <w:t>10 тармағында</w:t>
      </w:r>
      <w:r>
        <w:rPr>
          <w:rFonts w:ascii="Times New Roman"/>
          <w:b w:val="false"/>
          <w:i w:val="false"/>
          <w:color w:val="000000"/>
          <w:sz w:val="28"/>
        </w:rPr>
        <w:t xml:space="preserve"> көзделген жағдайларда және негіздемелер бойынша мемлекеттік қызметті көрсетуден бас тарту туралы дәлелді жауап.</w:t>
      </w:r>
      <w:r>
        <w:br/>
      </w:r>
      <w:r>
        <w:rPr>
          <w:rFonts w:ascii="Times New Roman"/>
          <w:b w:val="false"/>
          <w:i w:val="false"/>
          <w:color w:val="000000"/>
          <w:sz w:val="28"/>
        </w:rPr>
        <w:t>
 </w:t>
      </w:r>
    </w:p>
    <w:bookmarkEnd w:id="87"/>
    <w:bookmarkStart w:name="z111" w:id="88"/>
    <w:p>
      <w:pPr>
        <w:spacing w:after="0"/>
        <w:ind w:left="0"/>
        <w:jc w:val="left"/>
      </w:pPr>
      <w:r>
        <w:rPr>
          <w:rFonts w:ascii="Times New Roman"/>
          <w:b/>
          <w:i w:val="false"/>
          <w:color w:val="000000"/>
        </w:rPr>
        <w:t xml:space="preserve"> 
2. Мемлекеттік қызмет көрсету үрдісінде көрсетілетін қызметті берушінің құрылымдық бөлімшелерінің (қызметкерлерінің) іс-қимыл тәртібін сипаттау</w:t>
      </w:r>
    </w:p>
    <w:bookmarkEnd w:id="88"/>
    <w:bookmarkStart w:name="z112" w:id="89"/>
    <w:p>
      <w:pPr>
        <w:spacing w:after="0"/>
        <w:ind w:left="0"/>
        <w:jc w:val="both"/>
      </w:pPr>
      <w:r>
        <w:rPr>
          <w:rFonts w:ascii="Times New Roman"/>
          <w:b w:val="false"/>
          <w:i w:val="false"/>
          <w:color w:val="000000"/>
          <w:sz w:val="28"/>
        </w:rPr>
        <w:t>
      4. Көрсетілетін қызметті беруші мемлекеттік қызмет көрсету үшін көрсетілетін қызметті алушының өтінішін және Стандарттың </w:t>
      </w:r>
      <w:r>
        <w:rPr>
          <w:rFonts w:ascii="Times New Roman"/>
          <w:b w:val="false"/>
          <w:i w:val="false"/>
          <w:color w:val="000000"/>
          <w:sz w:val="28"/>
        </w:rPr>
        <w:t>9 тармағында</w:t>
      </w:r>
      <w:r>
        <w:rPr>
          <w:rFonts w:ascii="Times New Roman"/>
          <w:b w:val="false"/>
          <w:i w:val="false"/>
          <w:color w:val="000000"/>
          <w:sz w:val="28"/>
        </w:rPr>
        <w:t xml:space="preserve"> көрсетілген қажетті құжаттарын сұратуды алу мемлекеттік қызмет көрсету жөніндегі рәсімдерді (іс-қимылдарды) бастауға негіздеме болып табылады.</w:t>
      </w:r>
      <w:r>
        <w:br/>
      </w:r>
      <w:r>
        <w:rPr>
          <w:rFonts w:ascii="Times New Roman"/>
          <w:b w:val="false"/>
          <w:i w:val="false"/>
          <w:color w:val="000000"/>
          <w:sz w:val="28"/>
        </w:rPr>
        <w:t>
      5. Мемлекеттік қызмет көрсету процесінің құрамына кіретін рәсімдер (іс-қимылдар):</w:t>
      </w:r>
      <w:r>
        <w:br/>
      </w:r>
      <w:r>
        <w:rPr>
          <w:rFonts w:ascii="Times New Roman"/>
          <w:b w:val="false"/>
          <w:i w:val="false"/>
          <w:color w:val="000000"/>
          <w:sz w:val="28"/>
        </w:rPr>
        <w:t>
      1) көрсетілетін қызметті берушінің маманы немесе ХҚО қызметкерімен құжаттарды қабылдау және өтінішті тіркеу;</w:t>
      </w:r>
      <w:r>
        <w:br/>
      </w:r>
      <w:r>
        <w:rPr>
          <w:rFonts w:ascii="Times New Roman"/>
          <w:b w:val="false"/>
          <w:i w:val="false"/>
          <w:color w:val="000000"/>
          <w:sz w:val="28"/>
        </w:rPr>
        <w:t>
      2) көрсетілетін қызметті берушінің маманымен өтінішті қарау және ұсынылған құжаттарды тексеру;</w:t>
      </w:r>
      <w:r>
        <w:br/>
      </w:r>
      <w:r>
        <w:rPr>
          <w:rFonts w:ascii="Times New Roman"/>
          <w:b w:val="false"/>
          <w:i w:val="false"/>
          <w:color w:val="000000"/>
          <w:sz w:val="28"/>
        </w:rPr>
        <w:t>
      3) көрсетілетін қызметті алушының құжаттарын учаскелік комиссияның тексеруі;</w:t>
      </w:r>
      <w:r>
        <w:br/>
      </w:r>
      <w:r>
        <w:rPr>
          <w:rFonts w:ascii="Times New Roman"/>
          <w:b w:val="false"/>
          <w:i w:val="false"/>
          <w:color w:val="000000"/>
          <w:sz w:val="28"/>
        </w:rPr>
        <w:t>
      4) көрсетілетін қызметті берушінің маманымен мемлекеттік қызметтің нәтижесін рәсімдеу;</w:t>
      </w:r>
      <w:r>
        <w:br/>
      </w:r>
      <w:r>
        <w:rPr>
          <w:rFonts w:ascii="Times New Roman"/>
          <w:b w:val="false"/>
          <w:i w:val="false"/>
          <w:color w:val="000000"/>
          <w:sz w:val="28"/>
        </w:rPr>
        <w:t>
      5) мемлекеттік қызмет көрсетудің нәтижесін ХҚО-ға жіберу немесе көрсетілетін қызмет алушыға беру.</w:t>
      </w:r>
      <w:r>
        <w:br/>
      </w:r>
      <w:r>
        <w:rPr>
          <w:rFonts w:ascii="Times New Roman"/>
          <w:b w:val="false"/>
          <w:i w:val="false"/>
          <w:color w:val="000000"/>
          <w:sz w:val="28"/>
        </w:rPr>
        <w:t>
 </w:t>
      </w:r>
    </w:p>
    <w:bookmarkEnd w:id="89"/>
    <w:bookmarkStart w:name="z113" w:id="90"/>
    <w:p>
      <w:pPr>
        <w:spacing w:after="0"/>
        <w:ind w:left="0"/>
        <w:jc w:val="left"/>
      </w:pPr>
      <w:r>
        <w:rPr>
          <w:rFonts w:ascii="Times New Roman"/>
          <w:b/>
          <w:i w:val="false"/>
          <w:color w:val="000000"/>
        </w:rPr>
        <w:t xml:space="preserve"> 
3. Мемлекеттік қызмет көрсету үрдісінде көрсетілетін қызметті берушінің құрылымдық бөлімшелерінің (қызметкерлерінің) іс-қимыл тәртібін сипаттау</w:t>
      </w:r>
    </w:p>
    <w:bookmarkEnd w:id="90"/>
    <w:bookmarkStart w:name="z114" w:id="91"/>
    <w:p>
      <w:pPr>
        <w:spacing w:after="0"/>
        <w:ind w:left="0"/>
        <w:jc w:val="both"/>
      </w:pPr>
      <w:r>
        <w:rPr>
          <w:rFonts w:ascii="Times New Roman"/>
          <w:b w:val="false"/>
          <w:i w:val="false"/>
          <w:color w:val="000000"/>
          <w:sz w:val="28"/>
        </w:rPr>
        <w:t>
      6. Көрсетілетін мемлекеттік қызмет үрдісіне қатысатын көрсетілетін қызмет берушінің құрылымдық бөлімшелерінің тізімі:</w:t>
      </w:r>
      <w:r>
        <w:br/>
      </w:r>
      <w:r>
        <w:rPr>
          <w:rFonts w:ascii="Times New Roman"/>
          <w:b w:val="false"/>
          <w:i w:val="false"/>
          <w:color w:val="000000"/>
          <w:sz w:val="28"/>
        </w:rPr>
        <w:t>
      1) көрсетілетін қызметті берушінің аудандық бөлімінің маманы;</w:t>
      </w:r>
      <w:r>
        <w:br/>
      </w:r>
      <w:r>
        <w:rPr>
          <w:rFonts w:ascii="Times New Roman"/>
          <w:b w:val="false"/>
          <w:i w:val="false"/>
          <w:color w:val="000000"/>
          <w:sz w:val="28"/>
        </w:rPr>
        <w:t>
      2) көрсетілетін қызметті берушінің аудандық бөлімінің басшысы;</w:t>
      </w:r>
      <w:r>
        <w:br/>
      </w:r>
      <w:r>
        <w:rPr>
          <w:rFonts w:ascii="Times New Roman"/>
          <w:b w:val="false"/>
          <w:i w:val="false"/>
          <w:color w:val="000000"/>
          <w:sz w:val="28"/>
        </w:rPr>
        <w:t>
      3) көрсетілетін қызметті берушінің аудандық бөлімінің жауапты маманы;</w:t>
      </w:r>
      <w:r>
        <w:br/>
      </w:r>
      <w:r>
        <w:rPr>
          <w:rFonts w:ascii="Times New Roman"/>
          <w:b w:val="false"/>
          <w:i w:val="false"/>
          <w:color w:val="000000"/>
          <w:sz w:val="28"/>
        </w:rPr>
        <w:t>
      4) учаскелік комиссия.</w:t>
      </w:r>
      <w:r>
        <w:br/>
      </w:r>
      <w:r>
        <w:rPr>
          <w:rFonts w:ascii="Times New Roman"/>
          <w:b w:val="false"/>
          <w:i w:val="false"/>
          <w:color w:val="000000"/>
          <w:sz w:val="28"/>
        </w:rPr>
        <w:t>
      7. Көрсетілетін қызметті берушінің құрылымдық бөлімшелерінің (қызметкерлерінің) арасында өзара әрекет тәртібін сипаттау:</w:t>
      </w:r>
      <w:r>
        <w:br/>
      </w:r>
      <w:r>
        <w:rPr>
          <w:rFonts w:ascii="Times New Roman"/>
          <w:b w:val="false"/>
          <w:i w:val="false"/>
          <w:color w:val="000000"/>
          <w:sz w:val="28"/>
        </w:rPr>
        <w:t>
      1) көрсетілетін қызметті берушінің аудандық бөлімінің маманы өтінішті қабылдайды, құжат көшірмелерін тексеріп, көрсетілетін қызметті алушыға құжаттардың түпнұсқасын қайтарып береді, құжаттарды кіріс хат-хабарлары журналына тіркейді;</w:t>
      </w:r>
      <w:r>
        <w:br/>
      </w:r>
      <w:r>
        <w:rPr>
          <w:rFonts w:ascii="Times New Roman"/>
          <w:b w:val="false"/>
          <w:i w:val="false"/>
          <w:color w:val="000000"/>
          <w:sz w:val="28"/>
        </w:rPr>
        <w:t>
      2) көрсетілетін қызметті берушінің аудандық бөлім басшысы көрсетілетін қызметті алушының өтінішін көрсетілетін қызметті берушінің аудандық бөлімінің жауапты маманына жазады;</w:t>
      </w:r>
      <w:r>
        <w:br/>
      </w:r>
      <w:r>
        <w:rPr>
          <w:rFonts w:ascii="Times New Roman"/>
          <w:b w:val="false"/>
          <w:i w:val="false"/>
          <w:color w:val="000000"/>
          <w:sz w:val="28"/>
        </w:rPr>
        <w:t>
      3) қызметті берушінің аудандық бөлімінің жауапты маманы екі жұмыс күні ішінде учаскелік комиссияға қарауға береді.</w:t>
      </w:r>
      <w:r>
        <w:br/>
      </w:r>
      <w:r>
        <w:rPr>
          <w:rFonts w:ascii="Times New Roman"/>
          <w:b w:val="false"/>
          <w:i w:val="false"/>
          <w:color w:val="000000"/>
          <w:sz w:val="28"/>
        </w:rPr>
        <w:t>
      4) учаскелік комиссия бес жұмыс күні ішінде:</w:t>
      </w:r>
      <w:r>
        <w:br/>
      </w:r>
      <w:r>
        <w:rPr>
          <w:rFonts w:ascii="Times New Roman"/>
          <w:b w:val="false"/>
          <w:i w:val="false"/>
          <w:color w:val="000000"/>
          <w:sz w:val="28"/>
        </w:rPr>
        <w:t>
      көрсетілетін қызметті алушының қатысуымен, ал ол болмаған жағдайда отбасының кәмелетке толған іс-әрекетке қабілетті мүшелерінің бірінің қатысуымен тұлғаның атаулы әлеуметтік көмек тағайындауға өтініш жасаған тұлғаның (отбасының) материалдық жағдайын тексеруді (бұдан әрі - тексеру) өткізеді (көрсетілетін қызметті алушы бір күнтізбелік жылдың ішінде қайта өтініш берген кезде тексеру жүргізу өтініш берушінің тұрғылықты жері (бір әкімшілік-аумақтық бірлік шегінде), оның (отбасының) құрамы мен табысы өзгерген жағдайда және өтініш беруші ұсынған мәліметтерді нақтылау қажет болған кезде жүзеге асырылады). Көрсетілетін қызметті алушының, ал ол болмаған жағдайда - отбасының кәмелетке толған іс-әрекетке қабілетті мүшелерінің бірінің тексеру жүргізуден бас тартуы учаскелік комиссияның барлық мүшелері қол қоятын хаттамада бекітіледі;</w:t>
      </w:r>
      <w:r>
        <w:br/>
      </w:r>
      <w:r>
        <w:rPr>
          <w:rFonts w:ascii="Times New Roman"/>
          <w:b w:val="false"/>
          <w:i w:val="false"/>
          <w:color w:val="000000"/>
          <w:sz w:val="28"/>
        </w:rPr>
        <w:t>
      қажет болған жағдайда тексеру жүргізуге қажетті жетіспейтін мәліметтерді алу үшін тиісті органдарға сұрау салу немесе көрсетілетін қызметті алушының тапсырған құжаттарының (мәліметтерінің) растығын тексеруге байланысты сұранысты тиісті органдарға жібереді;</w:t>
      </w:r>
      <w:r>
        <w:br/>
      </w:r>
      <w:r>
        <w:rPr>
          <w:rFonts w:ascii="Times New Roman"/>
          <w:b w:val="false"/>
          <w:i w:val="false"/>
          <w:color w:val="000000"/>
          <w:sz w:val="28"/>
        </w:rPr>
        <w:t>
      атаулы әлеуметтік көмекті тағайындауға өтініш берген тұлғаға жүргізілген тексеріс нәтижесінде материалдық жағдайын тексеру актісі жасалады;</w:t>
      </w:r>
      <w:r>
        <w:br/>
      </w:r>
      <w:r>
        <w:rPr>
          <w:rFonts w:ascii="Times New Roman"/>
          <w:b w:val="false"/>
          <w:i w:val="false"/>
          <w:color w:val="000000"/>
          <w:sz w:val="28"/>
        </w:rPr>
        <w:t>
      көрсетілетін қызметті алушыны, ал ол болмаған жағдайда - отбасының тексеру жүргізуге қатысқан, кәмелетке толған іс-әрекетке қабілетті мүшелерінің біріне актіге қол қойғызып, таныстырады;</w:t>
      </w:r>
      <w:r>
        <w:br/>
      </w:r>
      <w:r>
        <w:rPr>
          <w:rFonts w:ascii="Times New Roman"/>
          <w:b w:val="false"/>
          <w:i w:val="false"/>
          <w:color w:val="000000"/>
          <w:sz w:val="28"/>
        </w:rPr>
        <w:t>
      ұсынылған құжаттар және/немесе материалдық жағдайын тексерудің нәтижелері негізінде учаскелік комиссия шешім шығарады және мемлекеттік көмек көрсетуге мұқтаждығы туралы немесе көрсетілетін қызметті алушыға мемлекеттік қызмет көрсетуден бас тарту туралы қорытынды түрінде осы регламенттің </w:t>
      </w:r>
      <w:r>
        <w:rPr>
          <w:rFonts w:ascii="Times New Roman"/>
          <w:b w:val="false"/>
          <w:i w:val="false"/>
          <w:color w:val="000000"/>
          <w:sz w:val="28"/>
        </w:rPr>
        <w:t>3 қосымшасына</w:t>
      </w:r>
      <w:r>
        <w:rPr>
          <w:rFonts w:ascii="Times New Roman"/>
          <w:b w:val="false"/>
          <w:i w:val="false"/>
          <w:color w:val="000000"/>
          <w:sz w:val="28"/>
        </w:rPr>
        <w:t xml:space="preserve"> сәйкес ресімдейді, оған төраға мен комиссия мүшелері қол қояды және көрсетілетін қызметті алушы онымен танысып, қол қояды;</w:t>
      </w:r>
      <w:r>
        <w:br/>
      </w:r>
      <w:r>
        <w:rPr>
          <w:rFonts w:ascii="Times New Roman"/>
          <w:b w:val="false"/>
          <w:i w:val="false"/>
          <w:color w:val="000000"/>
          <w:sz w:val="28"/>
        </w:rPr>
        <w:t>
      қорытындыны құжаттармен бірге көрсетілетін қызметті берушінің аудандық бөліміне береді.</w:t>
      </w:r>
      <w:r>
        <w:br/>
      </w:r>
      <w:r>
        <w:rPr>
          <w:rFonts w:ascii="Times New Roman"/>
          <w:b w:val="false"/>
          <w:i w:val="false"/>
          <w:color w:val="000000"/>
          <w:sz w:val="28"/>
        </w:rPr>
        <w:t>
      5) көрсетілетін қызметті берушінің аудандық бөлімі келесі процедураларды орындайды:</w:t>
      </w:r>
      <w:r>
        <w:br/>
      </w:r>
      <w:r>
        <w:rPr>
          <w:rFonts w:ascii="Times New Roman"/>
          <w:b w:val="false"/>
          <w:i w:val="false"/>
          <w:color w:val="000000"/>
          <w:sz w:val="28"/>
        </w:rPr>
        <w:t>
      аудандық бөлімнің жауапты маманы көрсетілетін қызметті алушының мәліметтерін базаға кіргізеді және өтініште көрсетілген көрсетілетін қызметті алушының (оның отбасының) табысын Қазақстан Республикасы Еңбек және халықты әлеуметтік қорғау министрлігі Мемлекеттік зейнетақы төлеу жөніндегі орталығының мәліметтер базасымен салыстырады және өтініште көрсетілген көрсетілетін қызметті алушының (оның отбасының) табысы Қазақстан Республикасы Еңбек және халықты әлеуметтік қорғау министрлігі Мемлекеттік зейнетақы төлеу жөніндегі орталығының мәліметтер базасымен сәйкес келмеген жағдайда қабылданған құжаттарды, учаскелік комиссияның қорытындысын аудандық бөлімнің басшысына береді;</w:t>
      </w:r>
      <w:r>
        <w:br/>
      </w:r>
      <w:r>
        <w:rPr>
          <w:rFonts w:ascii="Times New Roman"/>
          <w:b w:val="false"/>
          <w:i w:val="false"/>
          <w:color w:val="000000"/>
          <w:sz w:val="28"/>
        </w:rPr>
        <w:t>
      көрсетілетін қызметті берушінің аудандық бөлімнің басшысы атаулы әлеуметтік көмекті тағайындау немесе тағайындаудан бас тарту туралы шешім шығарады;</w:t>
      </w:r>
      <w:r>
        <w:br/>
      </w:r>
      <w:r>
        <w:rPr>
          <w:rFonts w:ascii="Times New Roman"/>
          <w:b w:val="false"/>
          <w:i w:val="false"/>
          <w:color w:val="000000"/>
          <w:sz w:val="28"/>
        </w:rPr>
        <w:t>
      көрсетілетін қызметті берушінің аудандық бөлімнің жауапты маманы шешім және мемлекеттік қызметті көрсету немесе бас тарту себептерін көрсете отырып, мемлекеттік қызметті көрсетуден бас тарту туралы жазбаша хабарламаны дайындайды;</w:t>
      </w:r>
      <w:r>
        <w:br/>
      </w:r>
      <w:r>
        <w:rPr>
          <w:rFonts w:ascii="Times New Roman"/>
          <w:b w:val="false"/>
          <w:i w:val="false"/>
          <w:color w:val="000000"/>
          <w:sz w:val="28"/>
        </w:rPr>
        <w:t>
      көрсетілетін қызметті берушінің аудандық бөлімнің басшысы шешімге және атаулы әлеуметтік көмек тағайындау немесе тағайындаудан бас тарту туралы хабарламаға қол қояды;</w:t>
      </w:r>
      <w:r>
        <w:br/>
      </w:r>
      <w:r>
        <w:rPr>
          <w:rFonts w:ascii="Times New Roman"/>
          <w:b w:val="false"/>
          <w:i w:val="false"/>
          <w:color w:val="000000"/>
          <w:sz w:val="28"/>
        </w:rPr>
        <w:t>
      мемлекеттік атаулы әлеуметтік көмекті тағайындау (тағайындаудан бас тарту) туралы хабарламаны жеткізу тұрғылықты жері бойынша көрсетілетін қызметті берушінің аудандық бөліміне көрсетілетін қызметті алушының өзі келгенде немесе пошталық хабарлама арқылы жүзеге асырылады.</w:t>
      </w:r>
      <w:r>
        <w:br/>
      </w:r>
      <w:r>
        <w:rPr>
          <w:rFonts w:ascii="Times New Roman"/>
          <w:b w:val="false"/>
          <w:i w:val="false"/>
          <w:color w:val="000000"/>
          <w:sz w:val="28"/>
        </w:rPr>
        <w:t>
      8. Көрсетілетін қызметті берушіде құжаттарды қабылдау және мемлекеттік қызметтің нәтижесін беру – Қазақстан Республикасының еңбек заңнамасына сәйкес </w:t>
      </w:r>
      <w:r>
        <w:rPr>
          <w:rFonts w:ascii="Times New Roman"/>
          <w:b w:val="false"/>
          <w:i w:val="false"/>
          <w:color w:val="000000"/>
          <w:sz w:val="28"/>
        </w:rPr>
        <w:t>демалыс</w:t>
      </w:r>
      <w:r>
        <w:rPr>
          <w:rFonts w:ascii="Times New Roman"/>
          <w:b w:val="false"/>
          <w:i w:val="false"/>
          <w:color w:val="000000"/>
          <w:sz w:val="28"/>
        </w:rPr>
        <w:t xml:space="preserve"> және </w:t>
      </w:r>
      <w:r>
        <w:rPr>
          <w:rFonts w:ascii="Times New Roman"/>
          <w:b w:val="false"/>
          <w:i w:val="false"/>
          <w:color w:val="000000"/>
          <w:sz w:val="28"/>
        </w:rPr>
        <w:t>мереке күндерін</w:t>
      </w:r>
      <w:r>
        <w:rPr>
          <w:rFonts w:ascii="Times New Roman"/>
          <w:b w:val="false"/>
          <w:i w:val="false"/>
          <w:color w:val="000000"/>
          <w:sz w:val="28"/>
        </w:rPr>
        <w:t xml:space="preserve"> қоспағанда, дүйсенбіден бастап жұманы қоса алғанда, сағат 9.00-ден 18.00-ға дейін, түскі үзіліс сағат 13.00-ден 14.00-ге дейін жүзеге асырылады.</w:t>
      </w:r>
      <w:r>
        <w:br/>
      </w:r>
      <w:r>
        <w:rPr>
          <w:rFonts w:ascii="Times New Roman"/>
          <w:b w:val="false"/>
          <w:i w:val="false"/>
          <w:color w:val="000000"/>
          <w:sz w:val="28"/>
        </w:rPr>
        <w:t>
      Мемлекеттік көрсетілетін қызмет алдын ала жазылусыз және жеделдетіп қызмет көрсетусіз кезек тәртібімен көрсетіледі.</w:t>
      </w:r>
      <w:r>
        <w:br/>
      </w:r>
      <w:r>
        <w:rPr>
          <w:rFonts w:ascii="Times New Roman"/>
          <w:b w:val="false"/>
          <w:i w:val="false"/>
          <w:color w:val="000000"/>
          <w:sz w:val="28"/>
        </w:rPr>
        <w:t>
      9. Мемлекеттік қызметті көрсету мерзімі:</w:t>
      </w:r>
      <w:r>
        <w:br/>
      </w:r>
      <w:r>
        <w:rPr>
          <w:rFonts w:ascii="Times New Roman"/>
          <w:b w:val="false"/>
          <w:i w:val="false"/>
          <w:color w:val="000000"/>
          <w:sz w:val="28"/>
        </w:rPr>
        <w:t>
      1) көрсетілетін қызметті берушіге, ХҚО-ға құжаттардың топтамасын тапсырған сәттен бастап – 7 (жеті) жұмыс күні ішінде;</w:t>
      </w:r>
      <w:r>
        <w:br/>
      </w:r>
      <w:r>
        <w:rPr>
          <w:rFonts w:ascii="Times New Roman"/>
          <w:b w:val="false"/>
          <w:i w:val="false"/>
          <w:color w:val="000000"/>
          <w:sz w:val="28"/>
        </w:rPr>
        <w:t>
      2) көрсетілетін қызметті алушы жүгінген күні сол жерде құжаттардың топтамасын тапсыру үшін күтудің рұқсат етілген ең ұзақ уақыты бір көрсетілетін қызметті алушыға қызмет көрсетуге 15 минуттан асырмай есептегенде, кезектегі адамдардың санына байланысты;</w:t>
      </w:r>
      <w:r>
        <w:br/>
      </w:r>
      <w:r>
        <w:rPr>
          <w:rFonts w:ascii="Times New Roman"/>
          <w:b w:val="false"/>
          <w:i w:val="false"/>
          <w:color w:val="000000"/>
          <w:sz w:val="28"/>
        </w:rPr>
        <w:t>
      3) көрсетілетін қызметті алушыға қызмет көрсетудің рұқсат етілген ең ұзақ уақыты – 15 минуттан аспайды.</w:t>
      </w:r>
      <w:r>
        <w:br/>
      </w:r>
      <w:r>
        <w:rPr>
          <w:rFonts w:ascii="Times New Roman"/>
          <w:b w:val="false"/>
          <w:i w:val="false"/>
          <w:color w:val="000000"/>
          <w:sz w:val="28"/>
        </w:rPr>
        <w:t>
      Көрсетілетін қызметті алушы барлық қажетті құжаттарды тапсырған кезде көрсетілетін қызметті берушіде – көрсетілетін қызметі алушыға тіркелген және мемлекеттік қызметті алатын күні, құжаттарды қабылдаған адамның тегі мен аты-жөні көрсетілген өтініштің үзбелі талоны беріледі.</w:t>
      </w:r>
      <w:r>
        <w:br/>
      </w:r>
      <w:r>
        <w:rPr>
          <w:rFonts w:ascii="Times New Roman"/>
          <w:b w:val="false"/>
          <w:i w:val="false"/>
          <w:color w:val="000000"/>
          <w:sz w:val="28"/>
        </w:rPr>
        <w:t>
      10. Көрсетілетін қызметті берушінің қызметкерлерінің арасында өзара әрекет тәртібін сипаттау осы Регламентке </w:t>
      </w:r>
      <w:r>
        <w:rPr>
          <w:rFonts w:ascii="Times New Roman"/>
          <w:b w:val="false"/>
          <w:i w:val="false"/>
          <w:color w:val="000000"/>
          <w:sz w:val="28"/>
        </w:rPr>
        <w:t>1 қосымшаға</w:t>
      </w:r>
      <w:r>
        <w:rPr>
          <w:rFonts w:ascii="Times New Roman"/>
          <w:b w:val="false"/>
          <w:i w:val="false"/>
          <w:color w:val="000000"/>
          <w:sz w:val="28"/>
        </w:rPr>
        <w:t xml:space="preserve"> блок-сызбаға сәйкес келтірілген.</w:t>
      </w:r>
      <w:r>
        <w:br/>
      </w:r>
      <w:r>
        <w:rPr>
          <w:rFonts w:ascii="Times New Roman"/>
          <w:b w:val="false"/>
          <w:i w:val="false"/>
          <w:color w:val="000000"/>
          <w:sz w:val="28"/>
        </w:rPr>
        <w:t>
 </w:t>
      </w:r>
    </w:p>
    <w:bookmarkEnd w:id="91"/>
    <w:bookmarkStart w:name="z115" w:id="92"/>
    <w:p>
      <w:pPr>
        <w:spacing w:after="0"/>
        <w:ind w:left="0"/>
        <w:jc w:val="left"/>
      </w:pPr>
      <w:r>
        <w:rPr>
          <w:rFonts w:ascii="Times New Roman"/>
          <w:b/>
          <w:i w:val="false"/>
          <w:color w:val="000000"/>
        </w:rPr>
        <w:t xml:space="preserve"> 
4. Мемлекеттік қызмет көрсету үрдісінде халыққа қызмет көрсету орталығымен өзара әрекет тәртібін сипаттау</w:t>
      </w:r>
    </w:p>
    <w:bookmarkEnd w:id="92"/>
    <w:bookmarkStart w:name="z116" w:id="93"/>
    <w:p>
      <w:pPr>
        <w:spacing w:after="0"/>
        <w:ind w:left="0"/>
        <w:jc w:val="both"/>
      </w:pPr>
      <w:r>
        <w:rPr>
          <w:rFonts w:ascii="Times New Roman"/>
          <w:b w:val="false"/>
          <w:i w:val="false"/>
          <w:color w:val="000000"/>
          <w:sz w:val="28"/>
        </w:rPr>
        <w:t>
      11. ХҚО-ң құжаттарды қабылдау және мемлекеттік қызметті көрсету нәтижесін беру – Қазақстан Республикасының еңбек заңнамасына және белгіленген жұмыс кестесіне сәйкес </w:t>
      </w:r>
      <w:r>
        <w:rPr>
          <w:rFonts w:ascii="Times New Roman"/>
          <w:b w:val="false"/>
          <w:i w:val="false"/>
          <w:color w:val="000000"/>
          <w:sz w:val="28"/>
        </w:rPr>
        <w:t>демалыс</w:t>
      </w:r>
      <w:r>
        <w:rPr>
          <w:rFonts w:ascii="Times New Roman"/>
          <w:b w:val="false"/>
          <w:i w:val="false"/>
          <w:color w:val="000000"/>
          <w:sz w:val="28"/>
        </w:rPr>
        <w:t xml:space="preserve"> және </w:t>
      </w:r>
      <w:r>
        <w:rPr>
          <w:rFonts w:ascii="Times New Roman"/>
          <w:b w:val="false"/>
          <w:i w:val="false"/>
          <w:color w:val="000000"/>
          <w:sz w:val="28"/>
        </w:rPr>
        <w:t>мереке күндерінен</w:t>
      </w:r>
      <w:r>
        <w:rPr>
          <w:rFonts w:ascii="Times New Roman"/>
          <w:b w:val="false"/>
          <w:i w:val="false"/>
          <w:color w:val="000000"/>
          <w:sz w:val="28"/>
        </w:rPr>
        <w:t xml:space="preserve"> басқа, дүйсенбіден бастап сенбіні қоса алғанда, жұмыс кестесіне сәйкес түскі үзіліссіз сағат 9.00-ден 20.00-ге дейін жүзеге асырылады.</w:t>
      </w:r>
      <w:r>
        <w:br/>
      </w:r>
      <w:r>
        <w:rPr>
          <w:rFonts w:ascii="Times New Roman"/>
          <w:b w:val="false"/>
          <w:i w:val="false"/>
          <w:color w:val="000000"/>
          <w:sz w:val="28"/>
        </w:rPr>
        <w:t>
      Қабылдау алдын ала жазылусыз және жеделдетіп қызмет көрсетусіз «электрондық кезек» тәртібінде жүзеге асырылады. Көрсетілетін қызметті алушының қалауы бойынша портал арқылы электрондық кезекті «броньдауға» болады.</w:t>
      </w:r>
      <w:r>
        <w:br/>
      </w:r>
      <w:r>
        <w:rPr>
          <w:rFonts w:ascii="Times New Roman"/>
          <w:b w:val="false"/>
          <w:i w:val="false"/>
          <w:color w:val="000000"/>
          <w:sz w:val="28"/>
        </w:rPr>
        <w:t>
      Мемлекеттік қызметті көрсетуге қажетті құжаттарды ХҚО арқылы қабылдау кезінде көрсетілетін қызметті алушыға тиісті құжаттардың қабылданғаны туралы:</w:t>
      </w:r>
      <w:r>
        <w:br/>
      </w:r>
      <w:r>
        <w:rPr>
          <w:rFonts w:ascii="Times New Roman"/>
          <w:b w:val="false"/>
          <w:i w:val="false"/>
          <w:color w:val="000000"/>
          <w:sz w:val="28"/>
        </w:rPr>
        <w:t>
      1) өтініштің нөмірі мен қабылданған күні көрсетілген өтініш;</w:t>
      </w:r>
      <w:r>
        <w:br/>
      </w:r>
      <w:r>
        <w:rPr>
          <w:rFonts w:ascii="Times New Roman"/>
          <w:b w:val="false"/>
          <w:i w:val="false"/>
          <w:color w:val="000000"/>
          <w:sz w:val="28"/>
        </w:rPr>
        <w:t>
      2) сұрау салынған мемлекеттік көрсетілетін қызмет түрі;</w:t>
      </w:r>
      <w:r>
        <w:br/>
      </w:r>
      <w:r>
        <w:rPr>
          <w:rFonts w:ascii="Times New Roman"/>
          <w:b w:val="false"/>
          <w:i w:val="false"/>
          <w:color w:val="000000"/>
          <w:sz w:val="28"/>
        </w:rPr>
        <w:t>
      3) қоса берілген құжаттардың саны мен атауы;</w:t>
      </w:r>
      <w:r>
        <w:br/>
      </w:r>
      <w:r>
        <w:rPr>
          <w:rFonts w:ascii="Times New Roman"/>
          <w:b w:val="false"/>
          <w:i w:val="false"/>
          <w:color w:val="000000"/>
          <w:sz w:val="28"/>
        </w:rPr>
        <w:t>
      4) құжаттардың берілетін күні (уақыты) мен орны;</w:t>
      </w:r>
      <w:r>
        <w:br/>
      </w:r>
      <w:r>
        <w:rPr>
          <w:rFonts w:ascii="Times New Roman"/>
          <w:b w:val="false"/>
          <w:i w:val="false"/>
          <w:color w:val="000000"/>
          <w:sz w:val="28"/>
        </w:rPr>
        <w:t>
      5) орталықтың құжаттарды ресімдеуге өтінішті қабылдаған қызметкерінің тегі, аты, әкесінің аты;</w:t>
      </w:r>
      <w:r>
        <w:br/>
      </w:r>
      <w:r>
        <w:rPr>
          <w:rFonts w:ascii="Times New Roman"/>
          <w:b w:val="false"/>
          <w:i w:val="false"/>
          <w:color w:val="000000"/>
          <w:sz w:val="28"/>
        </w:rPr>
        <w:t>
      6) көрсетілетін қызметті алушының тегі, аты, әкесінің аты, көрсетілетін қызметті алушы өкілінің тегі, аты, әкесінің аты және олардың байланыс телефондары көрсетілген қолхат беріледі.</w:t>
      </w:r>
      <w:r>
        <w:br/>
      </w:r>
      <w:r>
        <w:rPr>
          <w:rFonts w:ascii="Times New Roman"/>
          <w:b w:val="false"/>
          <w:i w:val="false"/>
          <w:color w:val="000000"/>
          <w:sz w:val="28"/>
        </w:rPr>
        <w:t>
      Стандарттың </w:t>
      </w:r>
      <w:r>
        <w:rPr>
          <w:rFonts w:ascii="Times New Roman"/>
          <w:b w:val="false"/>
          <w:i w:val="false"/>
          <w:color w:val="000000"/>
          <w:sz w:val="28"/>
        </w:rPr>
        <w:t>9 тармағының</w:t>
      </w:r>
      <w:r>
        <w:rPr>
          <w:rFonts w:ascii="Times New Roman"/>
          <w:b w:val="false"/>
          <w:i w:val="false"/>
          <w:color w:val="000000"/>
          <w:sz w:val="28"/>
        </w:rPr>
        <w:t xml:space="preserve"> бірінші бөлігінің 2) – 4) тармақшаларында көрсетілген құжаттардың бланкілері мемлекеттік қызметті көрсету орындарында көрсетілетін қызметті алушыларға беріледі және олар өздері толтырады. Осы тармақтың бірінші бөлігінің 5) тармақшасында көрсетілген құжат түпнұсқада беріледі. Стандарттың </w:t>
      </w:r>
      <w:r>
        <w:rPr>
          <w:rFonts w:ascii="Times New Roman"/>
          <w:b w:val="false"/>
          <w:i w:val="false"/>
          <w:color w:val="000000"/>
          <w:sz w:val="28"/>
        </w:rPr>
        <w:t>9 тармағының</w:t>
      </w:r>
      <w:r>
        <w:rPr>
          <w:rFonts w:ascii="Times New Roman"/>
          <w:b w:val="false"/>
          <w:i w:val="false"/>
          <w:color w:val="000000"/>
          <w:sz w:val="28"/>
        </w:rPr>
        <w:t xml:space="preserve"> бірінші бөлігінің 6) тармақшасында көрсетілген құжат салыстырып тексеру үшін түпнұсқа мен көшірмеде беріледі, содан кейін түпнұсқасы көрсетілетін қызметті алушыға қайтарылады.</w:t>
      </w:r>
      <w:r>
        <w:br/>
      </w:r>
      <w:r>
        <w:rPr>
          <w:rFonts w:ascii="Times New Roman"/>
          <w:b w:val="false"/>
          <w:i w:val="false"/>
          <w:color w:val="000000"/>
          <w:sz w:val="28"/>
        </w:rPr>
        <w:t>
      Көрсетілген құжаттардағы ақпарат мемлекеттік ақпараттық жүйелерде расталған кезде көрсетілетін қызметті алушының жеке басын куәландыратын тұрғылықты жері бойынша тіркелгенін растайтын құжаттардың көшірмелерін ұсыну талап етілмейді.</w:t>
      </w:r>
      <w:r>
        <w:br/>
      </w:r>
      <w:r>
        <w:rPr>
          <w:rFonts w:ascii="Times New Roman"/>
          <w:b w:val="false"/>
          <w:i w:val="false"/>
          <w:color w:val="000000"/>
          <w:sz w:val="28"/>
        </w:rPr>
        <w:t>
      Көрсетілетін қызметті берушінің аудандық бөлімі, ХҚО, егер Қазақстан Республикасының заңдарында өзгеше көзделмесе, мемлекеттік қызметтер көрсету кезінде ақпараттық жүйелерде қамтылған, заңмен қорғалатын құпияны құрайтын мәліметтерді пайдалануға көрсетілетін қызметті алушының жазбаша келісімін алады.</w:t>
      </w:r>
      <w:r>
        <w:br/>
      </w:r>
      <w:r>
        <w:rPr>
          <w:rFonts w:ascii="Times New Roman"/>
          <w:b w:val="false"/>
          <w:i w:val="false"/>
          <w:color w:val="000000"/>
          <w:sz w:val="28"/>
        </w:rPr>
        <w:t>
      Көрсетілетін қызметті алушы осы мемлекеттік көрсетілетін қызмет стандартының </w:t>
      </w:r>
      <w:r>
        <w:rPr>
          <w:rFonts w:ascii="Times New Roman"/>
          <w:b w:val="false"/>
          <w:i w:val="false"/>
          <w:color w:val="000000"/>
          <w:sz w:val="28"/>
        </w:rPr>
        <w:t>9 тармағында</w:t>
      </w:r>
      <w:r>
        <w:rPr>
          <w:rFonts w:ascii="Times New Roman"/>
          <w:b w:val="false"/>
          <w:i w:val="false"/>
          <w:color w:val="000000"/>
          <w:sz w:val="28"/>
        </w:rPr>
        <w:t xml:space="preserve"> көзделген тізбеге сәйкес құжаттардың толық топтамасын ұсынбаған жағдайда, ХҚО қызметкері құжаттарды қабылдаудан бас тарту туралы қолхат береді.</w:t>
      </w:r>
      <w:r>
        <w:br/>
      </w:r>
      <w:r>
        <w:rPr>
          <w:rFonts w:ascii="Times New Roman"/>
          <w:b w:val="false"/>
          <w:i w:val="false"/>
          <w:color w:val="000000"/>
          <w:sz w:val="28"/>
        </w:rPr>
        <w:t>
      12. ХҚО қызметкері дайын құжаттарды беруді қолхатта көрсетілген мерзім негізінде жеке басын куәландыратын құжатты көрсеткен жағдайда жүзеге асырады.</w:t>
      </w:r>
      <w:r>
        <w:br/>
      </w:r>
      <w:r>
        <w:rPr>
          <w:rFonts w:ascii="Times New Roman"/>
          <w:b w:val="false"/>
          <w:i w:val="false"/>
          <w:color w:val="000000"/>
          <w:sz w:val="28"/>
        </w:rPr>
        <w:t>
      13. Денсаулық жағдайына байланысты ХҚО-ға өзі баруға мүмкіндігі жоқ көрсетілетін қызметті алушылардың мемлекеттік қызмет көрсетуге қажетті құжаттарын қабылдауды ХҚО қызметкері көрсетілетін қызметті алушының тұрғылықты жеріне барып жүргізеді.</w:t>
      </w:r>
      <w:r>
        <w:br/>
      </w:r>
      <w:r>
        <w:rPr>
          <w:rFonts w:ascii="Times New Roman"/>
          <w:b w:val="false"/>
          <w:i w:val="false"/>
          <w:color w:val="000000"/>
          <w:sz w:val="28"/>
        </w:rPr>
        <w:t>
      14. Көрсетілетін қызметті алушының мемлекеттік қызметті көрсетудің мәртебесі туралы ақпаратты көрсетілетін қызметті берушінің анықтамалық қызметтері, сондай-ақ мемлекеттік қызметтер көрсету мәселелері жөніндегі бірыңғай байланыс орталығы арқылы алуға мүмкіндігі бар.</w:t>
      </w:r>
      <w:r>
        <w:br/>
      </w:r>
      <w:r>
        <w:rPr>
          <w:rFonts w:ascii="Times New Roman"/>
          <w:b w:val="false"/>
          <w:i w:val="false"/>
          <w:color w:val="000000"/>
          <w:sz w:val="28"/>
        </w:rPr>
        <w:t>
      15. Мемлекеттік қызмет көрсету процесінде көрсетілетін қызмет берушінің құрылымдық бөлімдерінің (қызметкерлерінің) өзара әрекеті, сондай-ақ ХҚО-мен өзара әрекет тәртібі осы Регламенттің </w:t>
      </w:r>
      <w:r>
        <w:rPr>
          <w:rFonts w:ascii="Times New Roman"/>
          <w:b w:val="false"/>
          <w:i w:val="false"/>
          <w:color w:val="000000"/>
          <w:sz w:val="28"/>
        </w:rPr>
        <w:t>2 қосымшасына</w:t>
      </w:r>
      <w:r>
        <w:rPr>
          <w:rFonts w:ascii="Times New Roman"/>
          <w:b w:val="false"/>
          <w:i w:val="false"/>
          <w:color w:val="000000"/>
          <w:sz w:val="28"/>
        </w:rPr>
        <w:t xml:space="preserve"> сәйкес сызба түрінде толық сипатталған.</w:t>
      </w:r>
      <w:r>
        <w:br/>
      </w:r>
      <w:r>
        <w:rPr>
          <w:rFonts w:ascii="Times New Roman"/>
          <w:b w:val="false"/>
          <w:i w:val="false"/>
          <w:color w:val="000000"/>
          <w:sz w:val="28"/>
        </w:rPr>
        <w:t>
</w:t>
      </w:r>
      <w:r>
        <w:rPr>
          <w:rFonts w:ascii="Times New Roman"/>
          <w:b w:val="false"/>
          <w:i w:val="false"/>
          <w:color w:val="000000"/>
          <w:sz w:val="28"/>
        </w:rPr>
        <w:t>
      16. Мемлекеттік қызмет көрсету процесінде рәсімдердің (іс-қимылдардың) жүйелілігін, көрсетілетін қызметті берушінің құрылымдық бөлімшелерінің (қызметкерлерінің) өзара іс-қимылдарының толық сипаттамасы, сонымен қатар өзге көрсетілетін қызметті берушілермен халыққа қызмет көрсету орталығымен өзара іс-қимыл тәртібінің және мемлекеттік қызмет көрсету процесінде ақпараттық жүйелерді қолдану тәртібінің сипаттамасы осы регламенттің </w:t>
      </w:r>
      <w:r>
        <w:rPr>
          <w:rFonts w:ascii="Times New Roman"/>
          <w:b w:val="false"/>
          <w:i w:val="false"/>
          <w:color w:val="000000"/>
          <w:sz w:val="28"/>
        </w:rPr>
        <w:t>4 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көрсетілген.</w:t>
      </w:r>
      <w:r>
        <w:br/>
      </w:r>
      <w:r>
        <w:rPr>
          <w:rFonts w:ascii="Times New Roman"/>
          <w:b w:val="false"/>
          <w:i w:val="false"/>
          <w:color w:val="000000"/>
          <w:sz w:val="28"/>
        </w:rPr>
        <w:t>
</w:t>
      </w:r>
      <w:r>
        <w:rPr>
          <w:rFonts w:ascii="Times New Roman"/>
          <w:b w:val="false"/>
          <w:i w:val="false"/>
          <w:color w:val="ff0000"/>
          <w:sz w:val="28"/>
        </w:rPr>
        <w:t xml:space="preserve">     Ескерту. Регламент 16-тармақпен толықтырылды - Алматы қаласы әкімдігінің 28.10.2014 № 4/886 </w:t>
      </w:r>
      <w:r>
        <w:rPr>
          <w:rFonts w:ascii="Times New Roman"/>
          <w:b w:val="false"/>
          <w:i w:val="false"/>
          <w:color w:val="000000"/>
          <w:sz w:val="28"/>
        </w:rPr>
        <w:t>қаулысымен</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w:t>
      </w:r>
      <w:r>
        <w:br/>
      </w:r>
      <w:r>
        <w:rPr>
          <w:rFonts w:ascii="Times New Roman"/>
          <w:b w:val="false"/>
          <w:i w:val="false"/>
          <w:color w:val="000000"/>
          <w:sz w:val="28"/>
        </w:rPr>
        <w:t>
 </w:t>
      </w:r>
    </w:p>
    <w:bookmarkEnd w:id="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117" w:id="94"/>
          <w:p>
            <w:pPr>
              <w:spacing w:after="20"/>
              <w:ind w:left="20"/>
              <w:jc w:val="both"/>
            </w:pPr>
            <w:r>
              <w:rPr>
                <w:rFonts w:ascii="Times New Roman"/>
                <w:b w:val="false"/>
                <w:i w:val="false"/>
                <w:color w:val="000000"/>
                <w:sz w:val="20"/>
              </w:rPr>
              <w:t>
«Мемлекеттік атаулы әлеуметтік</w:t>
            </w:r>
            <w:r>
              <w:br/>
            </w:r>
            <w:r>
              <w:rPr>
                <w:rFonts w:ascii="Times New Roman"/>
                <w:b w:val="false"/>
                <w:i w:val="false"/>
                <w:color w:val="000000"/>
                <w:sz w:val="20"/>
              </w:rPr>
              <w:t>
көмек тағайындау» мемлекеттік</w:t>
            </w:r>
            <w:r>
              <w:br/>
            </w:r>
            <w:r>
              <w:rPr>
                <w:rFonts w:ascii="Times New Roman"/>
                <w:b w:val="false"/>
                <w:i w:val="false"/>
                <w:color w:val="000000"/>
                <w:sz w:val="20"/>
              </w:rPr>
              <w:t>
көрсетілетін қызмет регламентіне</w:t>
            </w:r>
            <w:r>
              <w:br/>
            </w:r>
            <w:r>
              <w:rPr>
                <w:rFonts w:ascii="Times New Roman"/>
                <w:b w:val="false"/>
                <w:i w:val="false"/>
                <w:color w:val="000000"/>
                <w:sz w:val="20"/>
              </w:rPr>
              <w:t>
1 қосымша</w:t>
            </w:r>
          </w:p>
          <w:bookmarkEnd w:id="94"/>
        </w:tc>
      </w:tr>
    </w:tbl>
    <w:bookmarkStart w:name="z118" w:id="95"/>
    <w:p>
      <w:pPr>
        <w:spacing w:after="0"/>
        <w:ind w:left="0"/>
        <w:jc w:val="left"/>
      </w:pPr>
      <w:r>
        <w:rPr>
          <w:rFonts w:ascii="Times New Roman"/>
          <w:b/>
          <w:i w:val="false"/>
          <w:color w:val="000000"/>
        </w:rPr>
        <w:t xml:space="preserve"> 
Функционалдық өзара әрекеттесу диаграммасы</w:t>
      </w:r>
    </w:p>
    <w:bookmarkEnd w:id="95"/>
    <w:p>
      <w:pPr>
        <w:spacing w:after="0"/>
        <w:ind w:left="0"/>
        <w:jc w:val="both"/>
      </w:pPr>
      <w:r>
        <w:drawing>
          <wp:inline distT="0" distB="0" distL="0" distR="0">
            <wp:extent cx="7810500" cy="455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45593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119" w:id="96"/>
          <w:p>
            <w:pPr>
              <w:spacing w:after="20"/>
              <w:ind w:left="20"/>
              <w:jc w:val="both"/>
            </w:pPr>
            <w:r>
              <w:rPr>
                <w:rFonts w:ascii="Times New Roman"/>
                <w:b w:val="false"/>
                <w:i w:val="false"/>
                <w:color w:val="000000"/>
                <w:sz w:val="20"/>
              </w:rPr>
              <w:t>
«Мемлекеттік атаулы әлеуметтік</w:t>
            </w:r>
            <w:r>
              <w:br/>
            </w:r>
            <w:r>
              <w:rPr>
                <w:rFonts w:ascii="Times New Roman"/>
                <w:b w:val="false"/>
                <w:i w:val="false"/>
                <w:color w:val="000000"/>
                <w:sz w:val="20"/>
              </w:rPr>
              <w:t>
көмек тағайындау» мемлекеттік</w:t>
            </w:r>
            <w:r>
              <w:br/>
            </w:r>
            <w:r>
              <w:rPr>
                <w:rFonts w:ascii="Times New Roman"/>
                <w:b w:val="false"/>
                <w:i w:val="false"/>
                <w:color w:val="000000"/>
                <w:sz w:val="20"/>
              </w:rPr>
              <w:t>
көрсетілетін қызмет регламентіне</w:t>
            </w:r>
            <w:r>
              <w:br/>
            </w:r>
            <w:r>
              <w:rPr>
                <w:rFonts w:ascii="Times New Roman"/>
                <w:b w:val="false"/>
                <w:i w:val="false"/>
                <w:color w:val="000000"/>
                <w:sz w:val="20"/>
              </w:rPr>
              <w:t>
2 қосымша</w:t>
            </w:r>
          </w:p>
          <w:bookmarkEnd w:id="96"/>
        </w:tc>
      </w:tr>
    </w:tbl>
    <w:bookmarkStart w:name="z120" w:id="97"/>
    <w:p>
      <w:pPr>
        <w:spacing w:after="0"/>
        <w:ind w:left="0"/>
        <w:jc w:val="left"/>
      </w:pPr>
      <w:r>
        <w:rPr>
          <w:rFonts w:ascii="Times New Roman"/>
          <w:b/>
          <w:i w:val="false"/>
          <w:color w:val="000000"/>
        </w:rPr>
        <w:t xml:space="preserve"> 
Функционалдық өзара әрекеттесу диаграммасы</w:t>
      </w:r>
    </w:p>
    <w:bookmarkEnd w:id="97"/>
    <w:p>
      <w:pPr>
        <w:spacing w:after="0"/>
        <w:ind w:left="0"/>
        <w:jc w:val="both"/>
      </w:pPr>
      <w:r>
        <w:drawing>
          <wp:inline distT="0" distB="0" distL="0" distR="0">
            <wp:extent cx="7810500" cy="355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810500" cy="35560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121" w:id="98"/>
          <w:p>
            <w:pPr>
              <w:spacing w:after="20"/>
              <w:ind w:left="20"/>
              <w:jc w:val="both"/>
            </w:pPr>
            <w:r>
              <w:rPr>
                <w:rFonts w:ascii="Times New Roman"/>
                <w:b w:val="false"/>
                <w:i w:val="false"/>
                <w:color w:val="000000"/>
                <w:sz w:val="20"/>
              </w:rPr>
              <w:t>
«Мемлекеттік атаулы әлеуметтік</w:t>
            </w:r>
            <w:r>
              <w:br/>
            </w:r>
            <w:r>
              <w:rPr>
                <w:rFonts w:ascii="Times New Roman"/>
                <w:b w:val="false"/>
                <w:i w:val="false"/>
                <w:color w:val="000000"/>
                <w:sz w:val="20"/>
              </w:rPr>
              <w:t>
көмек тағайындау» мемлекеттік</w:t>
            </w:r>
            <w:r>
              <w:br/>
            </w:r>
            <w:r>
              <w:rPr>
                <w:rFonts w:ascii="Times New Roman"/>
                <w:b w:val="false"/>
                <w:i w:val="false"/>
                <w:color w:val="000000"/>
                <w:sz w:val="20"/>
              </w:rPr>
              <w:t>
көрсетілетін қызмет регламентіне</w:t>
            </w:r>
            <w:r>
              <w:br/>
            </w:r>
            <w:r>
              <w:rPr>
                <w:rFonts w:ascii="Times New Roman"/>
                <w:b w:val="false"/>
                <w:i w:val="false"/>
                <w:color w:val="000000"/>
                <w:sz w:val="20"/>
              </w:rPr>
              <w:t>
3 қосымша</w:t>
            </w:r>
          </w:p>
          <w:bookmarkEnd w:id="98"/>
        </w:tc>
      </w:tr>
    </w:tbl>
    <w:bookmarkStart w:name="z122" w:id="99"/>
    <w:p>
      <w:pPr>
        <w:spacing w:after="0"/>
        <w:ind w:left="0"/>
        <w:jc w:val="left"/>
      </w:pPr>
      <w:r>
        <w:rPr>
          <w:rFonts w:ascii="Times New Roman"/>
          <w:b/>
          <w:i w:val="false"/>
          <w:color w:val="000000"/>
        </w:rPr>
        <w:t xml:space="preserve"> 
      Учаскелік комиссияның №__қорытындысы</w:t>
      </w:r>
    </w:p>
    <w:bookmarkEnd w:id="99"/>
    <w:p>
      <w:pPr>
        <w:spacing w:after="0"/>
        <w:ind w:left="0"/>
        <w:jc w:val="both"/>
      </w:pPr>
      <w:r>
        <w:rPr>
          <w:rFonts w:ascii="Times New Roman"/>
          <w:b w:val="false"/>
          <w:i w:val="false"/>
          <w:color w:val="000000"/>
          <w:sz w:val="28"/>
        </w:rPr>
        <w:t>      ___ ______20__ж.</w:t>
      </w:r>
      <w:r>
        <w:br/>
      </w:r>
      <w:r>
        <w:rPr>
          <w:rFonts w:ascii="Times New Roman"/>
          <w:b w:val="false"/>
          <w:i w:val="false"/>
          <w:color w:val="000000"/>
          <w:sz w:val="28"/>
        </w:rPr>
        <w:t>
      Учаскелік комиссия «Мемлекеттік атаулы әлеуметтік көмек туралы»</w:t>
      </w:r>
      <w:r>
        <w:br/>
      </w:r>
      <w:r>
        <w:rPr>
          <w:rFonts w:ascii="Times New Roman"/>
          <w:b w:val="false"/>
          <w:i w:val="false"/>
          <w:color w:val="000000"/>
          <w:sz w:val="28"/>
        </w:rPr>
        <w:t>
      Қазақстан Республикасы Заңының 5-бабына сәйкес отбасының</w:t>
      </w:r>
      <w:r>
        <w:br/>
      </w:r>
      <w:r>
        <w:rPr>
          <w:rFonts w:ascii="Times New Roman"/>
          <w:b w:val="false"/>
          <w:i w:val="false"/>
          <w:color w:val="000000"/>
          <w:sz w:val="28"/>
        </w:rPr>
        <w:t>
      (өтініш берушінің)____________________________________________</w:t>
      </w:r>
      <w:r>
        <w:br/>
      </w:r>
      <w:r>
        <w:rPr>
          <w:rFonts w:ascii="Times New Roman"/>
          <w:b w:val="false"/>
          <w:i w:val="false"/>
          <w:color w:val="000000"/>
          <w:sz w:val="28"/>
        </w:rPr>
        <w:t>
      ________________________________________________________</w:t>
      </w:r>
      <w:r>
        <w:br/>
      </w:r>
      <w:r>
        <w:rPr>
          <w:rFonts w:ascii="Times New Roman"/>
          <w:b w:val="false"/>
          <w:i w:val="false"/>
          <w:color w:val="000000"/>
          <w:sz w:val="28"/>
        </w:rPr>
        <w:t>
      (тегі, аты, әкесінің аты)</w:t>
      </w:r>
      <w:r>
        <w:br/>
      </w:r>
      <w:r>
        <w:rPr>
          <w:rFonts w:ascii="Times New Roman"/>
          <w:b w:val="false"/>
          <w:i w:val="false"/>
          <w:color w:val="000000"/>
          <w:sz w:val="28"/>
        </w:rPr>
        <w:t>
      өтініш және оған қоса берілген құжаттарды қарап,</w:t>
      </w:r>
      <w:r>
        <w:br/>
      </w:r>
      <w:r>
        <w:rPr>
          <w:rFonts w:ascii="Times New Roman"/>
          <w:b w:val="false"/>
          <w:i w:val="false"/>
          <w:color w:val="000000"/>
          <w:sz w:val="28"/>
        </w:rPr>
        <w:t>
      ________________________________________________________</w:t>
      </w:r>
      <w:r>
        <w:br/>
      </w:r>
      <w:r>
        <w:rPr>
          <w:rFonts w:ascii="Times New Roman"/>
          <w:b w:val="false"/>
          <w:i w:val="false"/>
          <w:color w:val="000000"/>
          <w:sz w:val="28"/>
        </w:rPr>
        <w:t>
      (ұсынылған құжаттар және (немесе) өтініш берушінің</w:t>
      </w:r>
      <w:r>
        <w:br/>
      </w:r>
      <w:r>
        <w:rPr>
          <w:rFonts w:ascii="Times New Roman"/>
          <w:b w:val="false"/>
          <w:i w:val="false"/>
          <w:color w:val="000000"/>
          <w:sz w:val="28"/>
        </w:rPr>
        <w:t>
      материалдық жағдайын тексеру нәтижелерінің)</w:t>
      </w:r>
      <w:r>
        <w:br/>
      </w:r>
      <w:r>
        <w:rPr>
          <w:rFonts w:ascii="Times New Roman"/>
          <w:b w:val="false"/>
          <w:i w:val="false"/>
          <w:color w:val="000000"/>
          <w:sz w:val="28"/>
        </w:rPr>
        <w:t>
      негізінде отбасына (тұлғаға) мемлекеттік атаулы әлеуметтік</w:t>
      </w:r>
      <w:r>
        <w:br/>
      </w:r>
      <w:r>
        <w:rPr>
          <w:rFonts w:ascii="Times New Roman"/>
          <w:b w:val="false"/>
          <w:i w:val="false"/>
          <w:color w:val="000000"/>
          <w:sz w:val="28"/>
        </w:rPr>
        <w:t>
      көмек берудің_________________________________________________</w:t>
      </w:r>
      <w:r>
        <w:br/>
      </w:r>
      <w:r>
        <w:rPr>
          <w:rFonts w:ascii="Times New Roman"/>
          <w:b w:val="false"/>
          <w:i w:val="false"/>
          <w:color w:val="000000"/>
          <w:sz w:val="28"/>
        </w:rPr>
        <w:t>
      туралы (қажеттілігі, қажеттіліктің жоқтығы)</w:t>
      </w:r>
      <w:r>
        <w:br/>
      </w:r>
      <w:r>
        <w:rPr>
          <w:rFonts w:ascii="Times New Roman"/>
          <w:b w:val="false"/>
          <w:i w:val="false"/>
          <w:color w:val="000000"/>
          <w:sz w:val="28"/>
        </w:rPr>
        <w:t>
      қорытынды шығарады</w:t>
      </w:r>
      <w:r>
        <w:br/>
      </w:r>
      <w:r>
        <w:rPr>
          <w:rFonts w:ascii="Times New Roman"/>
          <w:b w:val="false"/>
          <w:i w:val="false"/>
          <w:color w:val="000000"/>
          <w:sz w:val="28"/>
        </w:rPr>
        <w:t>
      Комиссия төрағасы: __________________ _______________________</w:t>
      </w:r>
      <w:r>
        <w:br/>
      </w:r>
      <w:r>
        <w:rPr>
          <w:rFonts w:ascii="Times New Roman"/>
          <w:b w:val="false"/>
          <w:i w:val="false"/>
          <w:color w:val="000000"/>
          <w:sz w:val="28"/>
        </w:rPr>
        <w:t>
      Комиссия мүшелері: __________________ _______________________</w:t>
      </w:r>
      <w:r>
        <w:br/>
      </w:r>
      <w:r>
        <w:rPr>
          <w:rFonts w:ascii="Times New Roman"/>
          <w:b w:val="false"/>
          <w:i w:val="false"/>
          <w:color w:val="000000"/>
          <w:sz w:val="28"/>
        </w:rPr>
        <w:t>
      __________________ _______________________</w:t>
      </w:r>
      <w:r>
        <w:br/>
      </w:r>
      <w:r>
        <w:rPr>
          <w:rFonts w:ascii="Times New Roman"/>
          <w:b w:val="false"/>
          <w:i w:val="false"/>
          <w:color w:val="000000"/>
          <w:sz w:val="28"/>
        </w:rPr>
        <w:t>
      __________________ _______________________</w:t>
      </w:r>
      <w:r>
        <w:br/>
      </w:r>
      <w:r>
        <w:rPr>
          <w:rFonts w:ascii="Times New Roman"/>
          <w:b w:val="false"/>
          <w:i w:val="false"/>
          <w:color w:val="000000"/>
          <w:sz w:val="28"/>
        </w:rPr>
        <w:t>
      ___________________ ______________________</w:t>
      </w:r>
      <w:r>
        <w:br/>
      </w:r>
      <w:r>
        <w:rPr>
          <w:rFonts w:ascii="Times New Roman"/>
          <w:b w:val="false"/>
          <w:i w:val="false"/>
          <w:color w:val="000000"/>
          <w:sz w:val="28"/>
        </w:rPr>
        <w:t>
      (қолдары)            (Т.А.Ә.)</w:t>
      </w:r>
      <w:r>
        <w:br/>
      </w:r>
      <w:r>
        <w:rPr>
          <w:rFonts w:ascii="Times New Roman"/>
          <w:b w:val="false"/>
          <w:i w:val="false"/>
          <w:color w:val="000000"/>
          <w:sz w:val="28"/>
        </w:rPr>
        <w:t>
      __дана қоса берілген құжаттармен қорытынды 20__ж. «__» ______</w:t>
      </w:r>
      <w:r>
        <w:br/>
      </w:r>
      <w:r>
        <w:rPr>
          <w:rFonts w:ascii="Times New Roman"/>
          <w:b w:val="false"/>
          <w:i w:val="false"/>
          <w:color w:val="000000"/>
          <w:sz w:val="28"/>
        </w:rPr>
        <w:t>
      қабылданды</w:t>
      </w:r>
      <w:r>
        <w:br/>
      </w:r>
      <w:r>
        <w:rPr>
          <w:rFonts w:ascii="Times New Roman"/>
          <w:b w:val="false"/>
          <w:i w:val="false"/>
          <w:color w:val="000000"/>
          <w:sz w:val="28"/>
        </w:rPr>
        <w:t>
      Құжаттарды қабылдаған кент, ауыл (село), ауылдық (селолық)</w:t>
      </w:r>
      <w:r>
        <w:br/>
      </w:r>
      <w:r>
        <w:rPr>
          <w:rFonts w:ascii="Times New Roman"/>
          <w:b w:val="false"/>
          <w:i w:val="false"/>
          <w:color w:val="000000"/>
          <w:sz w:val="28"/>
        </w:rPr>
        <w:t>
      округ әкімінің немесе уәкілетті орган қызметкерінің</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343" w:id="100"/>
          <w:p>
            <w:pPr>
              <w:spacing w:after="20"/>
              <w:ind w:left="20"/>
              <w:jc w:val="both"/>
            </w:pPr>
            <w:r>
              <w:rPr>
                <w:rFonts w:ascii="Times New Roman"/>
                <w:b w:val="false"/>
                <w:i w:val="false"/>
                <w:color w:val="000000"/>
                <w:sz w:val="20"/>
              </w:rPr>
              <w:t>
«Мемлекеттік атаулы</w:t>
            </w:r>
            <w:r>
              <w:br/>
            </w:r>
            <w:r>
              <w:rPr>
                <w:rFonts w:ascii="Times New Roman"/>
                <w:b w:val="false"/>
                <w:i w:val="false"/>
                <w:color w:val="000000"/>
                <w:sz w:val="20"/>
              </w:rPr>
              <w:t>
әлеуметтік көмек тағайындау»</w:t>
            </w:r>
            <w:r>
              <w:br/>
            </w:r>
            <w:r>
              <w:rPr>
                <w:rFonts w:ascii="Times New Roman"/>
                <w:b w:val="false"/>
                <w:i w:val="false"/>
                <w:color w:val="000000"/>
                <w:sz w:val="20"/>
              </w:rPr>
              <w:t>
мемлекеттік көрсетілетін қызмет</w:t>
            </w:r>
            <w:r>
              <w:br/>
            </w:r>
            <w:r>
              <w:rPr>
                <w:rFonts w:ascii="Times New Roman"/>
                <w:b w:val="false"/>
                <w:i w:val="false"/>
                <w:color w:val="000000"/>
                <w:sz w:val="20"/>
              </w:rPr>
              <w:t>
регламентіне 4 қосымша</w:t>
            </w:r>
          </w:p>
          <w:bookmarkEnd w:id="100"/>
        </w:tc>
      </w:tr>
    </w:tbl>
    <w:p>
      <w:pPr>
        <w:spacing w:after="0"/>
        <w:ind w:left="0"/>
        <w:jc w:val="left"/>
      </w:pPr>
      <w:r>
        <w:rPr>
          <w:rFonts w:ascii="Times New Roman"/>
          <w:b/>
          <w:i w:val="false"/>
          <w:color w:val="000000"/>
        </w:rPr>
        <w:t xml:space="preserve"> Мемлекеттік қызметті көрсетудің бизнес–үдерістерінің анықтамалығы</w:t>
      </w:r>
    </w:p>
    <w:p>
      <w:pPr>
        <w:spacing w:after="0"/>
        <w:ind w:left="0"/>
        <w:jc w:val="both"/>
      </w:pPr>
      <w:r>
        <w:rPr>
          <w:rFonts w:ascii="Times New Roman"/>
          <w:b w:val="false"/>
          <w:i w:val="false"/>
          <w:color w:val="ff0000"/>
          <w:sz w:val="28"/>
        </w:rPr>
        <w:t xml:space="preserve">     Ескерту. Регламент 4-қосымшамен толықтырылды - Алматы қаласы әкімдігінің 28.10.2014 № 4/886 </w:t>
      </w:r>
      <w:r>
        <w:rPr>
          <w:rFonts w:ascii="Times New Roman"/>
          <w:b w:val="false"/>
          <w:i w:val="false"/>
          <w:color w:val="000000"/>
          <w:sz w:val="28"/>
        </w:rPr>
        <w:t>қаулысымен</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w:t>
      </w:r>
      <w:r>
        <w:br/>
      </w:r>
      <w:r>
        <w:rPr>
          <w:rFonts w:ascii="Times New Roman"/>
          <w:b w:val="false"/>
          <w:i w:val="false"/>
          <w:color w:val="000000"/>
          <w:sz w:val="28"/>
        </w:rPr>
        <w:t>
</w:t>
      </w:r>
      <w:r>
        <w:drawing>
          <wp:inline distT="0" distB="0" distL="0" distR="0">
            <wp:extent cx="7810500" cy="425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810500" cy="42545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129" w:id="101"/>
          <w:p>
            <w:pPr>
              <w:spacing w:after="20"/>
              <w:ind w:left="20"/>
              <w:jc w:val="both"/>
            </w:pPr>
            <w:r>
              <w:rPr>
                <w:rFonts w:ascii="Times New Roman"/>
                <w:b w:val="false"/>
                <w:i w:val="false"/>
                <w:color w:val="000000"/>
                <w:sz w:val="20"/>
              </w:rPr>
              <w:t xml:space="preserve">
Алматы қаласы әкімдігінің </w:t>
            </w:r>
            <w:r>
              <w:br/>
            </w:r>
            <w:r>
              <w:rPr>
                <w:rFonts w:ascii="Times New Roman"/>
                <w:b w:val="false"/>
                <w:i w:val="false"/>
                <w:color w:val="000000"/>
                <w:sz w:val="20"/>
              </w:rPr>
              <w:t>
2014 жылғы «11» сәуірдегі № 2/236</w:t>
            </w:r>
            <w:r>
              <w:br/>
            </w:r>
            <w:r>
              <w:rPr>
                <w:rFonts w:ascii="Times New Roman"/>
                <w:b w:val="false"/>
                <w:i w:val="false"/>
                <w:color w:val="000000"/>
                <w:sz w:val="20"/>
              </w:rPr>
              <w:t>
қаулысымен бекітілген</w:t>
            </w:r>
          </w:p>
          <w:bookmarkEnd w:id="101"/>
        </w:tc>
      </w:tr>
    </w:tbl>
    <w:bookmarkStart w:name="z130" w:id="102"/>
    <w:p>
      <w:pPr>
        <w:spacing w:after="0"/>
        <w:ind w:left="0"/>
        <w:jc w:val="left"/>
      </w:pPr>
      <w:r>
        <w:rPr>
          <w:rFonts w:ascii="Times New Roman"/>
          <w:b/>
          <w:i w:val="false"/>
          <w:color w:val="000000"/>
        </w:rPr>
        <w:t xml:space="preserve"> 
«Жүріп-тұруы қиын бірінші топтағы мүгедектерге жеке көмекшінің және есту кемістігі бар мүгедектерге ымдау тілі маманының қызметтерін ұсыну үшін мүгедектерге құжаттарды ресімдеу» мемлекеттік көрсетілетін қызмет регламенті</w:t>
      </w:r>
    </w:p>
    <w:bookmarkEnd w:id="102"/>
    <w:bookmarkStart w:name="z131" w:id="103"/>
    <w:p>
      <w:pPr>
        <w:spacing w:after="0"/>
        <w:ind w:left="0"/>
        <w:jc w:val="left"/>
      </w:pPr>
      <w:r>
        <w:rPr>
          <w:rFonts w:ascii="Times New Roman"/>
          <w:b/>
          <w:i w:val="false"/>
          <w:color w:val="000000"/>
        </w:rPr>
        <w:t xml:space="preserve"> 
1. Жалпы ережелер</w:t>
      </w:r>
    </w:p>
    <w:bookmarkEnd w:id="103"/>
    <w:bookmarkStart w:name="z132" w:id="104"/>
    <w:p>
      <w:pPr>
        <w:spacing w:after="0"/>
        <w:ind w:left="0"/>
        <w:jc w:val="both"/>
      </w:pPr>
      <w:r>
        <w:rPr>
          <w:rFonts w:ascii="Times New Roman"/>
          <w:b w:val="false"/>
          <w:i w:val="false"/>
          <w:color w:val="000000"/>
          <w:sz w:val="28"/>
        </w:rPr>
        <w:t>
      1. «Жүріп-тұруы қиын бірінші топтағы мүгедектерге жеке көмекшінің және есту кемістігі бар мүгедектерге ымдау тілі маманының қызметтерін ұсыну үшін мүгедектерге құжаттарды ресімдеу» мемлекеттік көрсетілетін қызметін (бұдан әрі – мемлекеттік көрсетілетін қызмет) Алматы қалалық Жұмыспен қамту және әлеуметтік бағдарламалар басқармасы (бұдан әрі – көрсетілетін қызметті беруші) көрсетеді.</w:t>
      </w:r>
      <w:r>
        <w:br/>
      </w:r>
      <w:r>
        <w:rPr>
          <w:rFonts w:ascii="Times New Roman"/>
          <w:b w:val="false"/>
          <w:i w:val="false"/>
          <w:color w:val="000000"/>
          <w:sz w:val="28"/>
        </w:rPr>
        <w:t>
      Өтініштерді қабылдау және мемлекеттік қызмет көрсету нәтижелерін беру көрсетілетін қызметті берушінің аудандық бөлімі арқылы жүзеге асырылады.</w:t>
      </w:r>
      <w:r>
        <w:br/>
      </w:r>
      <w:r>
        <w:rPr>
          <w:rFonts w:ascii="Times New Roman"/>
          <w:b w:val="false"/>
          <w:i w:val="false"/>
          <w:color w:val="000000"/>
          <w:sz w:val="28"/>
        </w:rPr>
        <w:t>
      2. Мемлекеттік қызметті көрсету нысаны - қағаз түрінде.</w:t>
      </w:r>
      <w:r>
        <w:br/>
      </w:r>
      <w:r>
        <w:rPr>
          <w:rFonts w:ascii="Times New Roman"/>
          <w:b w:val="false"/>
          <w:i w:val="false"/>
          <w:color w:val="000000"/>
          <w:sz w:val="28"/>
        </w:rPr>
        <w:t>
      3. Мемлекеттік қызметті көрсету нәтижесі – мүгедектерге жеке көмекшінің және есту кемістігі бар мүгедектерге ымдау тілі маманының қызметтерін ұсыну мерзімдері көрсетілген құжаттарды ресімдеу туралы хабарлама немесе қызмет көрсетуден бас тарту туралы дәлелді жауап.</w:t>
      </w:r>
      <w:r>
        <w:br/>
      </w:r>
      <w:r>
        <w:rPr>
          <w:rFonts w:ascii="Times New Roman"/>
          <w:b w:val="false"/>
          <w:i w:val="false"/>
          <w:color w:val="000000"/>
          <w:sz w:val="28"/>
        </w:rPr>
        <w:t>
 </w:t>
      </w:r>
    </w:p>
    <w:bookmarkEnd w:id="104"/>
    <w:bookmarkStart w:name="z133" w:id="105"/>
    <w:p>
      <w:pPr>
        <w:spacing w:after="0"/>
        <w:ind w:left="0"/>
        <w:jc w:val="left"/>
      </w:pPr>
      <w:r>
        <w:rPr>
          <w:rFonts w:ascii="Times New Roman"/>
          <w:b/>
          <w:i w:val="false"/>
          <w:color w:val="000000"/>
        </w:rPr>
        <w:t xml:space="preserve"> 
2. Мемлекеттік қызмет көрсету үдерісінде көрсетілетін қызметті берушінің аудандық бөлімінің құрылымдық бөлімшелерінің (қызметкерлерінің) іс-қимылдар тәртібінің сипаттамасы</w:t>
      </w:r>
    </w:p>
    <w:bookmarkEnd w:id="105"/>
    <w:bookmarkStart w:name="z134" w:id="106"/>
    <w:p>
      <w:pPr>
        <w:spacing w:after="0"/>
        <w:ind w:left="0"/>
        <w:jc w:val="both"/>
      </w:pPr>
      <w:r>
        <w:rPr>
          <w:rFonts w:ascii="Times New Roman"/>
          <w:b w:val="false"/>
          <w:i w:val="false"/>
          <w:color w:val="000000"/>
          <w:sz w:val="28"/>
        </w:rPr>
        <w:t>
      4. Қазақстан Республикасы Үкіметінің 2014 жылғы 11 наурыздағы № 217 қаулысымен бекітілген «Жүріп-тұруы қиын бірінші топтағы мүгедектерге жеке көмекшінің және есту кемістігі бар мүгедектерге ымдау тілі маманының қызметтерін ұсыну үшін мүгедектерге құжаттарды ресімдеу» мемлекеттік қызмет Стандартының (бұдан әрі – Стандарт) </w:t>
      </w:r>
      <w:r>
        <w:rPr>
          <w:rFonts w:ascii="Times New Roman"/>
          <w:b w:val="false"/>
          <w:i w:val="false"/>
          <w:color w:val="000000"/>
          <w:sz w:val="28"/>
        </w:rPr>
        <w:t>9 тармағында</w:t>
      </w:r>
      <w:r>
        <w:rPr>
          <w:rFonts w:ascii="Times New Roman"/>
          <w:b w:val="false"/>
          <w:i w:val="false"/>
          <w:color w:val="000000"/>
          <w:sz w:val="28"/>
        </w:rPr>
        <w:t xml:space="preserve"> қарастырылған көрсетілетін қызметті алушыдан алынған мемлекеттік қызметтерді көрсету үшін өтініш пен тиісті құжаттарды көрсетілетін қызметті берушінің аудандық бөлімінің мемлекеттік қызмет көрсету бойынша рәсімнің (іс-қимылдың) бастауының негізі болып табылады.</w:t>
      </w:r>
      <w:r>
        <w:br/>
      </w:r>
      <w:r>
        <w:rPr>
          <w:rFonts w:ascii="Times New Roman"/>
          <w:b w:val="false"/>
          <w:i w:val="false"/>
          <w:color w:val="000000"/>
          <w:sz w:val="28"/>
        </w:rPr>
        <w:t>
      5. Мемлекеттік қызмет көрсету барысының құрамына кіретін рәсімдер (іс-қимылдар):</w:t>
      </w:r>
      <w:r>
        <w:br/>
      </w:r>
      <w:r>
        <w:rPr>
          <w:rFonts w:ascii="Times New Roman"/>
          <w:b w:val="false"/>
          <w:i w:val="false"/>
          <w:color w:val="000000"/>
          <w:sz w:val="28"/>
        </w:rPr>
        <w:t>
      1) көрсетілетін қызметті берушінің аудандық бөлім маманының құжаттарды қабылдауы және өтінішті тіркеуі;</w:t>
      </w:r>
      <w:r>
        <w:br/>
      </w:r>
      <w:r>
        <w:rPr>
          <w:rFonts w:ascii="Times New Roman"/>
          <w:b w:val="false"/>
          <w:i w:val="false"/>
          <w:color w:val="000000"/>
          <w:sz w:val="28"/>
        </w:rPr>
        <w:t>
      2) көрсетілетін қызметті берушінің аудандық бөлім маманының өтінішті қарастырып, тапсырылған құжаттарды тексеруі;</w:t>
      </w:r>
      <w:r>
        <w:br/>
      </w:r>
      <w:r>
        <w:rPr>
          <w:rFonts w:ascii="Times New Roman"/>
          <w:b w:val="false"/>
          <w:i w:val="false"/>
          <w:color w:val="000000"/>
          <w:sz w:val="28"/>
        </w:rPr>
        <w:t>
      3) көрсетілетін қызметті берушінің аудандық бөлім маманының мемлекеттік қызмет көрсетудің нәтижесін рәсімдеуі;</w:t>
      </w:r>
      <w:r>
        <w:br/>
      </w:r>
      <w:r>
        <w:rPr>
          <w:rFonts w:ascii="Times New Roman"/>
          <w:b w:val="false"/>
          <w:i w:val="false"/>
          <w:color w:val="000000"/>
          <w:sz w:val="28"/>
        </w:rPr>
        <w:t>
      4) мемлекеттік қызмет көрсетудің нәтижесін беруі.</w:t>
      </w:r>
      <w:r>
        <w:br/>
      </w:r>
      <w:r>
        <w:rPr>
          <w:rFonts w:ascii="Times New Roman"/>
          <w:b w:val="false"/>
          <w:i w:val="false"/>
          <w:color w:val="000000"/>
          <w:sz w:val="28"/>
        </w:rPr>
        <w:t>
 </w:t>
      </w:r>
    </w:p>
    <w:bookmarkEnd w:id="106"/>
    <w:bookmarkStart w:name="z135" w:id="107"/>
    <w:p>
      <w:pPr>
        <w:spacing w:after="0"/>
        <w:ind w:left="0"/>
        <w:jc w:val="left"/>
      </w:pPr>
      <w:r>
        <w:rPr>
          <w:rFonts w:ascii="Times New Roman"/>
          <w:b/>
          <w:i w:val="false"/>
          <w:color w:val="000000"/>
        </w:rPr>
        <w:t xml:space="preserve"> 
3. Мемлекеттік қызмет көрсету үдерісінде көрсетілетін қызметті берушінің аудандық бөлімінің құрылымдық бөлімшелерінің (қызметкерлерінің) өзара іс-қимыл тәртібінің сипаттамасы</w:t>
      </w:r>
    </w:p>
    <w:bookmarkEnd w:id="107"/>
    <w:bookmarkStart w:name="z136" w:id="108"/>
    <w:p>
      <w:pPr>
        <w:spacing w:after="0"/>
        <w:ind w:left="0"/>
        <w:jc w:val="both"/>
      </w:pPr>
      <w:r>
        <w:rPr>
          <w:rFonts w:ascii="Times New Roman"/>
          <w:b w:val="false"/>
          <w:i w:val="false"/>
          <w:color w:val="000000"/>
          <w:sz w:val="28"/>
        </w:rPr>
        <w:t>
      6. Мемлекеттік қызмет көрсету барысына қатысатын көрсетілетін мемлекеттік қызметті берушінің аудандық бөлімінің құрылымдық бөлімшелерінің (қызметкерлерінің) тізбесі:</w:t>
      </w:r>
      <w:r>
        <w:br/>
      </w:r>
      <w:r>
        <w:rPr>
          <w:rFonts w:ascii="Times New Roman"/>
          <w:b w:val="false"/>
          <w:i w:val="false"/>
          <w:color w:val="000000"/>
          <w:sz w:val="28"/>
        </w:rPr>
        <w:t>
      1) көрсетілетін қызметті берушінің аудандық бөлім маманы;</w:t>
      </w:r>
      <w:r>
        <w:br/>
      </w:r>
      <w:r>
        <w:rPr>
          <w:rFonts w:ascii="Times New Roman"/>
          <w:b w:val="false"/>
          <w:i w:val="false"/>
          <w:color w:val="000000"/>
          <w:sz w:val="28"/>
        </w:rPr>
        <w:t>
      2) көрсетілетін қызметті берушінің аудандық бөлім басшысы;</w:t>
      </w:r>
      <w:r>
        <w:br/>
      </w:r>
      <w:r>
        <w:rPr>
          <w:rFonts w:ascii="Times New Roman"/>
          <w:b w:val="false"/>
          <w:i w:val="false"/>
          <w:color w:val="000000"/>
          <w:sz w:val="28"/>
        </w:rPr>
        <w:t>
      3) көрсетілетін қызметті берушінің аудандық бөлімінің жауапты орындаушысы.</w:t>
      </w:r>
      <w:r>
        <w:br/>
      </w:r>
      <w:r>
        <w:rPr>
          <w:rFonts w:ascii="Times New Roman"/>
          <w:b w:val="false"/>
          <w:i w:val="false"/>
          <w:color w:val="000000"/>
          <w:sz w:val="28"/>
        </w:rPr>
        <w:t>
      7. Мемлекеттік қызмет көрсетуде көрсетілетін қызметті берушінің аудандық бөлімінің құрылымдық бөлімшелерінің (қызметкерлерінің) арасындағы кіретін рәсімдер (іс-қимылдар) жүйелілігінің сипаттамасы:</w:t>
      </w:r>
      <w:r>
        <w:br/>
      </w:r>
      <w:r>
        <w:rPr>
          <w:rFonts w:ascii="Times New Roman"/>
          <w:b w:val="false"/>
          <w:i w:val="false"/>
          <w:color w:val="000000"/>
          <w:sz w:val="28"/>
        </w:rPr>
        <w:t>
      1) көрсетілетін қызметті алушы көрсетілетін қызметті берушінің аудандық бөліміне мемлекеттік қызмет Стандарты </w:t>
      </w:r>
      <w:r>
        <w:rPr>
          <w:rFonts w:ascii="Times New Roman"/>
          <w:b w:val="false"/>
          <w:i w:val="false"/>
          <w:color w:val="000000"/>
          <w:sz w:val="28"/>
        </w:rPr>
        <w:t>қосымшасына</w:t>
      </w:r>
      <w:r>
        <w:rPr>
          <w:rFonts w:ascii="Times New Roman"/>
          <w:b w:val="false"/>
          <w:i w:val="false"/>
          <w:color w:val="000000"/>
          <w:sz w:val="28"/>
        </w:rPr>
        <w:t xml:space="preserve"> сәйкес үлгі бойынша өтініш береді;</w:t>
      </w:r>
      <w:r>
        <w:br/>
      </w:r>
      <w:r>
        <w:rPr>
          <w:rFonts w:ascii="Times New Roman"/>
          <w:b w:val="false"/>
          <w:i w:val="false"/>
          <w:color w:val="000000"/>
          <w:sz w:val="28"/>
        </w:rPr>
        <w:t>
      2) көрсетілетін қызметті берушінің аудандық бөлім маманы алынған құжаттарды тіркеуден өткізіп, көрсетілетін қызметті берушінің аудандық бөлім басшысына қарастыруға береді;</w:t>
      </w:r>
      <w:r>
        <w:br/>
      </w:r>
      <w:r>
        <w:rPr>
          <w:rFonts w:ascii="Times New Roman"/>
          <w:b w:val="false"/>
          <w:i w:val="false"/>
          <w:color w:val="000000"/>
          <w:sz w:val="28"/>
        </w:rPr>
        <w:t>
      3) көрсетілетін қызметті берушінің аудандық бөлім басшысы өтінішті қарағаннан кейін, көрсетілетін қызметті берушінің аудандық бөлімінің жауапты орындаушысына жібереді;</w:t>
      </w:r>
      <w:r>
        <w:br/>
      </w:r>
      <w:r>
        <w:rPr>
          <w:rFonts w:ascii="Times New Roman"/>
          <w:b w:val="false"/>
          <w:i w:val="false"/>
          <w:color w:val="000000"/>
          <w:sz w:val="28"/>
        </w:rPr>
        <w:t>
      4) көрсетілетін қызметті берушінің аудандық бөлімінің жауапты орындаушысы ұсынылған құжаттарды Стандарттың </w:t>
      </w:r>
      <w:r>
        <w:rPr>
          <w:rFonts w:ascii="Times New Roman"/>
          <w:b w:val="false"/>
          <w:i w:val="false"/>
          <w:color w:val="000000"/>
          <w:sz w:val="28"/>
        </w:rPr>
        <w:t>9 тармағына</w:t>
      </w:r>
      <w:r>
        <w:rPr>
          <w:rFonts w:ascii="Times New Roman"/>
          <w:b w:val="false"/>
          <w:i w:val="false"/>
          <w:color w:val="000000"/>
          <w:sz w:val="28"/>
        </w:rPr>
        <w:t xml:space="preserve"> сәйкестігін тексеріп, қағаз түрінде жүріп-тұруы қиын бірінші топтағы мүгедектерге жеке көмекшінің және есту кемістігі бар мүгедектерге ымдау тілі маманының қызметтерін ұсыну үшін құжаттарды ресімдеу туралы хабарламаны ресімдейді немесе мемлекеттік қызмет көрсетуден бас тарту туралы дәлелді жауап дайындайды, одан кейін көрсетілетін қызметті берушінің аудандық бөлім басшысына қол қоюға жібереді;</w:t>
      </w:r>
      <w:r>
        <w:br/>
      </w:r>
      <w:r>
        <w:rPr>
          <w:rFonts w:ascii="Times New Roman"/>
          <w:b w:val="false"/>
          <w:i w:val="false"/>
          <w:color w:val="000000"/>
          <w:sz w:val="28"/>
        </w:rPr>
        <w:t>
      5) көрсетілетін қызметті берушінің аудандық бөлім басшысы қағаз түрінде мүгедектерге жеке көмекшінің және есту кемістігі бар мүгедектерге ымдау тілі маманының қызметтерін ұсыну үшін құжаттарды ресімдеу туралы хабарламаға немесе мемлекеттік қызмет көрсетуден бас тарту туралы дәлелді жауапқа қол қойып, көрсетілетін қызметті берушінің аудандық бөлімінің жауапты орындаушысына жібереді;</w:t>
      </w:r>
      <w:r>
        <w:br/>
      </w:r>
      <w:r>
        <w:rPr>
          <w:rFonts w:ascii="Times New Roman"/>
          <w:b w:val="false"/>
          <w:i w:val="false"/>
          <w:color w:val="000000"/>
          <w:sz w:val="28"/>
        </w:rPr>
        <w:t>
      6) көрсетілетін қызметті берушінің аудандық бөлімінің жауапты орындаушысы мүгедектерге жеке көмекшінің және есту кемістігі бар мүгедектерге ымдау тілі маманының қызметтерін ұсыну мерзімдері көрсетілген құжаттарды ресімдеу туралы хабарламаны немесе қызмет көрсетуден бас тарту туралы дәлелді жауапты жібереді.</w:t>
      </w:r>
      <w:r>
        <w:br/>
      </w:r>
      <w:r>
        <w:rPr>
          <w:rFonts w:ascii="Times New Roman"/>
          <w:b w:val="false"/>
          <w:i w:val="false"/>
          <w:color w:val="000000"/>
          <w:sz w:val="28"/>
        </w:rPr>
        <w:t>
      8. Көрсетілетін қызметті берушінің аудандық бөлімі құжаттарды қабылдауды және мемлекеттік қызмет көрсету нәтижесін беруді - дүйсенбіден бастап жұманы қоса алғанда сағат 9.00 – 18.00 дейін, үзіліс сағ.13.00 - 14.00 дейін, Қазақстан Республикасының еңбек заңнамасына сәйкес </w:t>
      </w:r>
      <w:r>
        <w:rPr>
          <w:rFonts w:ascii="Times New Roman"/>
          <w:b w:val="false"/>
          <w:i w:val="false"/>
          <w:color w:val="000000"/>
          <w:sz w:val="28"/>
        </w:rPr>
        <w:t>демалыс</w:t>
      </w:r>
      <w:r>
        <w:rPr>
          <w:rFonts w:ascii="Times New Roman"/>
          <w:b w:val="false"/>
          <w:i w:val="false"/>
          <w:color w:val="000000"/>
          <w:sz w:val="28"/>
        </w:rPr>
        <w:t xml:space="preserve"> және </w:t>
      </w:r>
      <w:r>
        <w:rPr>
          <w:rFonts w:ascii="Times New Roman"/>
          <w:b w:val="false"/>
          <w:i w:val="false"/>
          <w:color w:val="000000"/>
          <w:sz w:val="28"/>
        </w:rPr>
        <w:t>мереке күндерінен</w:t>
      </w:r>
      <w:r>
        <w:rPr>
          <w:rFonts w:ascii="Times New Roman"/>
          <w:b w:val="false"/>
          <w:i w:val="false"/>
          <w:color w:val="000000"/>
          <w:sz w:val="28"/>
        </w:rPr>
        <w:t xml:space="preserve"> басқа күндері жүзеге асырады.</w:t>
      </w:r>
      <w:r>
        <w:br/>
      </w:r>
      <w:r>
        <w:rPr>
          <w:rFonts w:ascii="Times New Roman"/>
          <w:b w:val="false"/>
          <w:i w:val="false"/>
          <w:color w:val="000000"/>
          <w:sz w:val="28"/>
        </w:rPr>
        <w:t>
      Мемлекеттік қызмет алдын ала жазылусыз және жеделдетіп қызмет көрсетусіз кезек тәртібінде көрсетіледі.</w:t>
      </w:r>
      <w:r>
        <w:br/>
      </w:r>
      <w:r>
        <w:rPr>
          <w:rFonts w:ascii="Times New Roman"/>
          <w:b w:val="false"/>
          <w:i w:val="false"/>
          <w:color w:val="000000"/>
          <w:sz w:val="28"/>
        </w:rPr>
        <w:t>
      9. Мемлекеттік қызметті көрсету мерзімі:</w:t>
      </w:r>
      <w:r>
        <w:br/>
      </w:r>
      <w:r>
        <w:rPr>
          <w:rFonts w:ascii="Times New Roman"/>
          <w:b w:val="false"/>
          <w:i w:val="false"/>
          <w:color w:val="000000"/>
          <w:sz w:val="28"/>
        </w:rPr>
        <w:t>
      1) көрсетілетін қызметті берушіге құжаттардың топтамасын тапсырған сәттен бастап</w:t>
      </w:r>
      <w:r>
        <w:rPr>
          <w:rFonts w:ascii="Times New Roman"/>
          <w:b/>
          <w:i w:val="false"/>
          <w:color w:val="000000"/>
          <w:sz w:val="28"/>
        </w:rPr>
        <w:t xml:space="preserve"> – </w:t>
      </w:r>
      <w:r>
        <w:rPr>
          <w:rFonts w:ascii="Times New Roman"/>
          <w:b w:val="false"/>
          <w:i w:val="false"/>
          <w:color w:val="000000"/>
          <w:sz w:val="28"/>
        </w:rPr>
        <w:t>10 (он ) жұмыс күні ішінде;</w:t>
      </w:r>
      <w:r>
        <w:br/>
      </w:r>
      <w:r>
        <w:rPr>
          <w:rFonts w:ascii="Times New Roman"/>
          <w:b w:val="false"/>
          <w:i w:val="false"/>
          <w:color w:val="000000"/>
          <w:sz w:val="28"/>
        </w:rPr>
        <w:t>
      2) көрсетілетін қызметті алушы өтініш білдірген күні сол жерде құжаттардың топтамасын тапсыру үшін күтудің рұқсат етілген ең ұзақ уақыты бір көрсетілетін қызметті алушыға қызмет көрсетуге 30 минуттан есептегенде, кезектегі адамдардың санына байланысты болады;</w:t>
      </w:r>
      <w:r>
        <w:br/>
      </w:r>
      <w:r>
        <w:rPr>
          <w:rFonts w:ascii="Times New Roman"/>
          <w:b w:val="false"/>
          <w:i w:val="false"/>
          <w:color w:val="000000"/>
          <w:sz w:val="28"/>
        </w:rPr>
        <w:t>
      3) көрсетілетін қызметті алушыға қызмет көрсетудің рұқсат етілген ең ұзақ уақыты – 30 минут.</w:t>
      </w:r>
      <w:r>
        <w:br/>
      </w:r>
      <w:r>
        <w:rPr>
          <w:rFonts w:ascii="Times New Roman"/>
          <w:b w:val="false"/>
          <w:i w:val="false"/>
          <w:color w:val="000000"/>
          <w:sz w:val="28"/>
        </w:rPr>
        <w:t>
      Көрсетілетін қызметті алушы қажетті құжаттардың барлығын тапсырған кезде көрсетілетін қызметті берушінің аудандық бөлімі тіркелген күні мен мемлекеттік көрсетілетін қызметті алатын күні, құжаттарды қабылдаған адамның тегі мен аты-жөні көрсетілген талон береді.</w:t>
      </w:r>
      <w:r>
        <w:br/>
      </w:r>
      <w:r>
        <w:rPr>
          <w:rFonts w:ascii="Times New Roman"/>
          <w:b w:val="false"/>
          <w:i w:val="false"/>
          <w:color w:val="000000"/>
          <w:sz w:val="28"/>
        </w:rPr>
        <w:t>
      10. Егер өтініш беруші арнаулы әлеуметтік қызметтерді алушы болып табылатын болса, жүріп-тұруы қиын бірінші топтағы мүгедектерге жеке көмекшінің және есту кемістігі бар мүгедектерге ымдау тілі маманының қызметтерін ұсыну үшін оларға құжаттарды ресімдеу көрсетілетін қызметті берушінің әлеуметтік қызметкерінің жәрдемдесуімен жүзеге асырылады.</w:t>
      </w:r>
      <w:r>
        <w:br/>
      </w:r>
      <w:r>
        <w:rPr>
          <w:rFonts w:ascii="Times New Roman"/>
          <w:b w:val="false"/>
          <w:i w:val="false"/>
          <w:color w:val="000000"/>
          <w:sz w:val="28"/>
        </w:rPr>
        <w:t>
      11. Көрсетілетін қызметті берушінің аудандық бөлімінің мамандары арасында рәсімдер үдерісі жүйелілігінің сипаттамасы осы Регламенттің </w:t>
      </w:r>
      <w:r>
        <w:rPr>
          <w:rFonts w:ascii="Times New Roman"/>
          <w:b w:val="false"/>
          <w:i w:val="false"/>
          <w:color w:val="000000"/>
          <w:sz w:val="28"/>
        </w:rPr>
        <w:t>қосымшасына</w:t>
      </w:r>
      <w:r>
        <w:rPr>
          <w:rFonts w:ascii="Times New Roman"/>
          <w:b w:val="false"/>
          <w:i w:val="false"/>
          <w:color w:val="000000"/>
          <w:sz w:val="28"/>
        </w:rPr>
        <w:t xml:space="preserve"> сәйкес блок-схемада берілген.</w:t>
      </w:r>
      <w:r>
        <w:br/>
      </w:r>
      <w:r>
        <w:rPr>
          <w:rFonts w:ascii="Times New Roman"/>
          <w:b w:val="false"/>
          <w:i w:val="false"/>
          <w:color w:val="000000"/>
          <w:sz w:val="28"/>
        </w:rPr>
        <w:t>
</w:t>
      </w:r>
      <w:r>
        <w:rPr>
          <w:rFonts w:ascii="Times New Roman"/>
          <w:b w:val="false"/>
          <w:i w:val="false"/>
          <w:color w:val="000000"/>
          <w:sz w:val="28"/>
        </w:rPr>
        <w:t>
      12. Мемлекеттік қызмет көрсету процесінде рәсімдердің (іс-қимылдардың) жүйелілігін, көрсетілетін қызметті берушінің құрылымдық бөлімшелерінің (қызметкерлерінің) өзара іс-қимылдарының толық сипаттамасы, сонымен қатар өзге көрсетілетін қызметті берушілермен және (немесе) халыққа қызмет көрсету орталығымен өзара іс-қимыл тәртібінің және мемлекеттік қызмет көрсету процесінде ақпараттық жүйелерді қолдану тәртібінің сипаттамасы осы регламенттің </w:t>
      </w:r>
      <w:r>
        <w:rPr>
          <w:rFonts w:ascii="Times New Roman"/>
          <w:b w:val="false"/>
          <w:i w:val="false"/>
          <w:color w:val="000000"/>
          <w:sz w:val="28"/>
        </w:rPr>
        <w:t>2 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көрсетілген.</w:t>
      </w:r>
      <w:r>
        <w:br/>
      </w:r>
      <w:r>
        <w:rPr>
          <w:rFonts w:ascii="Times New Roman"/>
          <w:b w:val="false"/>
          <w:i w:val="false"/>
          <w:color w:val="000000"/>
          <w:sz w:val="28"/>
        </w:rPr>
        <w:t>
</w:t>
      </w:r>
      <w:r>
        <w:rPr>
          <w:rFonts w:ascii="Times New Roman"/>
          <w:b w:val="false"/>
          <w:i w:val="false"/>
          <w:color w:val="ff0000"/>
          <w:sz w:val="28"/>
        </w:rPr>
        <w:t xml:space="preserve">     Ескерту. Регламент 12-тармақпен толықтырылды - Алматы қаласы әкімдігінің 28.10.2014 № 4/886 </w:t>
      </w:r>
      <w:r>
        <w:rPr>
          <w:rFonts w:ascii="Times New Roman"/>
          <w:b w:val="false"/>
          <w:i w:val="false"/>
          <w:color w:val="000000"/>
          <w:sz w:val="28"/>
        </w:rPr>
        <w:t>қаулысымен</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w:t>
      </w:r>
      <w:r>
        <w:br/>
      </w:r>
      <w:r>
        <w:rPr>
          <w:rFonts w:ascii="Times New Roman"/>
          <w:b w:val="false"/>
          <w:i w:val="false"/>
          <w:color w:val="000000"/>
          <w:sz w:val="28"/>
        </w:rPr>
        <w:t>
 </w:t>
      </w:r>
    </w:p>
    <w:bookmarkEnd w:id="1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137" w:id="109"/>
          <w:p>
            <w:pPr>
              <w:spacing w:after="20"/>
              <w:ind w:left="20"/>
              <w:jc w:val="both"/>
            </w:pPr>
            <w:r>
              <w:rPr>
                <w:rFonts w:ascii="Times New Roman"/>
                <w:b w:val="false"/>
                <w:i w:val="false"/>
                <w:color w:val="000000"/>
                <w:sz w:val="20"/>
              </w:rPr>
              <w:t>
«Жүріп-тұруы қиын бірінші</w:t>
            </w:r>
            <w:r>
              <w:br/>
            </w:r>
            <w:r>
              <w:rPr>
                <w:rFonts w:ascii="Times New Roman"/>
                <w:b w:val="false"/>
                <w:i w:val="false"/>
                <w:color w:val="000000"/>
                <w:sz w:val="20"/>
              </w:rPr>
              <w:t>
топтағы мүгедектерге жеке</w:t>
            </w:r>
            <w:r>
              <w:br/>
            </w:r>
            <w:r>
              <w:rPr>
                <w:rFonts w:ascii="Times New Roman"/>
                <w:b w:val="false"/>
                <w:i w:val="false"/>
                <w:color w:val="000000"/>
                <w:sz w:val="20"/>
              </w:rPr>
              <w:t>
көмекшінің және есту кемістігі</w:t>
            </w:r>
            <w:r>
              <w:br/>
            </w:r>
            <w:r>
              <w:rPr>
                <w:rFonts w:ascii="Times New Roman"/>
                <w:b w:val="false"/>
                <w:i w:val="false"/>
                <w:color w:val="000000"/>
                <w:sz w:val="20"/>
              </w:rPr>
              <w:t>
бар мүгедектерге ымдау тілі</w:t>
            </w:r>
            <w:r>
              <w:br/>
            </w:r>
            <w:r>
              <w:rPr>
                <w:rFonts w:ascii="Times New Roman"/>
                <w:b w:val="false"/>
                <w:i w:val="false"/>
                <w:color w:val="000000"/>
                <w:sz w:val="20"/>
              </w:rPr>
              <w:t>
маманының қызметтерін ұсыну</w:t>
            </w:r>
            <w:r>
              <w:br/>
            </w:r>
            <w:r>
              <w:rPr>
                <w:rFonts w:ascii="Times New Roman"/>
                <w:b w:val="false"/>
                <w:i w:val="false"/>
                <w:color w:val="000000"/>
                <w:sz w:val="20"/>
              </w:rPr>
              <w:t>
үшін мүгедектерге құжаттарды</w:t>
            </w:r>
            <w:r>
              <w:br/>
            </w:r>
            <w:r>
              <w:rPr>
                <w:rFonts w:ascii="Times New Roman"/>
                <w:b w:val="false"/>
                <w:i w:val="false"/>
                <w:color w:val="000000"/>
                <w:sz w:val="20"/>
              </w:rPr>
              <w:t>
ресімдеу» мемлекеттік</w:t>
            </w:r>
            <w:r>
              <w:br/>
            </w:r>
            <w:r>
              <w:rPr>
                <w:rFonts w:ascii="Times New Roman"/>
                <w:b w:val="false"/>
                <w:i w:val="false"/>
                <w:color w:val="000000"/>
                <w:sz w:val="20"/>
              </w:rPr>
              <w:t>
көрсетілетін қызмет</w:t>
            </w:r>
            <w:r>
              <w:br/>
            </w:r>
            <w:r>
              <w:rPr>
                <w:rFonts w:ascii="Times New Roman"/>
                <w:b w:val="false"/>
                <w:i w:val="false"/>
                <w:color w:val="000000"/>
                <w:sz w:val="20"/>
              </w:rPr>
              <w:t>
регламентіне 2 қосымша</w:t>
            </w:r>
          </w:p>
          <w:bookmarkEnd w:id="109"/>
        </w:tc>
      </w:tr>
    </w:tbl>
    <w:p>
      <w:pPr>
        <w:spacing w:after="0"/>
        <w:ind w:left="0"/>
        <w:jc w:val="left"/>
      </w:pPr>
      <w:r>
        <w:rPr>
          <w:rFonts w:ascii="Times New Roman"/>
          <w:b/>
          <w:i w:val="false"/>
          <w:color w:val="000000"/>
        </w:rPr>
        <w:t xml:space="preserve"> Мемлекеттік қызметті көрсетудің бизнес-үдерістерінің анықтамалығы</w:t>
      </w:r>
    </w:p>
    <w:p>
      <w:pPr>
        <w:spacing w:after="0"/>
        <w:ind w:left="0"/>
        <w:jc w:val="both"/>
      </w:pPr>
      <w:r>
        <w:rPr>
          <w:rFonts w:ascii="Times New Roman"/>
          <w:b w:val="false"/>
          <w:i w:val="false"/>
          <w:color w:val="ff0000"/>
          <w:sz w:val="28"/>
        </w:rPr>
        <w:t xml:space="preserve">     Ескерту. 2-қосымша жаңа редакцияда Алматы қаласы әкімдігінің 28.10.2014 № 4/886 </w:t>
      </w:r>
      <w:r>
        <w:rPr>
          <w:rFonts w:ascii="Times New Roman"/>
          <w:b w:val="false"/>
          <w:i w:val="false"/>
          <w:color w:val="ff0000"/>
          <w:sz w:val="28"/>
        </w:rPr>
        <w:t>қаулысымен</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w:t>
      </w:r>
      <w:r>
        <w:br/>
      </w:r>
      <w:r>
        <w:rPr>
          <w:rFonts w:ascii="Times New Roman"/>
          <w:b w:val="false"/>
          <w:i w:val="false"/>
          <w:color w:val="ff0000"/>
          <w:sz w:val="28"/>
        </w:rPr>
        <w:t>
 </w:t>
      </w:r>
    </w:p>
    <w:p>
      <w:pPr>
        <w:spacing w:after="0"/>
        <w:ind w:left="0"/>
        <w:jc w:val="both"/>
      </w:pPr>
      <w:r>
        <w:rPr>
          <w:rFonts w:ascii="Times New Roman"/>
          <w:b w:val="false"/>
          <w:i w:val="false"/>
          <w:color w:val="000000"/>
          <w:sz w:val="28"/>
        </w:rPr>
        <w:t>      (10 жұмыс күн ішінде)</w:t>
      </w:r>
    </w:p>
    <w:p>
      <w:pPr>
        <w:spacing w:after="0"/>
        <w:ind w:left="0"/>
        <w:jc w:val="both"/>
      </w:pPr>
      <w:r>
        <w:drawing>
          <wp:inline distT="0" distB="0" distL="0" distR="0">
            <wp:extent cx="7810500" cy="342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810500" cy="34290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139" w:id="110"/>
          <w:p>
            <w:pPr>
              <w:spacing w:after="20"/>
              <w:ind w:left="20"/>
              <w:jc w:val="both"/>
            </w:pPr>
            <w:r>
              <w:rPr>
                <w:rFonts w:ascii="Times New Roman"/>
                <w:b w:val="false"/>
                <w:i w:val="false"/>
                <w:color w:val="000000"/>
                <w:sz w:val="20"/>
              </w:rPr>
              <w:t>
Алматы қаласы әкімдігінің</w:t>
            </w:r>
            <w:r>
              <w:br/>
            </w:r>
            <w:r>
              <w:rPr>
                <w:rFonts w:ascii="Times New Roman"/>
                <w:b w:val="false"/>
                <w:i w:val="false"/>
                <w:color w:val="000000"/>
                <w:sz w:val="20"/>
              </w:rPr>
              <w:t>
2014 жылғы «11» сәуірдегі № 2/236</w:t>
            </w:r>
            <w:r>
              <w:br/>
            </w:r>
            <w:r>
              <w:rPr>
                <w:rFonts w:ascii="Times New Roman"/>
                <w:b w:val="false"/>
                <w:i w:val="false"/>
                <w:color w:val="000000"/>
                <w:sz w:val="20"/>
              </w:rPr>
              <w:t>
қаулысымен бекітілген</w:t>
            </w:r>
          </w:p>
          <w:bookmarkEnd w:id="110"/>
        </w:tc>
      </w:tr>
    </w:tbl>
    <w:bookmarkStart w:name="z140" w:id="111"/>
    <w:p>
      <w:pPr>
        <w:spacing w:after="0"/>
        <w:ind w:left="0"/>
        <w:jc w:val="left"/>
      </w:pPr>
      <w:r>
        <w:rPr>
          <w:rFonts w:ascii="Times New Roman"/>
          <w:b/>
          <w:i w:val="false"/>
          <w:color w:val="000000"/>
        </w:rPr>
        <w:t xml:space="preserve"> 
«Мүгедектерге кресло-арбаларды беру үшін оларға құжаттарды ресімдеу» мемлекеттік көрсетілетін қызмет регламенті</w:t>
      </w:r>
      <w:r>
        <w:br/>
      </w:r>
      <w:r>
        <w:rPr>
          <w:rFonts w:ascii="Times New Roman"/>
          <w:b/>
          <w:i w:val="false"/>
          <w:color w:val="000000"/>
        </w:rPr>
        <w:t>
</w:t>
      </w:r>
      <w:r>
        <w:rPr>
          <w:rFonts w:ascii="Times New Roman"/>
          <w:b/>
          <w:i w:val="false"/>
          <w:color w:val="000000"/>
        </w:rPr>
        <w:t>
1. Жалпы ережелер</w:t>
      </w:r>
    </w:p>
    <w:bookmarkEnd w:id="111"/>
    <w:bookmarkStart w:name="z142" w:id="112"/>
    <w:p>
      <w:pPr>
        <w:spacing w:after="0"/>
        <w:ind w:left="0"/>
        <w:jc w:val="both"/>
      </w:pPr>
      <w:r>
        <w:rPr>
          <w:rFonts w:ascii="Times New Roman"/>
          <w:b w:val="false"/>
          <w:i w:val="false"/>
          <w:color w:val="000000"/>
          <w:sz w:val="28"/>
        </w:rPr>
        <w:t>
      1. «Мүгедектерге кресло-арбаларды беру үшін оларға құжаттары ресімдеу» мемлекеттік көрсетілетін қызметін (бұдан әрі – мемлекеттік көрсетілетін қызмет) Алматы қалалық Жұмыспен қамту және әлеуметтік бағдарламалар басқармасы (бұдан әрі – көрсетілетін қызметті беруші) көрсетеді.</w:t>
      </w:r>
      <w:r>
        <w:br/>
      </w:r>
      <w:r>
        <w:rPr>
          <w:rFonts w:ascii="Times New Roman"/>
          <w:b w:val="false"/>
          <w:i w:val="false"/>
          <w:color w:val="000000"/>
          <w:sz w:val="28"/>
        </w:rPr>
        <w:t>
      Өтініштерді қабылдау және мемлекеттік қызмет көрсету нәтижелерін беру көрсетілетін қызметті берушінің аудандық бөлімі арқылы жүзеге асырылады.</w:t>
      </w:r>
      <w:r>
        <w:br/>
      </w:r>
      <w:r>
        <w:rPr>
          <w:rFonts w:ascii="Times New Roman"/>
          <w:b w:val="false"/>
          <w:i w:val="false"/>
          <w:color w:val="000000"/>
          <w:sz w:val="28"/>
        </w:rPr>
        <w:t>
      2. Мемлекеттік қызметті көрсету нысаны - қағаз түрінде.</w:t>
      </w:r>
      <w:r>
        <w:br/>
      </w:r>
      <w:r>
        <w:rPr>
          <w:rFonts w:ascii="Times New Roman"/>
          <w:b w:val="false"/>
          <w:i w:val="false"/>
          <w:color w:val="000000"/>
          <w:sz w:val="28"/>
        </w:rPr>
        <w:t>
      3. Мемлекеттік қызметті көрсету нәтижесі – мүгедектерге кресло-арбалар ұсыну мерзімдері көрсетілген құжаттарды ресімдеу туралы хабарлама немесе қызмет көрсетуден бас тарту туралы дәлелді жауап.</w:t>
      </w:r>
      <w:r>
        <w:br/>
      </w:r>
      <w:r>
        <w:rPr>
          <w:rFonts w:ascii="Times New Roman"/>
          <w:b w:val="false"/>
          <w:i w:val="false"/>
          <w:color w:val="000000"/>
          <w:sz w:val="28"/>
        </w:rPr>
        <w:t>
 </w:t>
      </w:r>
    </w:p>
    <w:bookmarkEnd w:id="112"/>
    <w:bookmarkStart w:name="z143" w:id="113"/>
    <w:p>
      <w:pPr>
        <w:spacing w:after="0"/>
        <w:ind w:left="0"/>
        <w:jc w:val="left"/>
      </w:pPr>
      <w:r>
        <w:rPr>
          <w:rFonts w:ascii="Times New Roman"/>
          <w:b/>
          <w:i w:val="false"/>
          <w:color w:val="000000"/>
        </w:rPr>
        <w:t xml:space="preserve"> 
2. Мемлекеттік қызмет көрсету үдерісінде көрсетілетін қызметті берушінің аудандық бөлімінің құрылымдық бөлімшелерінің (қызметкерлерінің) іс-қимылдар тәртібінің сипаттамасы</w:t>
      </w:r>
    </w:p>
    <w:bookmarkEnd w:id="113"/>
    <w:bookmarkStart w:name="z144" w:id="114"/>
    <w:p>
      <w:pPr>
        <w:spacing w:after="0"/>
        <w:ind w:left="0"/>
        <w:jc w:val="both"/>
      </w:pPr>
      <w:r>
        <w:rPr>
          <w:rFonts w:ascii="Times New Roman"/>
          <w:b w:val="false"/>
          <w:i w:val="false"/>
          <w:color w:val="000000"/>
          <w:sz w:val="28"/>
        </w:rPr>
        <w:t>
      4. Қазақстан Республикасы Үкіметінің 2014 жылғы 11 наурыздағы № 217 қаулысымен бекітілген «Мүгедектерге кресло-арбаларды беру үшін оларға құжаттарды ресімдеу» мемлекеттік қызмет Стандартының (бұдан әрі – Стандарт) </w:t>
      </w:r>
      <w:r>
        <w:rPr>
          <w:rFonts w:ascii="Times New Roman"/>
          <w:b w:val="false"/>
          <w:i w:val="false"/>
          <w:color w:val="000000"/>
          <w:sz w:val="28"/>
        </w:rPr>
        <w:t>9 тармағында</w:t>
      </w:r>
      <w:r>
        <w:rPr>
          <w:rFonts w:ascii="Times New Roman"/>
          <w:b w:val="false"/>
          <w:i w:val="false"/>
          <w:color w:val="000000"/>
          <w:sz w:val="28"/>
        </w:rPr>
        <w:t xml:space="preserve"> қарастырылған көрсетілетін қызметті алушыдан алынған мемлекеттік қызметтерді көрсету үшін өтініш пен тиісті құжаттарды көрсетілетін қызметті берушінің аудандық бөлімінің мемлекеттік қызмет көрсету бойынша рәсімнің (іс-қимылдың) бастауының негізі болып табылады.</w:t>
      </w:r>
      <w:r>
        <w:br/>
      </w:r>
      <w:r>
        <w:rPr>
          <w:rFonts w:ascii="Times New Roman"/>
          <w:b w:val="false"/>
          <w:i w:val="false"/>
          <w:color w:val="000000"/>
          <w:sz w:val="28"/>
        </w:rPr>
        <w:t>
      5. Мемлекеттік қызмет көрсету барысының құрамына кіретін рәсімдер (іс-қимылдар):</w:t>
      </w:r>
      <w:r>
        <w:br/>
      </w:r>
      <w:r>
        <w:rPr>
          <w:rFonts w:ascii="Times New Roman"/>
          <w:b w:val="false"/>
          <w:i w:val="false"/>
          <w:color w:val="000000"/>
          <w:sz w:val="28"/>
        </w:rPr>
        <w:t>
      1) көрсетілетін қызметті берушінің аудандық бөлім маманының құжаттарды қабылдауы және өтінішті тіркеуі;</w:t>
      </w:r>
      <w:r>
        <w:br/>
      </w:r>
      <w:r>
        <w:rPr>
          <w:rFonts w:ascii="Times New Roman"/>
          <w:b w:val="false"/>
          <w:i w:val="false"/>
          <w:color w:val="000000"/>
          <w:sz w:val="28"/>
        </w:rPr>
        <w:t>
      2) көрсетілетін қызметті берушінің аудандық бөлім маманының өтінішті қарастырып, тапсырылған құжаттарды тексеруі;</w:t>
      </w:r>
      <w:r>
        <w:br/>
      </w:r>
      <w:r>
        <w:rPr>
          <w:rFonts w:ascii="Times New Roman"/>
          <w:b w:val="false"/>
          <w:i w:val="false"/>
          <w:color w:val="000000"/>
          <w:sz w:val="28"/>
        </w:rPr>
        <w:t>
      3) көрсетілетін қызметті берушінің аудандық бөлім маманының мемлекеттік қызмет көрсетудің нәтижесін рәсімдеуі;</w:t>
      </w:r>
      <w:r>
        <w:br/>
      </w:r>
      <w:r>
        <w:rPr>
          <w:rFonts w:ascii="Times New Roman"/>
          <w:b w:val="false"/>
          <w:i w:val="false"/>
          <w:color w:val="000000"/>
          <w:sz w:val="28"/>
        </w:rPr>
        <w:t>
      4) мемлекеттік қызмет көрсетудің нәтижесін беруі.</w:t>
      </w:r>
      <w:r>
        <w:br/>
      </w:r>
      <w:r>
        <w:rPr>
          <w:rFonts w:ascii="Times New Roman"/>
          <w:b w:val="false"/>
          <w:i w:val="false"/>
          <w:color w:val="000000"/>
          <w:sz w:val="28"/>
        </w:rPr>
        <w:t>
 </w:t>
      </w:r>
    </w:p>
    <w:bookmarkEnd w:id="114"/>
    <w:bookmarkStart w:name="z145" w:id="115"/>
    <w:p>
      <w:pPr>
        <w:spacing w:after="0"/>
        <w:ind w:left="0"/>
        <w:jc w:val="left"/>
      </w:pPr>
      <w:r>
        <w:rPr>
          <w:rFonts w:ascii="Times New Roman"/>
          <w:b/>
          <w:i w:val="false"/>
          <w:color w:val="000000"/>
        </w:rPr>
        <w:t xml:space="preserve"> 
3. Мемлекеттік қызмет көрсету үдерісінде көрсетілетін қызметті берушінің аудандық бөлімінің құрылымдық бөлімшелерінің (қызметкерлерінің) өзара іс-қимыл тәртібінің сипаттамасы</w:t>
      </w:r>
    </w:p>
    <w:bookmarkEnd w:id="115"/>
    <w:bookmarkStart w:name="z146" w:id="116"/>
    <w:p>
      <w:pPr>
        <w:spacing w:after="0"/>
        <w:ind w:left="0"/>
        <w:jc w:val="both"/>
      </w:pPr>
      <w:r>
        <w:rPr>
          <w:rFonts w:ascii="Times New Roman"/>
          <w:b w:val="false"/>
          <w:i w:val="false"/>
          <w:color w:val="000000"/>
          <w:sz w:val="28"/>
        </w:rPr>
        <w:t>
      6. Мемлекеттік қызмет көрсету барысына қатысатын мемлекеттік қызметті берушінің аудандық бөлімінің құрылымдық бөлімшелерінің (қызметкерлерінің) тізбесі:</w:t>
      </w:r>
      <w:r>
        <w:br/>
      </w:r>
      <w:r>
        <w:rPr>
          <w:rFonts w:ascii="Times New Roman"/>
          <w:b w:val="false"/>
          <w:i w:val="false"/>
          <w:color w:val="000000"/>
          <w:sz w:val="28"/>
        </w:rPr>
        <w:t>
      1) көрсетілетін қызметті берушінің аудандық бөлім маманы;</w:t>
      </w:r>
      <w:r>
        <w:br/>
      </w:r>
      <w:r>
        <w:rPr>
          <w:rFonts w:ascii="Times New Roman"/>
          <w:b w:val="false"/>
          <w:i w:val="false"/>
          <w:color w:val="000000"/>
          <w:sz w:val="28"/>
        </w:rPr>
        <w:t>
      2) көрсетілетін қызметті берушінің аудандық бөлім басшысы;</w:t>
      </w:r>
      <w:r>
        <w:br/>
      </w:r>
      <w:r>
        <w:rPr>
          <w:rFonts w:ascii="Times New Roman"/>
          <w:b w:val="false"/>
          <w:i w:val="false"/>
          <w:color w:val="000000"/>
          <w:sz w:val="28"/>
        </w:rPr>
        <w:t>
      3) көрсетілетін қызметті берушінің аудандық бөлімнің жауапты орындаушысы.</w:t>
      </w:r>
      <w:r>
        <w:br/>
      </w:r>
      <w:r>
        <w:rPr>
          <w:rFonts w:ascii="Times New Roman"/>
          <w:b w:val="false"/>
          <w:i w:val="false"/>
          <w:color w:val="000000"/>
          <w:sz w:val="28"/>
        </w:rPr>
        <w:t>
      7. Мемлекеттік қызмет көрсетуде көрсетілетін қызметті берушінің аудандық бөлімінің құрылымдық бөлімшелерінің (қызметкерлерінің) арасындағы рәсімдер ( іс- қимылдар) жүйелілігінің сипаттамасы:</w:t>
      </w:r>
      <w:r>
        <w:br/>
      </w:r>
      <w:r>
        <w:rPr>
          <w:rFonts w:ascii="Times New Roman"/>
          <w:b w:val="false"/>
          <w:i w:val="false"/>
          <w:color w:val="000000"/>
          <w:sz w:val="28"/>
        </w:rPr>
        <w:t>
      1) көрсетілетін қызметті алушы көрсетілетін қызметті берушінің аудандық бөліміне мемлекеттік қызмет Стандарты </w:t>
      </w:r>
      <w:r>
        <w:rPr>
          <w:rFonts w:ascii="Times New Roman"/>
          <w:b w:val="false"/>
          <w:i w:val="false"/>
          <w:color w:val="000000"/>
          <w:sz w:val="28"/>
        </w:rPr>
        <w:t>қосымшасына</w:t>
      </w:r>
      <w:r>
        <w:rPr>
          <w:rFonts w:ascii="Times New Roman"/>
          <w:b w:val="false"/>
          <w:i w:val="false"/>
          <w:color w:val="000000"/>
          <w:sz w:val="28"/>
        </w:rPr>
        <w:t xml:space="preserve"> сәйкес үлгі бойынша өтініш береді;</w:t>
      </w:r>
      <w:r>
        <w:br/>
      </w:r>
      <w:r>
        <w:rPr>
          <w:rFonts w:ascii="Times New Roman"/>
          <w:b w:val="false"/>
          <w:i w:val="false"/>
          <w:color w:val="000000"/>
          <w:sz w:val="28"/>
        </w:rPr>
        <w:t>
      2) көрсетілетін қызметті берушінің аудандық бөлім маманы алынған құжаттарды тіркеуден өткізіп, көрсетілетін қызметті берушінің аудандық бөлім басшысына қарастыруға береді;</w:t>
      </w:r>
      <w:r>
        <w:br/>
      </w:r>
      <w:r>
        <w:rPr>
          <w:rFonts w:ascii="Times New Roman"/>
          <w:b w:val="false"/>
          <w:i w:val="false"/>
          <w:color w:val="000000"/>
          <w:sz w:val="28"/>
        </w:rPr>
        <w:t>
      3) көрсетілетін қызметті берушінің аудандық бөлім басшысы өтінішті қарағаннан кейін, көрсетілетін қызметті берушінің аудандық бөлімінің жауапты орындаушысына жібереді;</w:t>
      </w:r>
      <w:r>
        <w:br/>
      </w:r>
      <w:r>
        <w:rPr>
          <w:rFonts w:ascii="Times New Roman"/>
          <w:b w:val="false"/>
          <w:i w:val="false"/>
          <w:color w:val="000000"/>
          <w:sz w:val="28"/>
        </w:rPr>
        <w:t>
      4) көрсетілетін қызметті берушінің аудандық бөлімінің жауапты орындаушысы ұсынылған құжаттарды Стандарттың </w:t>
      </w:r>
      <w:r>
        <w:rPr>
          <w:rFonts w:ascii="Times New Roman"/>
          <w:b w:val="false"/>
          <w:i w:val="false"/>
          <w:color w:val="000000"/>
          <w:sz w:val="28"/>
        </w:rPr>
        <w:t>9 тармағына</w:t>
      </w:r>
      <w:r>
        <w:rPr>
          <w:rFonts w:ascii="Times New Roman"/>
          <w:b w:val="false"/>
          <w:i w:val="false"/>
          <w:color w:val="000000"/>
          <w:sz w:val="28"/>
        </w:rPr>
        <w:t xml:space="preserve"> сәйкестігін тексеріп, қағаз түрінде мүгедектерге кресло-арбалар ұсыну үшін құжаттарды ресімдеу туралы хабарламаны ресімдейді немесе мемлекеттік қызмет көрсетуден бас тарту туралы дәлелді жауап дайындайды, одан кейін көрсетілетін қызметті берушінің аудандық бөлім басшысына қол қоюға жібереді;</w:t>
      </w:r>
      <w:r>
        <w:br/>
      </w:r>
      <w:r>
        <w:rPr>
          <w:rFonts w:ascii="Times New Roman"/>
          <w:b w:val="false"/>
          <w:i w:val="false"/>
          <w:color w:val="000000"/>
          <w:sz w:val="28"/>
        </w:rPr>
        <w:t>
      5) көрсетілетін қызметті берушінің аудандық бөлім басшысы қағаз түрінде кресло-арбалар ұсыну үшін құжаттарды ресімдеу туралы хабарламаға немесе мемлекеттік қызмет көрсетуден бас тарту туралы дәлелді жауапқа қол қойып, көрсетілетін қызметті берушінің аудандық бөлімінің жауапты орындаушысына жібереді;</w:t>
      </w:r>
      <w:r>
        <w:br/>
      </w:r>
      <w:r>
        <w:rPr>
          <w:rFonts w:ascii="Times New Roman"/>
          <w:b w:val="false"/>
          <w:i w:val="false"/>
          <w:color w:val="000000"/>
          <w:sz w:val="28"/>
        </w:rPr>
        <w:t>
      6) көрсетілетін қызметті берушінің аудандық бөлімінің жауапты орындаушысы мүгедектерге кресло-арбалар ұсыну мерзімдері көрсетілген құжаттарды ресімдеу туралы хабарламаны немесе қызмет көрсетуден бас тарту туралы дәлелді жауапты жібереді.</w:t>
      </w:r>
      <w:r>
        <w:br/>
      </w:r>
      <w:r>
        <w:rPr>
          <w:rFonts w:ascii="Times New Roman"/>
          <w:b w:val="false"/>
          <w:i w:val="false"/>
          <w:color w:val="000000"/>
          <w:sz w:val="28"/>
        </w:rPr>
        <w:t>
      8. Көрсетілетін қызметті берушінің аудандық бөлімі құжаттарды қабылдауды және мемлекеттік қызмет көрсету нәтижесін беруді - дүйсенбіден бастап жұманы қоса алғанда сағат 9.00 – 18.00 дейін, үзіліс сағ.13.00 - 14.00 дейін, Қазақстан Республикасының еңбек заңнамасына сәйкес </w:t>
      </w:r>
      <w:r>
        <w:rPr>
          <w:rFonts w:ascii="Times New Roman"/>
          <w:b w:val="false"/>
          <w:i w:val="false"/>
          <w:color w:val="000000"/>
          <w:sz w:val="28"/>
        </w:rPr>
        <w:t>демалыс</w:t>
      </w:r>
      <w:r>
        <w:rPr>
          <w:rFonts w:ascii="Times New Roman"/>
          <w:b w:val="false"/>
          <w:i w:val="false"/>
          <w:color w:val="000000"/>
          <w:sz w:val="28"/>
        </w:rPr>
        <w:t xml:space="preserve"> және </w:t>
      </w:r>
      <w:r>
        <w:rPr>
          <w:rFonts w:ascii="Times New Roman"/>
          <w:b w:val="false"/>
          <w:i w:val="false"/>
          <w:color w:val="000000"/>
          <w:sz w:val="28"/>
        </w:rPr>
        <w:t>мейрам күндерінен</w:t>
      </w:r>
      <w:r>
        <w:rPr>
          <w:rFonts w:ascii="Times New Roman"/>
          <w:b w:val="false"/>
          <w:i w:val="false"/>
          <w:color w:val="000000"/>
          <w:sz w:val="28"/>
        </w:rPr>
        <w:t xml:space="preserve"> басқа күндері жүзеге асырады.</w:t>
      </w:r>
      <w:r>
        <w:br/>
      </w:r>
      <w:r>
        <w:rPr>
          <w:rFonts w:ascii="Times New Roman"/>
          <w:b w:val="false"/>
          <w:i w:val="false"/>
          <w:color w:val="000000"/>
          <w:sz w:val="28"/>
        </w:rPr>
        <w:t>
      Мемлекеттік қызмет алдын ала жазылусыз және жеделдетіп қызмет көрсетусіз кезек тәртібінде көрсетіледі.</w:t>
      </w:r>
      <w:r>
        <w:br/>
      </w:r>
      <w:r>
        <w:rPr>
          <w:rFonts w:ascii="Times New Roman"/>
          <w:b w:val="false"/>
          <w:i w:val="false"/>
          <w:color w:val="000000"/>
          <w:sz w:val="28"/>
        </w:rPr>
        <w:t>
      9. Мемлекеттік қызметті көрсету мерзімі:</w:t>
      </w:r>
      <w:r>
        <w:br/>
      </w:r>
      <w:r>
        <w:rPr>
          <w:rFonts w:ascii="Times New Roman"/>
          <w:b w:val="false"/>
          <w:i w:val="false"/>
          <w:color w:val="000000"/>
          <w:sz w:val="28"/>
        </w:rPr>
        <w:t>
      1) көрсетілетін қызметті берушіге құжаттардың топтамасын тапсырған сәттен бастап</w:t>
      </w:r>
      <w:r>
        <w:rPr>
          <w:rFonts w:ascii="Times New Roman"/>
          <w:b/>
          <w:i w:val="false"/>
          <w:color w:val="000000"/>
          <w:sz w:val="28"/>
        </w:rPr>
        <w:t xml:space="preserve"> – </w:t>
      </w:r>
      <w:r>
        <w:rPr>
          <w:rFonts w:ascii="Times New Roman"/>
          <w:b w:val="false"/>
          <w:i w:val="false"/>
          <w:color w:val="000000"/>
          <w:sz w:val="28"/>
        </w:rPr>
        <w:t>10 (он ) жұмыс күні ішінде;</w:t>
      </w:r>
      <w:r>
        <w:br/>
      </w:r>
      <w:r>
        <w:rPr>
          <w:rFonts w:ascii="Times New Roman"/>
          <w:b w:val="false"/>
          <w:i w:val="false"/>
          <w:color w:val="000000"/>
          <w:sz w:val="28"/>
        </w:rPr>
        <w:t>
      2) көрсетілетін қызметті алушы өтініш білдірген күні сол жерде құжаттардың топтамасын тапсыру үшін күтудің рұқсат етілген ең ұзақ уақыты бір көрсетілетін қызметті алушыға қызмет көрсетуге 30 минуттан есептегенде, кезектегі адамдардың санына байланысты болады;</w:t>
      </w:r>
      <w:r>
        <w:br/>
      </w:r>
      <w:r>
        <w:rPr>
          <w:rFonts w:ascii="Times New Roman"/>
          <w:b w:val="false"/>
          <w:i w:val="false"/>
          <w:color w:val="000000"/>
          <w:sz w:val="28"/>
        </w:rPr>
        <w:t>
      3) көрсетілетін қызметті алушыға қызмет көрсетудің рұқсат етілген ең ұзақ уақыты – 30 минут.</w:t>
      </w:r>
      <w:r>
        <w:br/>
      </w:r>
      <w:r>
        <w:rPr>
          <w:rFonts w:ascii="Times New Roman"/>
          <w:b w:val="false"/>
          <w:i w:val="false"/>
          <w:color w:val="000000"/>
          <w:sz w:val="28"/>
        </w:rPr>
        <w:t>
      Көрсетілетін қызметті алушы қажетті құжаттардың барлығын тапсырған кезде көрсетілетін қызметті берушінің аудандық бөлімі тіркелген күні мен мемлекеттік көрсетілетін қызметті алатын күні, құжаттарды қабылдаған адамның тегі мен аты-жөні көрсетілген талон береді.</w:t>
      </w:r>
      <w:r>
        <w:br/>
      </w:r>
      <w:r>
        <w:rPr>
          <w:rFonts w:ascii="Times New Roman"/>
          <w:b w:val="false"/>
          <w:i w:val="false"/>
          <w:color w:val="000000"/>
          <w:sz w:val="28"/>
        </w:rPr>
        <w:t>
      10. Арнаулы әлеуметтік қызметтерді алушылар болып табылатын бірінші және екінші топтағы мүгедектерге кресло-арбалар беру үшін оларға құжаттарды ресімдеу көрсетілетін қызметті берушінің әлеуметтік қызметкерлерінің жәрдемдесуімен жүзеге асырылады.</w:t>
      </w:r>
      <w:r>
        <w:br/>
      </w:r>
      <w:r>
        <w:rPr>
          <w:rFonts w:ascii="Times New Roman"/>
          <w:b w:val="false"/>
          <w:i w:val="false"/>
          <w:color w:val="000000"/>
          <w:sz w:val="28"/>
        </w:rPr>
        <w:t>
      11. Көрсетілетін қызметті берушінің аудандық бөлімінің мамандары арасында рәсімдер үдерісі жүйелілігінің сипаттамасы осы Регламенттің </w:t>
      </w:r>
      <w:r>
        <w:rPr>
          <w:rFonts w:ascii="Times New Roman"/>
          <w:b w:val="false"/>
          <w:i w:val="false"/>
          <w:color w:val="000000"/>
          <w:sz w:val="28"/>
        </w:rPr>
        <w:t>қосымшасына</w:t>
      </w:r>
      <w:r>
        <w:rPr>
          <w:rFonts w:ascii="Times New Roman"/>
          <w:b w:val="false"/>
          <w:i w:val="false"/>
          <w:color w:val="000000"/>
          <w:sz w:val="28"/>
        </w:rPr>
        <w:t xml:space="preserve"> сәйкес блок-схемада берілген.</w:t>
      </w:r>
      <w:r>
        <w:br/>
      </w:r>
      <w:r>
        <w:rPr>
          <w:rFonts w:ascii="Times New Roman"/>
          <w:b w:val="false"/>
          <w:i w:val="false"/>
          <w:color w:val="000000"/>
          <w:sz w:val="28"/>
        </w:rPr>
        <w:t>
</w:t>
      </w:r>
      <w:r>
        <w:rPr>
          <w:rFonts w:ascii="Times New Roman"/>
          <w:b w:val="false"/>
          <w:i w:val="false"/>
          <w:color w:val="000000"/>
          <w:sz w:val="28"/>
        </w:rPr>
        <w:t>
      12. Мемлекеттік қызмет көрсету процесінде рәсімдердің (іс-қимылдардың) жүйелілігін, көрсетілетін қызметті берушінің құрылымдық бөлімшелерінің (қызметкерлерінің) өзара іс-қимылдарының толық сипаттамасы, сонымен қатар өзге көрсетілетін қызметті берушілермен және (немесе) халыққа қызмет көрсету орталығымен өзара іс-қимыл тәртібінің және мемлекеттік қызмет көрсету процесінде ақпараттық жүйелерді қолдану тәртібінің сипаттамасы осы регламенттің </w:t>
      </w:r>
      <w:r>
        <w:rPr>
          <w:rFonts w:ascii="Times New Roman"/>
          <w:b w:val="false"/>
          <w:i w:val="false"/>
          <w:color w:val="000000"/>
          <w:sz w:val="28"/>
        </w:rPr>
        <w:t>2 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көрсетілген.</w:t>
      </w:r>
      <w:r>
        <w:br/>
      </w:r>
      <w:r>
        <w:rPr>
          <w:rFonts w:ascii="Times New Roman"/>
          <w:b w:val="false"/>
          <w:i w:val="false"/>
          <w:color w:val="000000"/>
          <w:sz w:val="28"/>
        </w:rPr>
        <w:t>
</w:t>
      </w:r>
      <w:r>
        <w:rPr>
          <w:rFonts w:ascii="Times New Roman"/>
          <w:b w:val="false"/>
          <w:i w:val="false"/>
          <w:color w:val="ff0000"/>
          <w:sz w:val="28"/>
        </w:rPr>
        <w:t xml:space="preserve">     Ескерту. Регламент 12-тармақпен толықтырылды - Алматы қаласы әкімдігінің 28.10.2014 № 4/886 </w:t>
      </w:r>
      <w:r>
        <w:rPr>
          <w:rFonts w:ascii="Times New Roman"/>
          <w:b w:val="false"/>
          <w:i w:val="false"/>
          <w:color w:val="000000"/>
          <w:sz w:val="28"/>
        </w:rPr>
        <w:t>қаулысымен</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w:t>
      </w:r>
      <w:r>
        <w:br/>
      </w:r>
      <w:r>
        <w:rPr>
          <w:rFonts w:ascii="Times New Roman"/>
          <w:b w:val="false"/>
          <w:i w:val="false"/>
          <w:color w:val="000000"/>
          <w:sz w:val="28"/>
        </w:rPr>
        <w:t>
 </w:t>
      </w:r>
    </w:p>
    <w:bookmarkEnd w:id="1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147" w:id="117"/>
          <w:p>
            <w:pPr>
              <w:spacing w:after="20"/>
              <w:ind w:left="20"/>
              <w:jc w:val="both"/>
            </w:pPr>
            <w:r>
              <w:rPr>
                <w:rFonts w:ascii="Times New Roman"/>
                <w:b w:val="false"/>
                <w:i w:val="false"/>
                <w:color w:val="000000"/>
                <w:sz w:val="20"/>
              </w:rPr>
              <w:t>
«Мүгедектерге кресло-</w:t>
            </w:r>
            <w:r>
              <w:br/>
            </w:r>
            <w:r>
              <w:rPr>
                <w:rFonts w:ascii="Times New Roman"/>
                <w:b w:val="false"/>
                <w:i w:val="false"/>
                <w:color w:val="000000"/>
                <w:sz w:val="20"/>
              </w:rPr>
              <w:t>
арбаларды беру үшін оларға</w:t>
            </w:r>
            <w:r>
              <w:br/>
            </w:r>
            <w:r>
              <w:rPr>
                <w:rFonts w:ascii="Times New Roman"/>
                <w:b w:val="false"/>
                <w:i w:val="false"/>
                <w:color w:val="000000"/>
                <w:sz w:val="20"/>
              </w:rPr>
              <w:t>
құжаттарды ресімдеу»</w:t>
            </w:r>
            <w:r>
              <w:br/>
            </w:r>
            <w:r>
              <w:rPr>
                <w:rFonts w:ascii="Times New Roman"/>
                <w:b w:val="false"/>
                <w:i w:val="false"/>
                <w:color w:val="000000"/>
                <w:sz w:val="20"/>
              </w:rPr>
              <w:t>
мемлекеттік көрсетілетін қызмет</w:t>
            </w:r>
            <w:r>
              <w:br/>
            </w:r>
            <w:r>
              <w:rPr>
                <w:rFonts w:ascii="Times New Roman"/>
                <w:b w:val="false"/>
                <w:i w:val="false"/>
                <w:color w:val="000000"/>
                <w:sz w:val="20"/>
              </w:rPr>
              <w:t>
регламентіне 2 қосымша</w:t>
            </w:r>
          </w:p>
          <w:bookmarkEnd w:id="117"/>
        </w:tc>
      </w:tr>
    </w:tbl>
    <w:p>
      <w:pPr>
        <w:spacing w:after="0"/>
        <w:ind w:left="0"/>
        <w:jc w:val="left"/>
      </w:pPr>
      <w:r>
        <w:rPr>
          <w:rFonts w:ascii="Times New Roman"/>
          <w:b/>
          <w:i w:val="false"/>
          <w:color w:val="000000"/>
        </w:rPr>
        <w:t xml:space="preserve"> Мемлекеттік қызметті көрсетудің бизнес-үдерістерінің анықтамалығы</w:t>
      </w:r>
    </w:p>
    <w:p>
      <w:pPr>
        <w:spacing w:after="0"/>
        <w:ind w:left="0"/>
        <w:jc w:val="both"/>
      </w:pPr>
      <w:r>
        <w:rPr>
          <w:rFonts w:ascii="Times New Roman"/>
          <w:b w:val="false"/>
          <w:i w:val="false"/>
          <w:color w:val="ff0000"/>
          <w:sz w:val="28"/>
        </w:rPr>
        <w:t xml:space="preserve">     Ескерту. 2-қосымша жаңа редакцияда Алматы қаласы әкімдігінің 28.10.2014 № 4/886 </w:t>
      </w:r>
      <w:r>
        <w:rPr>
          <w:rFonts w:ascii="Times New Roman"/>
          <w:b w:val="false"/>
          <w:i w:val="false"/>
          <w:color w:val="ff0000"/>
          <w:sz w:val="28"/>
        </w:rPr>
        <w:t>қаулысымен</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w:t>
      </w:r>
      <w:r>
        <w:br/>
      </w:r>
      <w:r>
        <w:rPr>
          <w:rFonts w:ascii="Times New Roman"/>
          <w:b w:val="false"/>
          <w:i w:val="false"/>
          <w:color w:val="ff0000"/>
          <w:sz w:val="28"/>
        </w:rPr>
        <w:t>
 </w:t>
      </w:r>
    </w:p>
    <w:p>
      <w:pPr>
        <w:spacing w:after="0"/>
        <w:ind w:left="0"/>
        <w:jc w:val="both"/>
      </w:pPr>
      <w:r>
        <w:rPr>
          <w:rFonts w:ascii="Times New Roman"/>
          <w:b w:val="false"/>
          <w:i w:val="false"/>
          <w:color w:val="000000"/>
          <w:sz w:val="28"/>
        </w:rPr>
        <w:t>      (10 жұмыс күн ішінде)</w:t>
      </w:r>
    </w:p>
    <w:p>
      <w:pPr>
        <w:spacing w:after="0"/>
        <w:ind w:left="0"/>
        <w:jc w:val="both"/>
      </w:pPr>
      <w:r>
        <w:drawing>
          <wp:inline distT="0" distB="0" distL="0" distR="0">
            <wp:extent cx="7810500" cy="323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810500" cy="32385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149" w:id="118"/>
          <w:p>
            <w:pPr>
              <w:spacing w:after="20"/>
              <w:ind w:left="20"/>
              <w:jc w:val="both"/>
            </w:pPr>
            <w:r>
              <w:rPr>
                <w:rFonts w:ascii="Times New Roman"/>
                <w:b w:val="false"/>
                <w:i w:val="false"/>
                <w:color w:val="000000"/>
                <w:sz w:val="20"/>
              </w:rPr>
              <w:t>
Алматы қаласы әкімдігінің</w:t>
            </w:r>
            <w:r>
              <w:br/>
            </w:r>
            <w:r>
              <w:rPr>
                <w:rFonts w:ascii="Times New Roman"/>
                <w:b w:val="false"/>
                <w:i w:val="false"/>
                <w:color w:val="000000"/>
                <w:sz w:val="20"/>
              </w:rPr>
              <w:t>
2014 жылғы «11» сәуірдегі № 2/236</w:t>
            </w:r>
            <w:r>
              <w:br/>
            </w:r>
            <w:r>
              <w:rPr>
                <w:rFonts w:ascii="Times New Roman"/>
                <w:b w:val="false"/>
                <w:i w:val="false"/>
                <w:color w:val="000000"/>
                <w:sz w:val="20"/>
              </w:rPr>
              <w:t>
қаулысымен бекітілген</w:t>
            </w:r>
          </w:p>
          <w:bookmarkEnd w:id="118"/>
        </w:tc>
      </w:tr>
    </w:tbl>
    <w:bookmarkStart w:name="z150" w:id="119"/>
    <w:p>
      <w:pPr>
        <w:spacing w:after="0"/>
        <w:ind w:left="0"/>
        <w:jc w:val="left"/>
      </w:pPr>
      <w:r>
        <w:rPr>
          <w:rFonts w:ascii="Times New Roman"/>
          <w:b/>
          <w:i w:val="false"/>
          <w:color w:val="000000"/>
        </w:rPr>
        <w:t xml:space="preserve"> 
«Мүгедектерді санаторий-курорттық емдеумен қамтамасыз ету үшін оларға құжаттарды ресімдеу» мемлекеттік көрсетілетін қызмет регламенті</w:t>
      </w:r>
      <w:r>
        <w:br/>
      </w:r>
      <w:r>
        <w:rPr>
          <w:rFonts w:ascii="Times New Roman"/>
          <w:b/>
          <w:i w:val="false"/>
          <w:color w:val="000000"/>
        </w:rPr>
        <w:t>
</w:t>
      </w:r>
      <w:r>
        <w:rPr>
          <w:rFonts w:ascii="Times New Roman"/>
          <w:b/>
          <w:i w:val="false"/>
          <w:color w:val="000000"/>
        </w:rPr>
        <w:t>
1. Жалпы ережелер</w:t>
      </w:r>
    </w:p>
    <w:bookmarkEnd w:id="119"/>
    <w:bookmarkStart w:name="z152" w:id="120"/>
    <w:p>
      <w:pPr>
        <w:spacing w:after="0"/>
        <w:ind w:left="0"/>
        <w:jc w:val="both"/>
      </w:pPr>
      <w:r>
        <w:rPr>
          <w:rFonts w:ascii="Times New Roman"/>
          <w:b w:val="false"/>
          <w:i w:val="false"/>
          <w:color w:val="000000"/>
          <w:sz w:val="28"/>
        </w:rPr>
        <w:t>
      1. «Мүгедектерді санаторий-курорттық емдеумен қамтамасыз ету үшін оларға құжаттарды ресімдеу» мемлекеттік көрсетілетін қызметін (бұдан әрі – мемлекеттік көрсетілетін қызмет) Алматы қалалық Жұмыспен қамту және әлеуметтік бағдарламалар басқармасы (бұдан әрі – көрсетілетін қызметті беруші) көрсетеді.</w:t>
      </w:r>
      <w:r>
        <w:br/>
      </w:r>
      <w:r>
        <w:rPr>
          <w:rFonts w:ascii="Times New Roman"/>
          <w:b w:val="false"/>
          <w:i w:val="false"/>
          <w:color w:val="000000"/>
          <w:sz w:val="28"/>
        </w:rPr>
        <w:t>
      Өтініштерді қабылдау және мемлекеттік қызмет көрсету нәтижелерін беру көрсетілетін қызметті берушінің аудандық бөлімі арқылы жүзеге асырылады.</w:t>
      </w:r>
      <w:r>
        <w:br/>
      </w:r>
      <w:r>
        <w:rPr>
          <w:rFonts w:ascii="Times New Roman"/>
          <w:b w:val="false"/>
          <w:i w:val="false"/>
          <w:color w:val="000000"/>
          <w:sz w:val="28"/>
        </w:rPr>
        <w:t>
      2. Мемлекеттік қызметті көрсету нысаны - қағаз түрінде.</w:t>
      </w:r>
      <w:r>
        <w:br/>
      </w:r>
      <w:r>
        <w:rPr>
          <w:rFonts w:ascii="Times New Roman"/>
          <w:b w:val="false"/>
          <w:i w:val="false"/>
          <w:color w:val="000000"/>
          <w:sz w:val="28"/>
        </w:rPr>
        <w:t>
      3. Мемлекеттік қызметті көрсету нәтижесі – мүгедектерге санаторий-курорттық емдеу ұсыну мерзімдері көрсетілген құжаттарды ресімдеу туралы хабарлама немесе қызмет көрсетуден бас тарту туралы дәлелді жауап.</w:t>
      </w:r>
      <w:r>
        <w:br/>
      </w:r>
      <w:r>
        <w:rPr>
          <w:rFonts w:ascii="Times New Roman"/>
          <w:b w:val="false"/>
          <w:i w:val="false"/>
          <w:color w:val="000000"/>
          <w:sz w:val="28"/>
        </w:rPr>
        <w:t>
 </w:t>
      </w:r>
    </w:p>
    <w:bookmarkEnd w:id="120"/>
    <w:bookmarkStart w:name="z153" w:id="121"/>
    <w:p>
      <w:pPr>
        <w:spacing w:after="0"/>
        <w:ind w:left="0"/>
        <w:jc w:val="left"/>
      </w:pPr>
      <w:r>
        <w:rPr>
          <w:rFonts w:ascii="Times New Roman"/>
          <w:b/>
          <w:i w:val="false"/>
          <w:color w:val="000000"/>
        </w:rPr>
        <w:t xml:space="preserve"> 
2. Мемлекеттік қызмет көрсету үдерісінде көрсетілетін қызметті берушінің аудандық бөлімінің құрылымдық бөлімшелерінің (қызметкерлерінің) іс-қимылдар тәртібінің сипаттамасы</w:t>
      </w:r>
    </w:p>
    <w:bookmarkEnd w:id="121"/>
    <w:bookmarkStart w:name="z154" w:id="122"/>
    <w:p>
      <w:pPr>
        <w:spacing w:after="0"/>
        <w:ind w:left="0"/>
        <w:jc w:val="both"/>
      </w:pPr>
      <w:r>
        <w:rPr>
          <w:rFonts w:ascii="Times New Roman"/>
          <w:b w:val="false"/>
          <w:i w:val="false"/>
          <w:color w:val="000000"/>
          <w:sz w:val="28"/>
        </w:rPr>
        <w:t>
      4. Қазақстан Республикасы Үкіметінің 2014 жылғы 11 наурыздағы № 217 қаулысымен бекітілген «Мүгедектерді санаторий-курорттық емдеумен қамтамасыз ету үшін оларға құжаттарды ресімдеу» мемлекеттік қызмет Стандартының (бұдан әрі – Стандарт) </w:t>
      </w:r>
      <w:r>
        <w:rPr>
          <w:rFonts w:ascii="Times New Roman"/>
          <w:b w:val="false"/>
          <w:i w:val="false"/>
          <w:color w:val="000000"/>
          <w:sz w:val="28"/>
        </w:rPr>
        <w:t>9 тармағында</w:t>
      </w:r>
      <w:r>
        <w:rPr>
          <w:rFonts w:ascii="Times New Roman"/>
          <w:b w:val="false"/>
          <w:i w:val="false"/>
          <w:color w:val="000000"/>
          <w:sz w:val="28"/>
        </w:rPr>
        <w:t xml:space="preserve"> қарастырылған көрсетілетін қызметті алушыдан алынған мемлекеттік қызметтерді көрсету үшін өтініш пен тиісті құжаттарды көрсетілетін қызметті берушінің аудандық бөлімінің мемлекеттік қызмет көрсету бойынша рәсімнің (іс-қимылдың) бастауының негізі болып табылады.</w:t>
      </w:r>
      <w:r>
        <w:br/>
      </w:r>
      <w:r>
        <w:rPr>
          <w:rFonts w:ascii="Times New Roman"/>
          <w:b w:val="false"/>
          <w:i w:val="false"/>
          <w:color w:val="000000"/>
          <w:sz w:val="28"/>
        </w:rPr>
        <w:t>
      5. Мемлекеттік қызмет көрсету барысының құрамына кіретін рәсімдер (іс-қимылдар):</w:t>
      </w:r>
      <w:r>
        <w:br/>
      </w:r>
      <w:r>
        <w:rPr>
          <w:rFonts w:ascii="Times New Roman"/>
          <w:b w:val="false"/>
          <w:i w:val="false"/>
          <w:color w:val="000000"/>
          <w:sz w:val="28"/>
        </w:rPr>
        <w:t>
      1) көрсетілетін қызметті берушінің аудандық бөлім маманының құжаттарды қабылдауы және өтінішті тіркеуі;</w:t>
      </w:r>
      <w:r>
        <w:br/>
      </w:r>
      <w:r>
        <w:rPr>
          <w:rFonts w:ascii="Times New Roman"/>
          <w:b w:val="false"/>
          <w:i w:val="false"/>
          <w:color w:val="000000"/>
          <w:sz w:val="28"/>
        </w:rPr>
        <w:t>
      2) көрсетілетін қызметті берушінің аудандық бөлім маманының өтінішті қарастырып, тапсырылған құжаттарды тексеруі;</w:t>
      </w:r>
      <w:r>
        <w:br/>
      </w:r>
      <w:r>
        <w:rPr>
          <w:rFonts w:ascii="Times New Roman"/>
          <w:b w:val="false"/>
          <w:i w:val="false"/>
          <w:color w:val="000000"/>
          <w:sz w:val="28"/>
        </w:rPr>
        <w:t>
      3) көрсетілетін қызметті берушінің аудандық бөлім маманының мемлекеттік қызмет көрсетудің нәтижесін рәсімдеуі;</w:t>
      </w:r>
      <w:r>
        <w:br/>
      </w:r>
      <w:r>
        <w:rPr>
          <w:rFonts w:ascii="Times New Roman"/>
          <w:b w:val="false"/>
          <w:i w:val="false"/>
          <w:color w:val="000000"/>
          <w:sz w:val="28"/>
        </w:rPr>
        <w:t>
      4) мемлекеттік қызмет көрсетудің нәтижесін беруі.</w:t>
      </w:r>
      <w:r>
        <w:br/>
      </w:r>
      <w:r>
        <w:rPr>
          <w:rFonts w:ascii="Times New Roman"/>
          <w:b w:val="false"/>
          <w:i w:val="false"/>
          <w:color w:val="000000"/>
          <w:sz w:val="28"/>
        </w:rPr>
        <w:t>
 </w:t>
      </w:r>
    </w:p>
    <w:bookmarkEnd w:id="122"/>
    <w:bookmarkStart w:name="z155" w:id="123"/>
    <w:p>
      <w:pPr>
        <w:spacing w:after="0"/>
        <w:ind w:left="0"/>
        <w:jc w:val="left"/>
      </w:pPr>
      <w:r>
        <w:rPr>
          <w:rFonts w:ascii="Times New Roman"/>
          <w:b/>
          <w:i w:val="false"/>
          <w:color w:val="000000"/>
        </w:rPr>
        <w:t xml:space="preserve"> 
3. Мемлекеттік қызмет көрсету үдерісінде көрсетілетін қызметті берушінің аудандық бөлімінің құрылымдық бөлімшелерінің (қызметкерлерінің) өзара іс-қимыл тәртібінің сипаттамасы</w:t>
      </w:r>
    </w:p>
    <w:bookmarkEnd w:id="123"/>
    <w:bookmarkStart w:name="z156" w:id="124"/>
    <w:p>
      <w:pPr>
        <w:spacing w:after="0"/>
        <w:ind w:left="0"/>
        <w:jc w:val="both"/>
      </w:pPr>
      <w:r>
        <w:rPr>
          <w:rFonts w:ascii="Times New Roman"/>
          <w:b w:val="false"/>
          <w:i w:val="false"/>
          <w:color w:val="000000"/>
          <w:sz w:val="28"/>
        </w:rPr>
        <w:t>
      6. Мемлекеттік қызмет көрсету барысына қатысатын көрсетілетін мемлекеттік қызметті берушінің аудандық бөлімінің құрылымдық бөлімшелерінің (қызметкерлерінің) тізбесі:</w:t>
      </w:r>
      <w:r>
        <w:br/>
      </w:r>
      <w:r>
        <w:rPr>
          <w:rFonts w:ascii="Times New Roman"/>
          <w:b w:val="false"/>
          <w:i w:val="false"/>
          <w:color w:val="000000"/>
          <w:sz w:val="28"/>
        </w:rPr>
        <w:t>
      1) көрсетілетін қызметті берушінің аудандық бөлім маманы;</w:t>
      </w:r>
      <w:r>
        <w:br/>
      </w:r>
      <w:r>
        <w:rPr>
          <w:rFonts w:ascii="Times New Roman"/>
          <w:b w:val="false"/>
          <w:i w:val="false"/>
          <w:color w:val="000000"/>
          <w:sz w:val="28"/>
        </w:rPr>
        <w:t>
      2) көрсетілетін қызметті берушінің аудандық бөлім басшысы;</w:t>
      </w:r>
      <w:r>
        <w:br/>
      </w:r>
      <w:r>
        <w:rPr>
          <w:rFonts w:ascii="Times New Roman"/>
          <w:b w:val="false"/>
          <w:i w:val="false"/>
          <w:color w:val="000000"/>
          <w:sz w:val="28"/>
        </w:rPr>
        <w:t>
      3) көрсетілетін қызметті берушінің аудандық бөлімінің жауапты орындаушысы.</w:t>
      </w:r>
      <w:r>
        <w:br/>
      </w:r>
      <w:r>
        <w:rPr>
          <w:rFonts w:ascii="Times New Roman"/>
          <w:b w:val="false"/>
          <w:i w:val="false"/>
          <w:color w:val="000000"/>
          <w:sz w:val="28"/>
        </w:rPr>
        <w:t>
      7. Мемлекеттік қызмет көрсетуде көрсетілетін қызметті берушінің аудандық бөлімінің (қызметкерлерінің) арасындағы рәсімдер (іс-қимылдар) жүйелілігінің сипаттамасы:</w:t>
      </w:r>
      <w:r>
        <w:br/>
      </w:r>
      <w:r>
        <w:rPr>
          <w:rFonts w:ascii="Times New Roman"/>
          <w:b w:val="false"/>
          <w:i w:val="false"/>
          <w:color w:val="000000"/>
          <w:sz w:val="28"/>
        </w:rPr>
        <w:t>
      1) көрсетілетін қызметті алушы көрсетілетін қызметті берушінің аудандық бөліміне мемлекеттік қызмет Стандарты </w:t>
      </w:r>
      <w:r>
        <w:rPr>
          <w:rFonts w:ascii="Times New Roman"/>
          <w:b w:val="false"/>
          <w:i w:val="false"/>
          <w:color w:val="000000"/>
          <w:sz w:val="28"/>
        </w:rPr>
        <w:t>қосымшасына</w:t>
      </w:r>
      <w:r>
        <w:rPr>
          <w:rFonts w:ascii="Times New Roman"/>
          <w:b w:val="false"/>
          <w:i w:val="false"/>
          <w:color w:val="000000"/>
          <w:sz w:val="28"/>
        </w:rPr>
        <w:t xml:space="preserve"> сәйкес үлгі бойынша өтініш береді;</w:t>
      </w:r>
      <w:r>
        <w:br/>
      </w:r>
      <w:r>
        <w:rPr>
          <w:rFonts w:ascii="Times New Roman"/>
          <w:b w:val="false"/>
          <w:i w:val="false"/>
          <w:color w:val="000000"/>
          <w:sz w:val="28"/>
        </w:rPr>
        <w:t>
      2) көрсетілетін қызметті берушінің аудандық бөлім маманы алынған құжаттарды тіркеуден өткізіп, көрсетілетін қызметті берушінің аудандық бөлім басшысына қарастыруға береді;</w:t>
      </w:r>
      <w:r>
        <w:br/>
      </w:r>
      <w:r>
        <w:rPr>
          <w:rFonts w:ascii="Times New Roman"/>
          <w:b w:val="false"/>
          <w:i w:val="false"/>
          <w:color w:val="000000"/>
          <w:sz w:val="28"/>
        </w:rPr>
        <w:t>
      3) көрсетілетін қызметті берушінің аудандық бөлім басшысы өтінішті қарағаннан кейін, көрсетілетін қызметті берушінің аудандық бөлімінің жауапты орындаушысына жібереді;</w:t>
      </w:r>
      <w:r>
        <w:br/>
      </w:r>
      <w:r>
        <w:rPr>
          <w:rFonts w:ascii="Times New Roman"/>
          <w:b w:val="false"/>
          <w:i w:val="false"/>
          <w:color w:val="000000"/>
          <w:sz w:val="28"/>
        </w:rPr>
        <w:t>
      4) көрсетілетін қызметті берушінің аудандық бөлімінің жауапты орындаушысы ұсынылған құжаттарды Стандарттың </w:t>
      </w:r>
      <w:r>
        <w:rPr>
          <w:rFonts w:ascii="Times New Roman"/>
          <w:b w:val="false"/>
          <w:i w:val="false"/>
          <w:color w:val="000000"/>
          <w:sz w:val="28"/>
        </w:rPr>
        <w:t>9 тармағына</w:t>
      </w:r>
      <w:r>
        <w:rPr>
          <w:rFonts w:ascii="Times New Roman"/>
          <w:b w:val="false"/>
          <w:i w:val="false"/>
          <w:color w:val="000000"/>
          <w:sz w:val="28"/>
        </w:rPr>
        <w:t xml:space="preserve"> сәйкестігін тексеріп, қағаз түрінде мүгедектерге санаторий-курорттық емдеу ұсыну үшін құжаттарды ресімдеу туралы хабарламаны ресімдейді немесе мемлекеттік қызмет көрсетуден бас тарту туралы дәлелді жауап дайындайды, одан кейін көрсетілетін қызметті берушінің аудандық бөлім басшысына қол қоюға жібереді;</w:t>
      </w:r>
      <w:r>
        <w:br/>
      </w:r>
      <w:r>
        <w:rPr>
          <w:rFonts w:ascii="Times New Roman"/>
          <w:b w:val="false"/>
          <w:i w:val="false"/>
          <w:color w:val="000000"/>
          <w:sz w:val="28"/>
        </w:rPr>
        <w:t>
      5) көрсетілетін қызметті берушінің аудандық бөлім басшысы қағаз түрінде мүгедектерге санаторий-курорттық емдеу ұсыну үшін құжаттарды ресімдеу туралы хабарламаға немесе мемлекеттік қызмет көрсетуден бас тарту туралы дәлелді жауапқа қол қойып, көрсетілетін қызметті берушінің аудандық бөлімінің жауапты орындаушысына жібереді;</w:t>
      </w:r>
      <w:r>
        <w:br/>
      </w:r>
      <w:r>
        <w:rPr>
          <w:rFonts w:ascii="Times New Roman"/>
          <w:b w:val="false"/>
          <w:i w:val="false"/>
          <w:color w:val="000000"/>
          <w:sz w:val="28"/>
        </w:rPr>
        <w:t>
      6) көрсетілетін қызметті берушінің аудандық бөлімінің жауапты орындаушысы мүгедектерге санаторий-курорттық емдеу ұсыну мерзімдері көрсетілген құжаттарды ресімдеу туралы хабарламаны немесе қызмет көрсетуден бас тарту туралы дәлелді жауапты жібереді.</w:t>
      </w:r>
      <w:r>
        <w:br/>
      </w:r>
      <w:r>
        <w:rPr>
          <w:rFonts w:ascii="Times New Roman"/>
          <w:b w:val="false"/>
          <w:i w:val="false"/>
          <w:color w:val="000000"/>
          <w:sz w:val="28"/>
        </w:rPr>
        <w:t>
      8. Көрсетілетін қызметті берушінің аудандық бөлімі құжаттарды қабылдауды және мемлекеттік қызмет көрсету нәтижесін беруді - дүйсенбіден бастап жұманы қоса алғанда сағат 9.00 – 18.00 дейін, үзіліс сағ.13.00 - 14.00 дейін, Қазақстан Республикасының еңбек заңнамасына сәйкес </w:t>
      </w:r>
      <w:r>
        <w:rPr>
          <w:rFonts w:ascii="Times New Roman"/>
          <w:b w:val="false"/>
          <w:i w:val="false"/>
          <w:color w:val="000000"/>
          <w:sz w:val="28"/>
        </w:rPr>
        <w:t>демалыс</w:t>
      </w:r>
      <w:r>
        <w:rPr>
          <w:rFonts w:ascii="Times New Roman"/>
          <w:b w:val="false"/>
          <w:i w:val="false"/>
          <w:color w:val="000000"/>
          <w:sz w:val="28"/>
        </w:rPr>
        <w:t xml:space="preserve"> және </w:t>
      </w:r>
      <w:r>
        <w:rPr>
          <w:rFonts w:ascii="Times New Roman"/>
          <w:b w:val="false"/>
          <w:i w:val="false"/>
          <w:color w:val="000000"/>
          <w:sz w:val="28"/>
        </w:rPr>
        <w:t>мейрам күндерінен</w:t>
      </w:r>
      <w:r>
        <w:rPr>
          <w:rFonts w:ascii="Times New Roman"/>
          <w:b w:val="false"/>
          <w:i w:val="false"/>
          <w:color w:val="000000"/>
          <w:sz w:val="28"/>
        </w:rPr>
        <w:t xml:space="preserve"> басқа күндері жүзеге асырады.</w:t>
      </w:r>
      <w:r>
        <w:br/>
      </w:r>
      <w:r>
        <w:rPr>
          <w:rFonts w:ascii="Times New Roman"/>
          <w:b w:val="false"/>
          <w:i w:val="false"/>
          <w:color w:val="000000"/>
          <w:sz w:val="28"/>
        </w:rPr>
        <w:t>
      Мемлекеттік қызмет алдын ала жазылусыз және жеделдетіп қызмет көрсетусіз кезек тәртібінде көрсетіледі.</w:t>
      </w:r>
      <w:r>
        <w:br/>
      </w:r>
      <w:r>
        <w:rPr>
          <w:rFonts w:ascii="Times New Roman"/>
          <w:b w:val="false"/>
          <w:i w:val="false"/>
          <w:color w:val="000000"/>
          <w:sz w:val="28"/>
        </w:rPr>
        <w:t>
      9. Мемлекеттік қызметті көрсету мерзімі:</w:t>
      </w:r>
      <w:r>
        <w:br/>
      </w:r>
      <w:r>
        <w:rPr>
          <w:rFonts w:ascii="Times New Roman"/>
          <w:b w:val="false"/>
          <w:i w:val="false"/>
          <w:color w:val="000000"/>
          <w:sz w:val="28"/>
        </w:rPr>
        <w:t>
      1) көрсетілетін қызметті алушы құжаттардың топтамасын көрсетілетін қызметті берушіге тапсырған сәттен бастап</w:t>
      </w:r>
      <w:r>
        <w:rPr>
          <w:rFonts w:ascii="Times New Roman"/>
          <w:b/>
          <w:i w:val="false"/>
          <w:color w:val="000000"/>
          <w:sz w:val="28"/>
        </w:rPr>
        <w:t xml:space="preserve"> – </w:t>
      </w:r>
      <w:r>
        <w:rPr>
          <w:rFonts w:ascii="Times New Roman"/>
          <w:b w:val="false"/>
          <w:i w:val="false"/>
          <w:color w:val="000000"/>
          <w:sz w:val="28"/>
        </w:rPr>
        <w:t>10 (он ) жұмыс күні ішінде;</w:t>
      </w:r>
      <w:r>
        <w:br/>
      </w:r>
      <w:r>
        <w:rPr>
          <w:rFonts w:ascii="Times New Roman"/>
          <w:b w:val="false"/>
          <w:i w:val="false"/>
          <w:color w:val="000000"/>
          <w:sz w:val="28"/>
        </w:rPr>
        <w:t>
      2) көрсетілетін қызметті алушы өтініш білдірген күні сол жерде құжаттардың топтамасын тапсыру үшін күтудің рұқсат етілген ең ұзақ уақыты бір көрсетілетін қызметті алушыға қызмет көрсетуге 30 минуттан есептегенде, кезектегі адамдардың санына байланысты болады;</w:t>
      </w:r>
      <w:r>
        <w:br/>
      </w:r>
      <w:r>
        <w:rPr>
          <w:rFonts w:ascii="Times New Roman"/>
          <w:b w:val="false"/>
          <w:i w:val="false"/>
          <w:color w:val="000000"/>
          <w:sz w:val="28"/>
        </w:rPr>
        <w:t>
      3) көрсетілетін қызметті алушыға қызмет көрсетудің рұқсат етілген ең ұзақ уақыты – 30 минут.</w:t>
      </w:r>
      <w:r>
        <w:br/>
      </w:r>
      <w:r>
        <w:rPr>
          <w:rFonts w:ascii="Times New Roman"/>
          <w:b w:val="false"/>
          <w:i w:val="false"/>
          <w:color w:val="000000"/>
          <w:sz w:val="28"/>
        </w:rPr>
        <w:t>
      Көрсетілетін қызметті алушы қажетті құжаттардың барлығын тапсырған кезде көрсетілетін қызметті берушінің аудандық бөлімі тіркелген күні мен мемлекеттік көрсетілетін қызметті алатын күні, құжаттарды қабылдаған адамның тегі мен аты-жөні көрсетілген талон береді.</w:t>
      </w:r>
      <w:r>
        <w:br/>
      </w:r>
      <w:r>
        <w:rPr>
          <w:rFonts w:ascii="Times New Roman"/>
          <w:b w:val="false"/>
          <w:i w:val="false"/>
          <w:color w:val="000000"/>
          <w:sz w:val="28"/>
        </w:rPr>
        <w:t>
      10. Арнаулы әлеуметтік қызметтерді алушылар болып табылатын бірінші және екінші топтағы мүгедектерді санаторий – курорттық емдеумен қамтамасыз ету үшін оларға құжаттарды ресімдеу көрсетілетін қызметті берушінің әлеуметтік қызметкерлерінің жәрдемдесуімен жүзеге асырылады.</w:t>
      </w:r>
      <w:r>
        <w:br/>
      </w:r>
      <w:r>
        <w:rPr>
          <w:rFonts w:ascii="Times New Roman"/>
          <w:b w:val="false"/>
          <w:i w:val="false"/>
          <w:color w:val="000000"/>
          <w:sz w:val="28"/>
        </w:rPr>
        <w:t>
      11. Көрсетілетін қызметті берушінің аудандық бөлімінің мамандары арасында рәсімдер үдерісі жүйелілігінің сипаттамасы осы Регламенттің </w:t>
      </w:r>
      <w:r>
        <w:rPr>
          <w:rFonts w:ascii="Times New Roman"/>
          <w:b w:val="false"/>
          <w:i w:val="false"/>
          <w:color w:val="000000"/>
          <w:sz w:val="28"/>
        </w:rPr>
        <w:t>қосымшасына</w:t>
      </w:r>
      <w:r>
        <w:rPr>
          <w:rFonts w:ascii="Times New Roman"/>
          <w:b w:val="false"/>
          <w:i w:val="false"/>
          <w:color w:val="000000"/>
          <w:sz w:val="28"/>
        </w:rPr>
        <w:t xml:space="preserve"> сәйкес блок-схемада берілген.</w:t>
      </w:r>
      <w:r>
        <w:br/>
      </w:r>
      <w:r>
        <w:rPr>
          <w:rFonts w:ascii="Times New Roman"/>
          <w:b w:val="false"/>
          <w:i w:val="false"/>
          <w:color w:val="000000"/>
          <w:sz w:val="28"/>
        </w:rPr>
        <w:t>
</w:t>
      </w:r>
      <w:r>
        <w:rPr>
          <w:rFonts w:ascii="Times New Roman"/>
          <w:b w:val="false"/>
          <w:i w:val="false"/>
          <w:color w:val="000000"/>
          <w:sz w:val="28"/>
        </w:rPr>
        <w:t>
      12. Мемлекеттік қызмет көрсету процесінде рәсімдердің (іс-қимылдардың) жүйелілігін, көрсетілетін қызметті берушінің құрылымдық бөлімшелерінің (қызметкерлерінің) өзара іс-қимылдарының толық сипаттамасы, сонымен қатар өзге көрсетілетін қызметті берушілермен халыққа қызмет көрсету орталығымен өзара іс-қимыл тәртібінің және мемлекеттік қызмет көрсету процесінде ақпараттық жүйелерді қолдану тәртібінің сипаттамасы осы регламенттің 2 қосымшасына сәйкес мемлекеттік қызмет көрсетудің бизнес-процестерінің анықтамалығында көрсетілген.</w:t>
      </w:r>
      <w:r>
        <w:br/>
      </w:r>
      <w:r>
        <w:rPr>
          <w:rFonts w:ascii="Times New Roman"/>
          <w:b w:val="false"/>
          <w:i w:val="false"/>
          <w:color w:val="000000"/>
          <w:sz w:val="28"/>
        </w:rPr>
        <w:t>
</w:t>
      </w:r>
      <w:r>
        <w:rPr>
          <w:rFonts w:ascii="Times New Roman"/>
          <w:b w:val="false"/>
          <w:i w:val="false"/>
          <w:color w:val="ff0000"/>
          <w:sz w:val="28"/>
        </w:rPr>
        <w:t xml:space="preserve">     Ескерту. Регламент 12-тармақпен толықтырылды - Алматы қаласы әкімдігінің 28.10.2014 № 4/886 </w:t>
      </w:r>
      <w:r>
        <w:rPr>
          <w:rFonts w:ascii="Times New Roman"/>
          <w:b w:val="false"/>
          <w:i w:val="false"/>
          <w:color w:val="000000"/>
          <w:sz w:val="28"/>
        </w:rPr>
        <w:t>қаулысымен</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w:t>
      </w:r>
      <w:r>
        <w:br/>
      </w:r>
      <w:r>
        <w:rPr>
          <w:rFonts w:ascii="Times New Roman"/>
          <w:b w:val="false"/>
          <w:i w:val="false"/>
          <w:color w:val="000000"/>
          <w:sz w:val="28"/>
        </w:rPr>
        <w:t>
 </w:t>
      </w:r>
    </w:p>
    <w:bookmarkEnd w:id="1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157" w:id="125"/>
          <w:p>
            <w:pPr>
              <w:spacing w:after="20"/>
              <w:ind w:left="20"/>
              <w:jc w:val="both"/>
            </w:pPr>
            <w:r>
              <w:rPr>
                <w:rFonts w:ascii="Times New Roman"/>
                <w:b w:val="false"/>
                <w:i w:val="false"/>
                <w:color w:val="000000"/>
                <w:sz w:val="20"/>
              </w:rPr>
              <w:t>
«Мүгедектерді санаторий-</w:t>
            </w:r>
            <w:r>
              <w:br/>
            </w:r>
            <w:r>
              <w:rPr>
                <w:rFonts w:ascii="Times New Roman"/>
                <w:b w:val="false"/>
                <w:i w:val="false"/>
                <w:color w:val="000000"/>
                <w:sz w:val="20"/>
              </w:rPr>
              <w:t>
курорттық емдеумен</w:t>
            </w:r>
            <w:r>
              <w:br/>
            </w:r>
            <w:r>
              <w:rPr>
                <w:rFonts w:ascii="Times New Roman"/>
                <w:b w:val="false"/>
                <w:i w:val="false"/>
                <w:color w:val="000000"/>
                <w:sz w:val="20"/>
              </w:rPr>
              <w:t>
қамтамасыз ету үшін оларға</w:t>
            </w:r>
            <w:r>
              <w:br/>
            </w:r>
            <w:r>
              <w:rPr>
                <w:rFonts w:ascii="Times New Roman"/>
                <w:b w:val="false"/>
                <w:i w:val="false"/>
                <w:color w:val="000000"/>
                <w:sz w:val="20"/>
              </w:rPr>
              <w:t>
құжаттарды ресімдеу»</w:t>
            </w:r>
            <w:r>
              <w:br/>
            </w:r>
            <w:r>
              <w:rPr>
                <w:rFonts w:ascii="Times New Roman"/>
                <w:b w:val="false"/>
                <w:i w:val="false"/>
                <w:color w:val="000000"/>
                <w:sz w:val="20"/>
              </w:rPr>
              <w:t>
мемлекеттік көрсетілетін қызмет</w:t>
            </w:r>
            <w:r>
              <w:br/>
            </w:r>
            <w:r>
              <w:rPr>
                <w:rFonts w:ascii="Times New Roman"/>
                <w:b w:val="false"/>
                <w:i w:val="false"/>
                <w:color w:val="000000"/>
                <w:sz w:val="20"/>
              </w:rPr>
              <w:t>
регламентіне 2 қосымша</w:t>
            </w:r>
          </w:p>
          <w:bookmarkEnd w:id="125"/>
        </w:tc>
      </w:tr>
    </w:tbl>
    <w:p>
      <w:pPr>
        <w:spacing w:after="0"/>
        <w:ind w:left="0"/>
        <w:jc w:val="left"/>
      </w:pPr>
      <w:r>
        <w:rPr>
          <w:rFonts w:ascii="Times New Roman"/>
          <w:b/>
          <w:i w:val="false"/>
          <w:color w:val="000000"/>
        </w:rPr>
        <w:t xml:space="preserve"> Мемлекеттік қызметті көрсетудің бизнес-үдерістерінің анықтамалығы</w:t>
      </w:r>
    </w:p>
    <w:p>
      <w:pPr>
        <w:spacing w:after="0"/>
        <w:ind w:left="0"/>
        <w:jc w:val="both"/>
      </w:pPr>
      <w:r>
        <w:rPr>
          <w:rFonts w:ascii="Times New Roman"/>
          <w:b w:val="false"/>
          <w:i w:val="false"/>
          <w:color w:val="ff0000"/>
          <w:sz w:val="28"/>
        </w:rPr>
        <w:t xml:space="preserve">     Ескерту. 2-қосымша жаңа редакцияда Алматы қаласы әкімдігінің 28.10.2014 № 4/886 </w:t>
      </w:r>
      <w:r>
        <w:rPr>
          <w:rFonts w:ascii="Times New Roman"/>
          <w:b w:val="false"/>
          <w:i w:val="false"/>
          <w:color w:val="ff0000"/>
          <w:sz w:val="28"/>
        </w:rPr>
        <w:t>қаулысымен</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w:t>
      </w:r>
      <w:r>
        <w:br/>
      </w:r>
      <w:r>
        <w:rPr>
          <w:rFonts w:ascii="Times New Roman"/>
          <w:b w:val="false"/>
          <w:i w:val="false"/>
          <w:color w:val="ff0000"/>
          <w:sz w:val="28"/>
        </w:rPr>
        <w:t>
 </w:t>
      </w:r>
    </w:p>
    <w:p>
      <w:pPr>
        <w:spacing w:after="0"/>
        <w:ind w:left="0"/>
        <w:jc w:val="both"/>
      </w:pPr>
      <w:r>
        <w:rPr>
          <w:rFonts w:ascii="Times New Roman"/>
          <w:b w:val="false"/>
          <w:i w:val="false"/>
          <w:color w:val="000000"/>
          <w:sz w:val="28"/>
        </w:rPr>
        <w:t>      (10 жұмыс күн ішінде)</w:t>
      </w:r>
    </w:p>
    <w:p>
      <w:pPr>
        <w:spacing w:after="0"/>
        <w:ind w:left="0"/>
        <w:jc w:val="both"/>
      </w:pPr>
      <w:r>
        <w:drawing>
          <wp:inline distT="0" distB="0" distL="0" distR="0">
            <wp:extent cx="7810500" cy="341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810500" cy="34163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159" w:id="126"/>
          <w:p>
            <w:pPr>
              <w:spacing w:after="20"/>
              <w:ind w:left="20"/>
              <w:jc w:val="both"/>
            </w:pPr>
            <w:r>
              <w:rPr>
                <w:rFonts w:ascii="Times New Roman"/>
                <w:b w:val="false"/>
                <w:i w:val="false"/>
                <w:color w:val="000000"/>
                <w:sz w:val="20"/>
              </w:rPr>
              <w:t>
Алматы қаласы әкімдігінің</w:t>
            </w:r>
            <w:r>
              <w:br/>
            </w:r>
            <w:r>
              <w:rPr>
                <w:rFonts w:ascii="Times New Roman"/>
                <w:b w:val="false"/>
                <w:i w:val="false"/>
                <w:color w:val="000000"/>
                <w:sz w:val="20"/>
              </w:rPr>
              <w:t>
2014 жылғы «11» сәуірдегі № 2/236</w:t>
            </w:r>
            <w:r>
              <w:br/>
            </w:r>
            <w:r>
              <w:rPr>
                <w:rFonts w:ascii="Times New Roman"/>
                <w:b w:val="false"/>
                <w:i w:val="false"/>
                <w:color w:val="000000"/>
                <w:sz w:val="20"/>
              </w:rPr>
              <w:t>
қаулысымен бекітілген</w:t>
            </w:r>
          </w:p>
          <w:bookmarkEnd w:id="126"/>
        </w:tc>
      </w:tr>
    </w:tbl>
    <w:bookmarkStart w:name="z160" w:id="127"/>
    <w:p>
      <w:pPr>
        <w:spacing w:after="0"/>
        <w:ind w:left="0"/>
        <w:jc w:val="left"/>
      </w:pPr>
      <w:r>
        <w:rPr>
          <w:rFonts w:ascii="Times New Roman"/>
          <w:b/>
          <w:i w:val="false"/>
          <w:color w:val="000000"/>
        </w:rPr>
        <w:t xml:space="preserve"> 
«Медициналық-әлеуметтік мекемелерде (ұйымдарда) арнаулы әлеуметтік қызметтер көрсетуге құжаттар ресімдеу» мемлекеттік көрсетілетін қызмет регламенті</w:t>
      </w:r>
      <w:r>
        <w:br/>
      </w:r>
      <w:r>
        <w:rPr>
          <w:rFonts w:ascii="Times New Roman"/>
          <w:b/>
          <w:i w:val="false"/>
          <w:color w:val="000000"/>
        </w:rPr>
        <w:t>
</w:t>
      </w:r>
      <w:r>
        <w:rPr>
          <w:rFonts w:ascii="Times New Roman"/>
          <w:b/>
          <w:i w:val="false"/>
          <w:color w:val="000000"/>
        </w:rPr>
        <w:t>
1. Жалпы ережелер</w:t>
      </w:r>
    </w:p>
    <w:bookmarkEnd w:id="127"/>
    <w:bookmarkStart w:name="z162" w:id="128"/>
    <w:p>
      <w:pPr>
        <w:spacing w:after="0"/>
        <w:ind w:left="0"/>
        <w:jc w:val="both"/>
      </w:pPr>
      <w:r>
        <w:rPr>
          <w:rFonts w:ascii="Times New Roman"/>
          <w:b w:val="false"/>
          <w:i w:val="false"/>
          <w:color w:val="000000"/>
          <w:sz w:val="28"/>
        </w:rPr>
        <w:t>
      1. «Медициналық-әлеуметтік мекемелерде (ұйымдарда) арнаулы әлеуметтік қызметтер көрсетуге құжаттар ресімдеу» мемлекеттік көрсетілетін қызметті (бұдан әрі – мемлекеттік көрсетілетін қызмет) Алматы қалалық Жұмыспен қамту және әлеуметтік бағдарламалар басқармасы (бұдан әрі – көрсетілетін қызметті беруші) көрсетеді.</w:t>
      </w:r>
      <w:r>
        <w:br/>
      </w:r>
      <w:r>
        <w:rPr>
          <w:rFonts w:ascii="Times New Roman"/>
          <w:b w:val="false"/>
          <w:i w:val="false"/>
          <w:color w:val="000000"/>
          <w:sz w:val="28"/>
        </w:rPr>
        <w:t>
      Өтініштерді қабылдау және мемлекеттік қызмет көрсету нәтижесін беру көрсетілетін қызметті алушының тіркелген тұрақты мекенжайы бойынша көрсетілетін қызметті берушінің аудандық жұмыспен қамту және әлеуметтік бағдарламалар бөлімі арқылы жүзеге асырылады.</w:t>
      </w:r>
      <w:r>
        <w:br/>
      </w:r>
      <w:r>
        <w:rPr>
          <w:rFonts w:ascii="Times New Roman"/>
          <w:b w:val="false"/>
          <w:i w:val="false"/>
          <w:color w:val="000000"/>
          <w:sz w:val="28"/>
        </w:rPr>
        <w:t>
      2. Мемлекеттік қызметті көрсету нысаны – қағаз түрінде.</w:t>
      </w:r>
      <w:r>
        <w:br/>
      </w:r>
      <w:r>
        <w:rPr>
          <w:rFonts w:ascii="Times New Roman"/>
          <w:b w:val="false"/>
          <w:i w:val="false"/>
          <w:color w:val="000000"/>
          <w:sz w:val="28"/>
        </w:rPr>
        <w:t>
      3. Мемлекеттік қызмет көрсету нәтижесі – қызмет көрсету мерзімі көрсетілген, медициналық-әлеуметтік мекемелерде (ұйымдарда) арнаулы әлеуметтік қызметтер көрсетуге құжаттар ресімдеу туралы хабарлама немесе Қазақстан Республикасы Үкіметінің 2014 жылғы 11 наурыздағы № 217 қаулысымен бекітілген Медициналық-әлеуметтік мекемелерде (ұйымдарда) арнаулы әлеуметтік қызметтер көрсетуге құжаттар ресімдеу» мемлекеттік көрсетілетін қызметі Стандартының (бұдан әрі - Стандарт) </w:t>
      </w:r>
      <w:r>
        <w:rPr>
          <w:rFonts w:ascii="Times New Roman"/>
          <w:b w:val="false"/>
          <w:i w:val="false"/>
          <w:color w:val="000000"/>
          <w:sz w:val="28"/>
        </w:rPr>
        <w:t>10 тармағында</w:t>
      </w:r>
      <w:r>
        <w:rPr>
          <w:rFonts w:ascii="Times New Roman"/>
          <w:b w:val="false"/>
          <w:i w:val="false"/>
          <w:color w:val="000000"/>
          <w:sz w:val="28"/>
        </w:rPr>
        <w:t xml:space="preserve"> көзделген жағдайлар мен негіздемелер бойынша мемлекеттік қызмет көрсетуден бас тарту туралы дәлелді жауап.</w:t>
      </w:r>
      <w:r>
        <w:br/>
      </w:r>
      <w:r>
        <w:rPr>
          <w:rFonts w:ascii="Times New Roman"/>
          <w:b w:val="false"/>
          <w:i w:val="false"/>
          <w:color w:val="000000"/>
          <w:sz w:val="28"/>
        </w:rPr>
        <w:t>
 </w:t>
      </w:r>
    </w:p>
    <w:bookmarkEnd w:id="128"/>
    <w:bookmarkStart w:name="z163" w:id="129"/>
    <w:p>
      <w:pPr>
        <w:spacing w:after="0"/>
        <w:ind w:left="0"/>
        <w:jc w:val="left"/>
      </w:pPr>
      <w:r>
        <w:rPr>
          <w:rFonts w:ascii="Times New Roman"/>
          <w:b/>
          <w:i w:val="false"/>
          <w:color w:val="000000"/>
        </w:rPr>
        <w:t xml:space="preserve"> 
2. Мемлекеттік қызмет көрсету үдерісінде көрсетілетін қызмет берушінің құрылымдық бөлімшелерінің (қызметкерлерінің) іс-қимыл тәртібін сипаттау</w:t>
      </w:r>
    </w:p>
    <w:bookmarkEnd w:id="129"/>
    <w:bookmarkStart w:name="z164" w:id="130"/>
    <w:p>
      <w:pPr>
        <w:spacing w:after="0"/>
        <w:ind w:left="0"/>
        <w:jc w:val="both"/>
      </w:pPr>
      <w:r>
        <w:rPr>
          <w:rFonts w:ascii="Times New Roman"/>
          <w:b w:val="false"/>
          <w:i w:val="false"/>
          <w:color w:val="000000"/>
          <w:sz w:val="28"/>
        </w:rPr>
        <w:t>
      4. Көрсетілетін қызметті берушінің аудандық бөлімі көрсетілетін қызметті алушыдан өтінішті және Стандарттың </w:t>
      </w:r>
      <w:r>
        <w:rPr>
          <w:rFonts w:ascii="Times New Roman"/>
          <w:b w:val="false"/>
          <w:i w:val="false"/>
          <w:color w:val="000000"/>
          <w:sz w:val="28"/>
        </w:rPr>
        <w:t>9 тармағында</w:t>
      </w:r>
      <w:r>
        <w:rPr>
          <w:rFonts w:ascii="Times New Roman"/>
          <w:b w:val="false"/>
          <w:i w:val="false"/>
          <w:color w:val="000000"/>
          <w:sz w:val="28"/>
        </w:rPr>
        <w:t xml:space="preserve"> қарастырылған мемлекеттік қызметті көрсету үшін қажетті құжаттарды алуы мемлекеттік қызмет көрсету бойынша ресімді (іс-қимылдар) бастауға негіздеме болып табылады.</w:t>
      </w:r>
      <w:r>
        <w:br/>
      </w:r>
      <w:r>
        <w:rPr>
          <w:rFonts w:ascii="Times New Roman"/>
          <w:b w:val="false"/>
          <w:i w:val="false"/>
          <w:color w:val="000000"/>
          <w:sz w:val="28"/>
        </w:rPr>
        <w:t>
      5. Мемлекеттік қызметті көрсету үдерісінің кұрамына кіретін ресімдер (іс-қимылдар):</w:t>
      </w:r>
      <w:r>
        <w:br/>
      </w:r>
      <w:r>
        <w:rPr>
          <w:rFonts w:ascii="Times New Roman"/>
          <w:b w:val="false"/>
          <w:i w:val="false"/>
          <w:color w:val="000000"/>
          <w:sz w:val="28"/>
        </w:rPr>
        <w:t>
      1) көрсетілетін қызметті берушінің аудандық бөлімі маманының құжаттарды қабылдауы және өтінішті тіркеуі;</w:t>
      </w:r>
      <w:r>
        <w:br/>
      </w:r>
      <w:r>
        <w:rPr>
          <w:rFonts w:ascii="Times New Roman"/>
          <w:b w:val="false"/>
          <w:i w:val="false"/>
          <w:color w:val="000000"/>
          <w:sz w:val="28"/>
        </w:rPr>
        <w:t>
      2) көрсетілетін қызметті берушінің аудандық бөлімі маманының өтінішті қарастыруы және ұсынылған құжаттарды тексеруі;</w:t>
      </w:r>
      <w:r>
        <w:br/>
      </w:r>
      <w:r>
        <w:rPr>
          <w:rFonts w:ascii="Times New Roman"/>
          <w:b w:val="false"/>
          <w:i w:val="false"/>
          <w:color w:val="000000"/>
          <w:sz w:val="28"/>
        </w:rPr>
        <w:t>
      3) көрсетілетін қызметті берушінің аудандық бөлімі маманының мемлекеттік қызмет көрсету нәтижесін ресімдеуі;</w:t>
      </w:r>
      <w:r>
        <w:br/>
      </w:r>
      <w:r>
        <w:rPr>
          <w:rFonts w:ascii="Times New Roman"/>
          <w:b w:val="false"/>
          <w:i w:val="false"/>
          <w:color w:val="000000"/>
          <w:sz w:val="28"/>
        </w:rPr>
        <w:t>
      4) мемлекеттік қызмет көрсету нәтижесін беру.</w:t>
      </w:r>
      <w:r>
        <w:br/>
      </w:r>
      <w:r>
        <w:rPr>
          <w:rFonts w:ascii="Times New Roman"/>
          <w:b w:val="false"/>
          <w:i w:val="false"/>
          <w:color w:val="000000"/>
          <w:sz w:val="28"/>
        </w:rPr>
        <w:t>
 </w:t>
      </w:r>
    </w:p>
    <w:bookmarkEnd w:id="130"/>
    <w:bookmarkStart w:name="z165" w:id="131"/>
    <w:p>
      <w:pPr>
        <w:spacing w:after="0"/>
        <w:ind w:left="0"/>
        <w:jc w:val="left"/>
      </w:pPr>
      <w:r>
        <w:rPr>
          <w:rFonts w:ascii="Times New Roman"/>
          <w:b/>
          <w:i w:val="false"/>
          <w:color w:val="000000"/>
        </w:rPr>
        <w:t xml:space="preserve"> 
3. Мемлекеттік қызмет көрсету үдерісінде көрсетілетін қызмет берушінің құрылымдық бөлімшелерінің (қызметкерлерінің) өзара іс-қимыл тәртібін сипаттау</w:t>
      </w:r>
    </w:p>
    <w:bookmarkEnd w:id="131"/>
    <w:bookmarkStart w:name="z166" w:id="132"/>
    <w:p>
      <w:pPr>
        <w:spacing w:after="0"/>
        <w:ind w:left="0"/>
        <w:jc w:val="both"/>
      </w:pPr>
      <w:r>
        <w:rPr>
          <w:rFonts w:ascii="Times New Roman"/>
          <w:b w:val="false"/>
          <w:i w:val="false"/>
          <w:color w:val="000000"/>
          <w:sz w:val="28"/>
        </w:rPr>
        <w:t>
      6. Мемлекеттік көрсетілетін қызмет үдересіне қатысатын көрсетілетін қызметті берушінің құрылымдық бөлімшелерінің (қызметкерлерінің) тізбесі:</w:t>
      </w:r>
      <w:r>
        <w:br/>
      </w:r>
      <w:r>
        <w:rPr>
          <w:rFonts w:ascii="Times New Roman"/>
          <w:b w:val="false"/>
          <w:i w:val="false"/>
          <w:color w:val="000000"/>
          <w:sz w:val="28"/>
        </w:rPr>
        <w:t>
      1) көрсетілетін қызметті берушінің аудандық бөлімінің маманы;</w:t>
      </w:r>
      <w:r>
        <w:br/>
      </w:r>
      <w:r>
        <w:rPr>
          <w:rFonts w:ascii="Times New Roman"/>
          <w:b w:val="false"/>
          <w:i w:val="false"/>
          <w:color w:val="000000"/>
          <w:sz w:val="28"/>
        </w:rPr>
        <w:t>
      2) көрсетілетін қызметті берушінің аудандық бөлімінің басшысы;</w:t>
      </w:r>
      <w:r>
        <w:br/>
      </w:r>
      <w:r>
        <w:rPr>
          <w:rFonts w:ascii="Times New Roman"/>
          <w:b w:val="false"/>
          <w:i w:val="false"/>
          <w:color w:val="000000"/>
          <w:sz w:val="28"/>
        </w:rPr>
        <w:t>
      3) арнаулы әлеуметтік қызметтерге қажеттілікті бағалау мен айқындау жөніндегі әлеуметтік қызметкер;</w:t>
      </w:r>
      <w:r>
        <w:br/>
      </w:r>
      <w:r>
        <w:rPr>
          <w:rFonts w:ascii="Times New Roman"/>
          <w:b w:val="false"/>
          <w:i w:val="false"/>
          <w:color w:val="000000"/>
          <w:sz w:val="28"/>
        </w:rPr>
        <w:t>
      4) көрсетілетін қызметті берушінің кеңсе маманы;</w:t>
      </w:r>
      <w:r>
        <w:br/>
      </w:r>
      <w:r>
        <w:rPr>
          <w:rFonts w:ascii="Times New Roman"/>
          <w:b w:val="false"/>
          <w:i w:val="false"/>
          <w:color w:val="000000"/>
          <w:sz w:val="28"/>
        </w:rPr>
        <w:t>
      5) көрсетілетін қызметті беруші басшысының орынбасары;</w:t>
      </w:r>
      <w:r>
        <w:br/>
      </w:r>
      <w:r>
        <w:rPr>
          <w:rFonts w:ascii="Times New Roman"/>
          <w:b w:val="false"/>
          <w:i w:val="false"/>
          <w:color w:val="000000"/>
          <w:sz w:val="28"/>
        </w:rPr>
        <w:t>
      6) көрсетілетін қызметті берушінің арнаулы әлеуметтік қызметтер көрсету мәселелеріне жетекшілік ететін бөлімінің басшысы;</w:t>
      </w:r>
      <w:r>
        <w:br/>
      </w:r>
      <w:r>
        <w:rPr>
          <w:rFonts w:ascii="Times New Roman"/>
          <w:b w:val="false"/>
          <w:i w:val="false"/>
          <w:color w:val="000000"/>
          <w:sz w:val="28"/>
        </w:rPr>
        <w:t>
      7) көрсетілетін қызметті берушінің жауапты орындаушысы;</w:t>
      </w:r>
      <w:r>
        <w:br/>
      </w:r>
      <w:r>
        <w:rPr>
          <w:rFonts w:ascii="Times New Roman"/>
          <w:b w:val="false"/>
          <w:i w:val="false"/>
          <w:color w:val="000000"/>
          <w:sz w:val="28"/>
        </w:rPr>
        <w:t>
      8) көрсетілетін қызметті берушінің азаматтарды медициналық-әлеуметтік мекемелерге жолдау бойынша комиссиясы.</w:t>
      </w:r>
      <w:r>
        <w:br/>
      </w:r>
      <w:r>
        <w:rPr>
          <w:rFonts w:ascii="Times New Roman"/>
          <w:b w:val="false"/>
          <w:i w:val="false"/>
          <w:color w:val="000000"/>
          <w:sz w:val="28"/>
        </w:rPr>
        <w:t>
      7. Көрсетілетін қызметті берушінің құрылымдық бөлімшелер (қызметкерлері) арасындағы ресімдердің (іс-қимылдардың) кезектілігін сипаттау:</w:t>
      </w:r>
      <w:r>
        <w:br/>
      </w:r>
      <w:r>
        <w:rPr>
          <w:rFonts w:ascii="Times New Roman"/>
          <w:b w:val="false"/>
          <w:i w:val="false"/>
          <w:color w:val="000000"/>
          <w:sz w:val="28"/>
        </w:rPr>
        <w:t>
      1) көрсетілетін қызметті алушы Стандартқа </w:t>
      </w:r>
      <w:r>
        <w:rPr>
          <w:rFonts w:ascii="Times New Roman"/>
          <w:b w:val="false"/>
          <w:i w:val="false"/>
          <w:color w:val="000000"/>
          <w:sz w:val="28"/>
        </w:rPr>
        <w:t>1</w:t>
      </w:r>
      <w:r>
        <w:rPr>
          <w:rFonts w:ascii="Times New Roman"/>
          <w:b w:val="false"/>
          <w:i w:val="false"/>
          <w:color w:val="000000"/>
          <w:sz w:val="28"/>
        </w:rPr>
        <w:t xml:space="preserve"> немесе </w:t>
      </w:r>
      <w:r>
        <w:rPr>
          <w:rFonts w:ascii="Times New Roman"/>
          <w:b w:val="false"/>
          <w:i w:val="false"/>
          <w:color w:val="000000"/>
          <w:sz w:val="28"/>
        </w:rPr>
        <w:t>2</w:t>
      </w:r>
      <w:r>
        <w:rPr>
          <w:rFonts w:ascii="Times New Roman"/>
          <w:b w:val="false"/>
          <w:i w:val="false"/>
          <w:color w:val="000000"/>
          <w:sz w:val="28"/>
        </w:rPr>
        <w:t xml:space="preserve"> – қосымшаларына сәйкес нысан бойынша өтінішті көрсетілетін қызметті берушінің аудандық бөліміне береді;</w:t>
      </w:r>
      <w:r>
        <w:br/>
      </w:r>
      <w:r>
        <w:rPr>
          <w:rFonts w:ascii="Times New Roman"/>
          <w:b w:val="false"/>
          <w:i w:val="false"/>
          <w:color w:val="000000"/>
          <w:sz w:val="28"/>
        </w:rPr>
        <w:t>
      2) көрсетілетін қызметті берушінің аудандық бөлімінің маманы өтініш және мемлекеттік қызметті көрсету үшін қажетті құжаттар келіп түскен күні кіріс хаттары журналына өтінішті тіркейді және көрсетілетін қызметті берушінің аудандық бөлімінің басшысына қарауға береді;</w:t>
      </w:r>
      <w:r>
        <w:br/>
      </w:r>
      <w:r>
        <w:rPr>
          <w:rFonts w:ascii="Times New Roman"/>
          <w:b w:val="false"/>
          <w:i w:val="false"/>
          <w:color w:val="000000"/>
          <w:sz w:val="28"/>
        </w:rPr>
        <w:t>
      3) көрсетілетін қызметті берушінің аудандық бөлімінің басшысы өтініш және мемлекеттік қызметті көрсету үшін қажетті құжаттар келіп түскен күні өтінішті көрсетілетін қызметті берушінің аудандық бөлімінің маманына орындауға береді;</w:t>
      </w:r>
      <w:r>
        <w:br/>
      </w:r>
      <w:r>
        <w:rPr>
          <w:rFonts w:ascii="Times New Roman"/>
          <w:b w:val="false"/>
          <w:i w:val="false"/>
          <w:color w:val="000000"/>
          <w:sz w:val="28"/>
        </w:rPr>
        <w:t>
      4) көрсетілетін қызметті берушінің аудандық бөлімінің маманы өтініш және мемлекеттік қызметті көрсету үшін қажетті құжаттар келіп түскен күні арнаулы әлеуметтік қызметтерге қажеттілікті бағалау мен айқындау жөніндегі әлеуметтік қызметкерге береді;</w:t>
      </w:r>
      <w:r>
        <w:br/>
      </w:r>
      <w:r>
        <w:rPr>
          <w:rFonts w:ascii="Times New Roman"/>
          <w:b w:val="false"/>
          <w:i w:val="false"/>
          <w:color w:val="000000"/>
          <w:sz w:val="28"/>
        </w:rPr>
        <w:t>
      5) арнаулы әлеуметтік қызметтерге қажеттілікті бағалау мен айқындау жөніндегі әлеуметтік қызметкер өтініш келіп түскен күннен бастап он жұмыс күнінің ішінде арнаулы әлеуметтік қызметтерге қажеттілігі жөніндегі қорытынды дайындап, көрсетілетін қызметті берушінің аудандық бөлімінің маманына жібереді;</w:t>
      </w:r>
      <w:r>
        <w:br/>
      </w:r>
      <w:r>
        <w:rPr>
          <w:rFonts w:ascii="Times New Roman"/>
          <w:b w:val="false"/>
          <w:i w:val="false"/>
          <w:color w:val="000000"/>
          <w:sz w:val="28"/>
        </w:rPr>
        <w:t>
      6) көрсетілетін қызметті берушінің аудандық бөлімінің маманы бір жұмыс күні ішінде қабылданған құжаттар мен арнаулы әлеуметтік қызметтерге қажеттілігі жөнінде қорытындысын жолдау хатпен медициналық-әлеуметтік мекемеде арнаулы әлеуметтік қызметтер көрсету туралы шешім қабылдау үшін көрсетілетін қызметті берушіге жібереді;</w:t>
      </w:r>
      <w:r>
        <w:br/>
      </w:r>
      <w:r>
        <w:rPr>
          <w:rFonts w:ascii="Times New Roman"/>
          <w:b w:val="false"/>
          <w:i w:val="false"/>
          <w:color w:val="000000"/>
          <w:sz w:val="28"/>
        </w:rPr>
        <w:t>
      7) көрсетілетін қызметті берушінің кеңсе маманы көрсетілетін қызметті берушінің аудандық бөлімінен жолдау хат және құжаттар келіп түскен күні кіріс хаттары журналына тіркеу жүргізіп, көрсетілетін қызметті беруші басшысының орынбасарына қарауға береді;</w:t>
      </w:r>
      <w:r>
        <w:br/>
      </w:r>
      <w:r>
        <w:rPr>
          <w:rFonts w:ascii="Times New Roman"/>
          <w:b w:val="false"/>
          <w:i w:val="false"/>
          <w:color w:val="000000"/>
          <w:sz w:val="28"/>
        </w:rPr>
        <w:t>
      8) көрсетілетін қызметті беруші басшысының орынбасары бір жұмыс күні ішінде көрсетілетін қызметті берушінің арнаулы әлеуметтік қызметтер көрсету мәселелеріне жетекшілік ететін бөлімінің басшысына қарауға береді;</w:t>
      </w:r>
      <w:r>
        <w:br/>
      </w:r>
      <w:r>
        <w:rPr>
          <w:rFonts w:ascii="Times New Roman"/>
          <w:b w:val="false"/>
          <w:i w:val="false"/>
          <w:color w:val="000000"/>
          <w:sz w:val="28"/>
        </w:rPr>
        <w:t>
      9) көрсетілетін қызметті берушінің арнаулы әлеуметтік қызметтер көрсету мәселелеріне жетекшілік ететін бөлімінің басшысы құжаттарды алған күні қабылданған құжаттарды көрсетілетін қызметті берушінің жауапты орындаушысына атқаруға береді;</w:t>
      </w:r>
      <w:r>
        <w:br/>
      </w:r>
      <w:r>
        <w:rPr>
          <w:rFonts w:ascii="Times New Roman"/>
          <w:b w:val="false"/>
          <w:i w:val="false"/>
          <w:color w:val="000000"/>
          <w:sz w:val="28"/>
        </w:rPr>
        <w:t>
      10) көрсетілетін қызметті берушінің жауапты орындаушысы бір жұмыс күні ішінде құжаттарды азаматтарды медициналық-әлеуметтік мекемелерге жолдау жөніндегі комиссияға арнаулы әлеуметтік қызметтер көрсету немесе көрсетуден бас тарту туралы шешім қабылдау үшін құжаттар топтамасын жолдайды;</w:t>
      </w:r>
      <w:r>
        <w:br/>
      </w:r>
      <w:r>
        <w:rPr>
          <w:rFonts w:ascii="Times New Roman"/>
          <w:b w:val="false"/>
          <w:i w:val="false"/>
          <w:color w:val="000000"/>
          <w:sz w:val="28"/>
        </w:rPr>
        <w:t>
      11) азаматтарды медициналық-әлеуметтік мекемелерге жолдау жөніндегі комиссия келіп түскен құжаттар топтамасын қарап, бір жұмыс күні ішінде арнаулы әлеуметтік қызметтер көрсету немесе көрсетуден бас тарту туралы шешім қабылдайды;</w:t>
      </w:r>
      <w:r>
        <w:br/>
      </w:r>
      <w:r>
        <w:rPr>
          <w:rFonts w:ascii="Times New Roman"/>
          <w:b w:val="false"/>
          <w:i w:val="false"/>
          <w:color w:val="000000"/>
          <w:sz w:val="28"/>
        </w:rPr>
        <w:t>
      12) көрсетілетін қызметті берушінің жауапты орындаушысы азаматтарды медициналық-әлеуметтік мекемелерге жолдау жөніндегі комиссия арнаулы әлеуметтік қызметтер көрсету немесе көрсетуден бас тарту туралы шешім қабылдаған күннен бастап бір жұмыс күні ішінде көрсетілетін қызметті берушінің аудандық бөліміне азаматтарды медициналық-әлеуметтік мекемелерге жолдау жөніндегі комиссияның шешімі туралы хабарламаны дайындап, көрсетілетін қызметті беруші басшысының орынбасарына қол қоюға береді;</w:t>
      </w:r>
      <w:r>
        <w:br/>
      </w:r>
      <w:r>
        <w:rPr>
          <w:rFonts w:ascii="Times New Roman"/>
          <w:b w:val="false"/>
          <w:i w:val="false"/>
          <w:color w:val="000000"/>
          <w:sz w:val="28"/>
        </w:rPr>
        <w:t>
      13) көрсетілетін қызметті беруші басшысының орынбасары бір жұмыс күні ішінде көрсетілетін қызметті берушінің аудандық бөліміне азаматтарды медициналық-әлеуметтік мекемелерге жолдау жөніндегі комиссияның шешімі туралы хабарламаға қол қояды, содан кейін көрсетілетін қызметті берушінің жауапты орындаушысы көрсетілетін қызметті беруші басшысының орынбасары хаттамаға қол қойған күні құжаттарды көрсетілетін қызметті берушінің аудандық бөліміне жолдайды.</w:t>
      </w:r>
      <w:r>
        <w:br/>
      </w:r>
      <w:r>
        <w:rPr>
          <w:rFonts w:ascii="Times New Roman"/>
          <w:b w:val="false"/>
          <w:i w:val="false"/>
          <w:color w:val="000000"/>
          <w:sz w:val="28"/>
        </w:rPr>
        <w:t>
      14) көрсетілетін қызметті берушінің аудандық бөлімінің маманы көрсетілетін қызметті берушіден құжаттар келіп түскен күннен бастап бір жұмыс күні ішінде көрсетілетін қызметті алушыға қызмет көрсету мерзімі көрсетілген, медициналық-әлеуметтік мекемелерде (ұйымдарда) арнаулы әлеуметтік қызметтер көрсетуге құжаттар ресімдеу туралы хабарламаны немесе мемлекеттік қызмет көрсетуден бас тарту туралы дәлелді жауапты жолдайды.</w:t>
      </w:r>
      <w:r>
        <w:br/>
      </w:r>
      <w:r>
        <w:rPr>
          <w:rFonts w:ascii="Times New Roman"/>
          <w:b w:val="false"/>
          <w:i w:val="false"/>
          <w:color w:val="000000"/>
          <w:sz w:val="28"/>
        </w:rPr>
        <w:t>
      8. Көрсетілетін қызметті беруші құжаттарды қабылдауды және мемлекеттік қызметтің нәтижесін ұсынуды Қазақстан Республикасының еңбек заңнамаларына сәйкес </w:t>
      </w:r>
      <w:r>
        <w:rPr>
          <w:rFonts w:ascii="Times New Roman"/>
          <w:b w:val="false"/>
          <w:i w:val="false"/>
          <w:color w:val="000000"/>
          <w:sz w:val="28"/>
        </w:rPr>
        <w:t>демалыс</w:t>
      </w:r>
      <w:r>
        <w:rPr>
          <w:rFonts w:ascii="Times New Roman"/>
          <w:b w:val="false"/>
          <w:i w:val="false"/>
          <w:color w:val="000000"/>
          <w:sz w:val="28"/>
        </w:rPr>
        <w:t xml:space="preserve"> және </w:t>
      </w:r>
      <w:r>
        <w:rPr>
          <w:rFonts w:ascii="Times New Roman"/>
          <w:b w:val="false"/>
          <w:i w:val="false"/>
          <w:color w:val="000000"/>
          <w:sz w:val="28"/>
        </w:rPr>
        <w:t>мереке күндерін</w:t>
      </w:r>
      <w:r>
        <w:rPr>
          <w:rFonts w:ascii="Times New Roman"/>
          <w:b w:val="false"/>
          <w:i w:val="false"/>
          <w:color w:val="000000"/>
          <w:sz w:val="28"/>
        </w:rPr>
        <w:t xml:space="preserve"> қоспағанда дүйсенбіден жұма күнін қоса, сағат 9.00-ден 18.00-ге дейін, үзіліс сағат 13.00-ден 14.00-ге дейін іске асырады.</w:t>
      </w:r>
      <w:r>
        <w:br/>
      </w:r>
      <w:r>
        <w:rPr>
          <w:rFonts w:ascii="Times New Roman"/>
          <w:b w:val="false"/>
          <w:i w:val="false"/>
          <w:color w:val="000000"/>
          <w:sz w:val="28"/>
        </w:rPr>
        <w:t>
      Мемлекеттік көрсетілетін қызмет алдын ала жазылусыз және жеделдетіп қызмет көрсетусіз кезек тәртібінде көрсетіледі.</w:t>
      </w:r>
      <w:r>
        <w:br/>
      </w:r>
      <w:r>
        <w:rPr>
          <w:rFonts w:ascii="Times New Roman"/>
          <w:b w:val="false"/>
          <w:i w:val="false"/>
          <w:color w:val="000000"/>
          <w:sz w:val="28"/>
        </w:rPr>
        <w:t>
      9. Мемлекеттік қызметті көрсету мерзімі:</w:t>
      </w:r>
      <w:r>
        <w:br/>
      </w:r>
      <w:r>
        <w:rPr>
          <w:rFonts w:ascii="Times New Roman"/>
          <w:b w:val="false"/>
          <w:i w:val="false"/>
          <w:color w:val="000000"/>
          <w:sz w:val="28"/>
        </w:rPr>
        <w:t>
      1) көрсетілетін қызметті алушы құжаттардың топтамасын көрсетілетін қызметті берушіге тапсырған сәттен бастап</w:t>
      </w:r>
      <w:r>
        <w:rPr>
          <w:rFonts w:ascii="Times New Roman"/>
          <w:b/>
          <w:i w:val="false"/>
          <w:color w:val="000000"/>
          <w:sz w:val="28"/>
        </w:rPr>
        <w:t xml:space="preserve"> – </w:t>
      </w:r>
      <w:r>
        <w:rPr>
          <w:rFonts w:ascii="Times New Roman"/>
          <w:b w:val="false"/>
          <w:i w:val="false"/>
          <w:color w:val="000000"/>
          <w:sz w:val="28"/>
        </w:rPr>
        <w:t>17 (он жеті) жұмыс күні ішінде;</w:t>
      </w:r>
      <w:r>
        <w:br/>
      </w:r>
      <w:r>
        <w:rPr>
          <w:rFonts w:ascii="Times New Roman"/>
          <w:b w:val="false"/>
          <w:i w:val="false"/>
          <w:color w:val="000000"/>
          <w:sz w:val="28"/>
        </w:rPr>
        <w:t>
      2) көрсетілетін қызметті алушы өтініш жазған күні сол жерде құжаттардың топтамасын тапсыру үшін күтудің рұқсат етілген ең ұзақ уақыты кезектегі адамдардың санына байланысты – бір көрсетілетін қызметті алушыға қызмет көрсетуге 30 минут;</w:t>
      </w:r>
      <w:r>
        <w:br/>
      </w:r>
      <w:r>
        <w:rPr>
          <w:rFonts w:ascii="Times New Roman"/>
          <w:b w:val="false"/>
          <w:i w:val="false"/>
          <w:color w:val="000000"/>
          <w:sz w:val="28"/>
        </w:rPr>
        <w:t>
      3) көрсетілетін қызметті алушыға қызмет көрсетудің рұқсат етілген ең ұзақ уақыты – 30 минут.</w:t>
      </w:r>
      <w:r>
        <w:br/>
      </w:r>
      <w:r>
        <w:rPr>
          <w:rFonts w:ascii="Times New Roman"/>
          <w:b w:val="false"/>
          <w:i w:val="false"/>
          <w:color w:val="000000"/>
          <w:sz w:val="28"/>
        </w:rPr>
        <w:t>
      10. Көрсетілетін қызметті алушы қажетті құжаттардың барлығын тапсырған кезде көрсетілетін қызметті берушінің аудандық бөлімі тіркелген және мемлекеттік қызметті алатын күні, құжаттарды қабылдаған адамның тегі мен аты-жөні көрсетілген талон береді.</w:t>
      </w:r>
      <w:r>
        <w:br/>
      </w:r>
      <w:r>
        <w:rPr>
          <w:rFonts w:ascii="Times New Roman"/>
          <w:b w:val="false"/>
          <w:i w:val="false"/>
          <w:color w:val="000000"/>
          <w:sz w:val="28"/>
        </w:rPr>
        <w:t>
      11. Арнаулы әлеуметтік қызметтерді алушылар болып табылатын бірінші және екінші топтағы мүгедектерге және егде жасына байланысты өзіне-өзі қызмет көрсетуге қабілетсіз адамдарға үйде күтім көрсету жағдайларында арнаулы әлеуметтік қызметтер көрсетуге құжаттарды ресімдеу көрсетілетін қызметті берушінің әлеуметтік қызметкерінің жәрдемдесуі кезінде жүзеге асырылады.</w:t>
      </w:r>
      <w:r>
        <w:br/>
      </w:r>
      <w:r>
        <w:rPr>
          <w:rFonts w:ascii="Times New Roman"/>
          <w:b w:val="false"/>
          <w:i w:val="false"/>
          <w:color w:val="000000"/>
          <w:sz w:val="28"/>
        </w:rPr>
        <w:t>
      12. Мемлекеттік қызмет көрсету үдерісінде көрсетілетін қызмет берушінің құрылымдық бөлімшелерінің (қызметкерлерінің) өзара іс-қимыл тәртібін сипаттау осы Регламенттің </w:t>
      </w:r>
      <w:r>
        <w:rPr>
          <w:rFonts w:ascii="Times New Roman"/>
          <w:b w:val="false"/>
          <w:i w:val="false"/>
          <w:color w:val="000000"/>
          <w:sz w:val="28"/>
        </w:rPr>
        <w:t>қосымшасына</w:t>
      </w:r>
      <w:r>
        <w:rPr>
          <w:rFonts w:ascii="Times New Roman"/>
          <w:b w:val="false"/>
          <w:i w:val="false"/>
          <w:color w:val="000000"/>
          <w:sz w:val="28"/>
        </w:rPr>
        <w:t xml:space="preserve"> сәйкес графикалық түрде көрсетілген.</w:t>
      </w:r>
      <w:r>
        <w:br/>
      </w:r>
      <w:r>
        <w:rPr>
          <w:rFonts w:ascii="Times New Roman"/>
          <w:b w:val="false"/>
          <w:i w:val="false"/>
          <w:color w:val="000000"/>
          <w:sz w:val="28"/>
        </w:rPr>
        <w:t>
</w:t>
      </w:r>
      <w:r>
        <w:rPr>
          <w:rFonts w:ascii="Times New Roman"/>
          <w:b w:val="false"/>
          <w:i w:val="false"/>
          <w:color w:val="000000"/>
          <w:sz w:val="28"/>
        </w:rPr>
        <w:t>
      13. Мемлекеттік қызмет көрсету процесінде рәсімдердің (іс-қимылдардың) жүйелілігін, көрсетілетін қызметті берушінің құрылымдық бөлімшелерінің (қызметкерлерінің) өзара іс-қимылдарының толық сипаттамасы, сонымен қатар өзге көрсетілетін қызметті берушілермен және (немесе) халыққа қызмет көрсету орталығымен өзара іс-қимыл тәртібінің және мемлекеттік қызмет көрсету процесінде ақпараттық жүйелерді қолдану тәртібінің сипаттамасы осы регламенттің </w:t>
      </w:r>
      <w:r>
        <w:rPr>
          <w:rFonts w:ascii="Times New Roman"/>
          <w:b w:val="false"/>
          <w:i w:val="false"/>
          <w:color w:val="000000"/>
          <w:sz w:val="28"/>
        </w:rPr>
        <w:t>2 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көрсетілген.</w:t>
      </w:r>
      <w:r>
        <w:br/>
      </w:r>
      <w:r>
        <w:rPr>
          <w:rFonts w:ascii="Times New Roman"/>
          <w:b w:val="false"/>
          <w:i w:val="false"/>
          <w:color w:val="000000"/>
          <w:sz w:val="28"/>
        </w:rPr>
        <w:t>
</w:t>
      </w:r>
      <w:r>
        <w:rPr>
          <w:rFonts w:ascii="Times New Roman"/>
          <w:b w:val="false"/>
          <w:i w:val="false"/>
          <w:color w:val="ff0000"/>
          <w:sz w:val="28"/>
        </w:rPr>
        <w:t xml:space="preserve">     Ескерту. Регламент 13-тармақпен толықтырылды - Алматы қаласы әкімдігінің 28.10.2014 № 4/886 </w:t>
      </w:r>
      <w:r>
        <w:rPr>
          <w:rFonts w:ascii="Times New Roman"/>
          <w:b w:val="false"/>
          <w:i w:val="false"/>
          <w:color w:val="000000"/>
          <w:sz w:val="28"/>
        </w:rPr>
        <w:t>қаулысымен</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w:t>
      </w:r>
      <w:r>
        <w:br/>
      </w:r>
      <w:r>
        <w:rPr>
          <w:rFonts w:ascii="Times New Roman"/>
          <w:b w:val="false"/>
          <w:i w:val="false"/>
          <w:color w:val="000000"/>
          <w:sz w:val="28"/>
        </w:rPr>
        <w:t>
 </w:t>
      </w:r>
    </w:p>
    <w:bookmarkEnd w:id="1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99" w:id="133"/>
          <w:p>
            <w:pPr>
              <w:spacing w:after="20"/>
              <w:ind w:left="20"/>
              <w:jc w:val="both"/>
            </w:pPr>
            <w:r>
              <w:rPr>
                <w:rFonts w:ascii="Times New Roman"/>
                <w:b w:val="false"/>
                <w:i w:val="false"/>
                <w:color w:val="000000"/>
                <w:sz w:val="20"/>
              </w:rPr>
              <w:t>
«Медициналық-әлеуметтік</w:t>
            </w:r>
            <w:r>
              <w:br/>
            </w:r>
            <w:r>
              <w:rPr>
                <w:rFonts w:ascii="Times New Roman"/>
                <w:b w:val="false"/>
                <w:i w:val="false"/>
                <w:color w:val="000000"/>
                <w:sz w:val="20"/>
              </w:rPr>
              <w:t>
мекемелерде (ұйымдарда)</w:t>
            </w:r>
            <w:r>
              <w:br/>
            </w:r>
            <w:r>
              <w:rPr>
                <w:rFonts w:ascii="Times New Roman"/>
                <w:b w:val="false"/>
                <w:i w:val="false"/>
                <w:color w:val="000000"/>
                <w:sz w:val="20"/>
              </w:rPr>
              <w:t>
арнаулы әлеуметтік қызметтер</w:t>
            </w:r>
            <w:r>
              <w:br/>
            </w:r>
            <w:r>
              <w:rPr>
                <w:rFonts w:ascii="Times New Roman"/>
                <w:b w:val="false"/>
                <w:i w:val="false"/>
                <w:color w:val="000000"/>
                <w:sz w:val="20"/>
              </w:rPr>
              <w:t>
көрсетуге құжаттар ресімдеу»</w:t>
            </w:r>
            <w:r>
              <w:br/>
            </w:r>
            <w:r>
              <w:rPr>
                <w:rFonts w:ascii="Times New Roman"/>
                <w:b w:val="false"/>
                <w:i w:val="false"/>
                <w:color w:val="000000"/>
                <w:sz w:val="20"/>
              </w:rPr>
              <w:t>
мемлекеттік көрсетілетін қызмет</w:t>
            </w:r>
            <w:r>
              <w:br/>
            </w:r>
            <w:r>
              <w:rPr>
                <w:rFonts w:ascii="Times New Roman"/>
                <w:b w:val="false"/>
                <w:i w:val="false"/>
                <w:color w:val="000000"/>
                <w:sz w:val="20"/>
              </w:rPr>
              <w:t>
регламентіне 2 қосымша</w:t>
            </w:r>
          </w:p>
          <w:bookmarkEnd w:id="133"/>
        </w:tc>
      </w:tr>
    </w:tbl>
    <w:p>
      <w:pPr>
        <w:spacing w:after="0"/>
        <w:ind w:left="0"/>
        <w:jc w:val="left"/>
      </w:pPr>
      <w:r>
        <w:rPr>
          <w:rFonts w:ascii="Times New Roman"/>
          <w:b/>
          <w:i w:val="false"/>
          <w:color w:val="000000"/>
        </w:rPr>
        <w:t xml:space="preserve"> Мемлекеттік қызмет көрсетудің бизнес-процестерінің анықтамалығы</w:t>
      </w:r>
    </w:p>
    <w:p>
      <w:pPr>
        <w:spacing w:after="0"/>
        <w:ind w:left="0"/>
        <w:jc w:val="both"/>
      </w:pPr>
      <w:r>
        <w:rPr>
          <w:rFonts w:ascii="Times New Roman"/>
          <w:b w:val="false"/>
          <w:i w:val="false"/>
          <w:color w:val="ff0000"/>
          <w:sz w:val="28"/>
        </w:rPr>
        <w:t xml:space="preserve">     Ескерту. 2-қосымша жаңа редакцияда Алматы қаласы әкімдігінің 28.10.2014 № 4/886 </w:t>
      </w:r>
      <w:r>
        <w:rPr>
          <w:rFonts w:ascii="Times New Roman"/>
          <w:b w:val="false"/>
          <w:i w:val="false"/>
          <w:color w:val="000000"/>
          <w:sz w:val="28"/>
        </w:rPr>
        <w:t>қаулысымен</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w:t>
      </w:r>
      <w:r>
        <w:br/>
      </w:r>
      <w:r>
        <w:rPr>
          <w:rFonts w:ascii="Times New Roman"/>
          <w:b w:val="false"/>
          <w:i w:val="false"/>
          <w:color w:val="000000"/>
          <w:sz w:val="28"/>
        </w:rPr>
        <w:t>
</w:t>
      </w:r>
      <w:r>
        <w:drawing>
          <wp:inline distT="0" distB="0" distL="0" distR="0">
            <wp:extent cx="7810500" cy="433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7810500" cy="43307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169" w:id="134"/>
          <w:p>
            <w:pPr>
              <w:spacing w:after="20"/>
              <w:ind w:left="20"/>
              <w:jc w:val="both"/>
            </w:pPr>
            <w:r>
              <w:rPr>
                <w:rFonts w:ascii="Times New Roman"/>
                <w:b w:val="false"/>
                <w:i w:val="false"/>
                <w:color w:val="000000"/>
                <w:sz w:val="20"/>
              </w:rPr>
              <w:t>
Алматы қаласы әкімдігінің</w:t>
            </w:r>
            <w:r>
              <w:br/>
            </w:r>
            <w:r>
              <w:rPr>
                <w:rFonts w:ascii="Times New Roman"/>
                <w:b w:val="false"/>
                <w:i w:val="false"/>
                <w:color w:val="000000"/>
                <w:sz w:val="20"/>
              </w:rPr>
              <w:t>
2014 жылғы «11» сәуірдегі № 2/236</w:t>
            </w:r>
            <w:r>
              <w:br/>
            </w:r>
            <w:r>
              <w:rPr>
                <w:rFonts w:ascii="Times New Roman"/>
                <w:b w:val="false"/>
                <w:i w:val="false"/>
                <w:color w:val="000000"/>
                <w:sz w:val="20"/>
              </w:rPr>
              <w:t>
қаулысымен бекітілген</w:t>
            </w:r>
          </w:p>
          <w:bookmarkEnd w:id="134"/>
        </w:tc>
      </w:tr>
    </w:tbl>
    <w:bookmarkStart w:name="z170" w:id="135"/>
    <w:p>
      <w:pPr>
        <w:spacing w:after="0"/>
        <w:ind w:left="0"/>
        <w:jc w:val="left"/>
      </w:pPr>
      <w:r>
        <w:rPr>
          <w:rFonts w:ascii="Times New Roman"/>
          <w:b/>
          <w:i w:val="false"/>
          <w:color w:val="000000"/>
        </w:rPr>
        <w:t xml:space="preserve"> 
«Үйде күтім көрсету жағдайында арнаулы әлеуметтік қызмет көрсетуге құжаттар ресімдеу» мемлекеттік көрсетілетін қызмет регламенті</w:t>
      </w:r>
      <w:r>
        <w:br/>
      </w:r>
      <w:r>
        <w:rPr>
          <w:rFonts w:ascii="Times New Roman"/>
          <w:b/>
          <w:i w:val="false"/>
          <w:color w:val="000000"/>
        </w:rPr>
        <w:t>
</w:t>
      </w:r>
      <w:r>
        <w:rPr>
          <w:rFonts w:ascii="Times New Roman"/>
          <w:b/>
          <w:i w:val="false"/>
          <w:color w:val="000000"/>
        </w:rPr>
        <w:t>
1. Жалпы ережелер</w:t>
      </w:r>
    </w:p>
    <w:bookmarkEnd w:id="135"/>
    <w:bookmarkStart w:name="z172" w:id="136"/>
    <w:p>
      <w:pPr>
        <w:spacing w:after="0"/>
        <w:ind w:left="0"/>
        <w:jc w:val="both"/>
      </w:pPr>
      <w:r>
        <w:rPr>
          <w:rFonts w:ascii="Times New Roman"/>
          <w:b w:val="false"/>
          <w:i w:val="false"/>
          <w:color w:val="000000"/>
          <w:sz w:val="28"/>
        </w:rPr>
        <w:t>
      1. «Үйде күтім көрсету жағдайында арнаулы әлеуметтік қызмет көрсетуге құжаттар ресімдеу» мемлекеттік көрсетілетін қызметті (бұдан әрі – мемлекеттік көрсетілетін қызмет) Алматы қалалық Жұмыспен қамту және әлеуметтік бағдарламалар басқармасы (бұдан әрі – көрсетілетін қызметті беруші) көрсетеді.</w:t>
      </w:r>
      <w:r>
        <w:br/>
      </w:r>
      <w:r>
        <w:rPr>
          <w:rFonts w:ascii="Times New Roman"/>
          <w:b w:val="false"/>
          <w:i w:val="false"/>
          <w:color w:val="000000"/>
          <w:sz w:val="28"/>
        </w:rPr>
        <w:t>
      Өтініштерді қабылдау және мемлекеттік қызмет көрсету нәтижелерін беру көрсетілетін қызметті берушінің тіркелген тұрақты мекенжайы бойынша аудандық жұмыспен қамту және әлеуметтік бағдарламалар бөлімі арқылы жүзеге асырылады.</w:t>
      </w:r>
      <w:r>
        <w:br/>
      </w:r>
      <w:r>
        <w:rPr>
          <w:rFonts w:ascii="Times New Roman"/>
          <w:b w:val="false"/>
          <w:i w:val="false"/>
          <w:color w:val="000000"/>
          <w:sz w:val="28"/>
        </w:rPr>
        <w:t>
      2. Мемлекеттік қызметті көрсету нысаны – қағаз түрінде.</w:t>
      </w:r>
      <w:r>
        <w:br/>
      </w:r>
      <w:r>
        <w:rPr>
          <w:rFonts w:ascii="Times New Roman"/>
          <w:b w:val="false"/>
          <w:i w:val="false"/>
          <w:color w:val="000000"/>
          <w:sz w:val="28"/>
        </w:rPr>
        <w:t>
      3. Мемлекеттік қызмет көрсету нәтижесі – қызмет көрсету мерзімі көрсетілген, үйде күтім көрсету жағдайында арнаулы әлеуметтік қызметтер көрсетуге құжаттар ресімдеу туралы хабарлама не Қазақстан Республикасы Үкіметінің 2014 жылғы 11 наурыздағы № 217 қаулысымен бекітілген Медициналық-әлеуметтік мекемелерде (ұйымдарда) арнаулы әлеуметтік қызметтер көрсетуге құжаттар ресімдеу» мемлекеттік көрсетілетін қызмет Стандартының (бұдан әрі - Стандарт) </w:t>
      </w:r>
      <w:r>
        <w:rPr>
          <w:rFonts w:ascii="Times New Roman"/>
          <w:b w:val="false"/>
          <w:i w:val="false"/>
          <w:color w:val="000000"/>
          <w:sz w:val="28"/>
        </w:rPr>
        <w:t>10 тармағында</w:t>
      </w:r>
      <w:r>
        <w:rPr>
          <w:rFonts w:ascii="Times New Roman"/>
          <w:b w:val="false"/>
          <w:i w:val="false"/>
          <w:color w:val="000000"/>
          <w:sz w:val="28"/>
        </w:rPr>
        <w:t xml:space="preserve"> көзделген жағдайлар мен негіздемелер бойынша мемлекеттік қызмет көрсетуден бас тарту туралы дәлелді жауап.</w:t>
      </w:r>
      <w:r>
        <w:br/>
      </w:r>
      <w:r>
        <w:rPr>
          <w:rFonts w:ascii="Times New Roman"/>
          <w:b w:val="false"/>
          <w:i w:val="false"/>
          <w:color w:val="000000"/>
          <w:sz w:val="28"/>
        </w:rPr>
        <w:t>
 </w:t>
      </w:r>
    </w:p>
    <w:bookmarkEnd w:id="136"/>
    <w:bookmarkStart w:name="z173" w:id="137"/>
    <w:p>
      <w:pPr>
        <w:spacing w:after="0"/>
        <w:ind w:left="0"/>
        <w:jc w:val="left"/>
      </w:pPr>
      <w:r>
        <w:rPr>
          <w:rFonts w:ascii="Times New Roman"/>
          <w:b/>
          <w:i w:val="false"/>
          <w:color w:val="000000"/>
        </w:rPr>
        <w:t xml:space="preserve"> 
2. Мемлекеттік қызмет көрсету үдересінде көрсетілетін қызмет берушінің құрылымдық бөлімшелерінің (қызметкерлерінің) іс-қимыл тәртібін сипаттау</w:t>
      </w:r>
    </w:p>
    <w:bookmarkEnd w:id="137"/>
    <w:bookmarkStart w:name="z174" w:id="138"/>
    <w:p>
      <w:pPr>
        <w:spacing w:after="0"/>
        <w:ind w:left="0"/>
        <w:jc w:val="both"/>
      </w:pPr>
      <w:r>
        <w:rPr>
          <w:rFonts w:ascii="Times New Roman"/>
          <w:b w:val="false"/>
          <w:i w:val="false"/>
          <w:color w:val="000000"/>
          <w:sz w:val="28"/>
        </w:rPr>
        <w:t>
      4. Көрсетілетін қызметті берушінің аудандық бөлімінің көрсетілетін қызметті алушыдан өтінішті және Стандарттың </w:t>
      </w:r>
      <w:r>
        <w:rPr>
          <w:rFonts w:ascii="Times New Roman"/>
          <w:b w:val="false"/>
          <w:i w:val="false"/>
          <w:color w:val="000000"/>
          <w:sz w:val="28"/>
        </w:rPr>
        <w:t>9 тармағында</w:t>
      </w:r>
      <w:r>
        <w:rPr>
          <w:rFonts w:ascii="Times New Roman"/>
          <w:b w:val="false"/>
          <w:i w:val="false"/>
          <w:color w:val="000000"/>
          <w:sz w:val="28"/>
        </w:rPr>
        <w:t xml:space="preserve"> қарастырылған мемлекеттік қызметті көрсету үшін қажетті құжаттарды алуы мемлекеттік қызмет көрсету бойынша ресімді (іс-қимылдар) бастауға негіздеме болып табылады.</w:t>
      </w:r>
      <w:r>
        <w:br/>
      </w:r>
      <w:r>
        <w:rPr>
          <w:rFonts w:ascii="Times New Roman"/>
          <w:b w:val="false"/>
          <w:i w:val="false"/>
          <w:color w:val="000000"/>
          <w:sz w:val="28"/>
        </w:rPr>
        <w:t>
      5. Мемлекеттік қызметті көрсету үдерісінің кұрамына кіретін ресімдер (іс-қимылдар):</w:t>
      </w:r>
      <w:r>
        <w:br/>
      </w:r>
      <w:r>
        <w:rPr>
          <w:rFonts w:ascii="Times New Roman"/>
          <w:b w:val="false"/>
          <w:i w:val="false"/>
          <w:color w:val="000000"/>
          <w:sz w:val="28"/>
        </w:rPr>
        <w:t>
      1) көрсетілетін қызметті берушінің аудандық бөлімі маманының құжаттарды қабылдауы және өтінішті тіркеуі;</w:t>
      </w:r>
      <w:r>
        <w:br/>
      </w:r>
      <w:r>
        <w:rPr>
          <w:rFonts w:ascii="Times New Roman"/>
          <w:b w:val="false"/>
          <w:i w:val="false"/>
          <w:color w:val="000000"/>
          <w:sz w:val="28"/>
        </w:rPr>
        <w:t>
      2) көрсетілетін қызметті берушінің аудандық бөлімі маманының өтінішті қарастыруы және ұсынылған құжаттарды тексеруі;</w:t>
      </w:r>
      <w:r>
        <w:br/>
      </w:r>
      <w:r>
        <w:rPr>
          <w:rFonts w:ascii="Times New Roman"/>
          <w:b w:val="false"/>
          <w:i w:val="false"/>
          <w:color w:val="000000"/>
          <w:sz w:val="28"/>
        </w:rPr>
        <w:t>
      3) көрсетілетін қызметті берушінің аудандық бөлім маманының мемлекеттік қызмет көрсету нәтижесін ресімдеуі;</w:t>
      </w:r>
      <w:r>
        <w:br/>
      </w:r>
      <w:r>
        <w:rPr>
          <w:rFonts w:ascii="Times New Roman"/>
          <w:b w:val="false"/>
          <w:i w:val="false"/>
          <w:color w:val="000000"/>
          <w:sz w:val="28"/>
        </w:rPr>
        <w:t>
      4) мемлекеттік қызмет көрсету нәтижесін беру.</w:t>
      </w:r>
      <w:r>
        <w:br/>
      </w:r>
      <w:r>
        <w:rPr>
          <w:rFonts w:ascii="Times New Roman"/>
          <w:b w:val="false"/>
          <w:i w:val="false"/>
          <w:color w:val="000000"/>
          <w:sz w:val="28"/>
        </w:rPr>
        <w:t>
 </w:t>
      </w:r>
    </w:p>
    <w:bookmarkEnd w:id="138"/>
    <w:bookmarkStart w:name="z175" w:id="139"/>
    <w:p>
      <w:pPr>
        <w:spacing w:after="0"/>
        <w:ind w:left="0"/>
        <w:jc w:val="left"/>
      </w:pPr>
      <w:r>
        <w:rPr>
          <w:rFonts w:ascii="Times New Roman"/>
          <w:b/>
          <w:i w:val="false"/>
          <w:color w:val="000000"/>
        </w:rPr>
        <w:t xml:space="preserve"> 
3. Мемлекеттік қызмет көрсету үдерісінде көрсетілетін қызмет берушінің құрылымдық бөлімшелерінің (қызметкерлерінің) өзара іс-қимыл тәртібін сипаттау</w:t>
      </w:r>
    </w:p>
    <w:bookmarkEnd w:id="139"/>
    <w:bookmarkStart w:name="z176" w:id="140"/>
    <w:p>
      <w:pPr>
        <w:spacing w:after="0"/>
        <w:ind w:left="0"/>
        <w:jc w:val="both"/>
      </w:pPr>
      <w:r>
        <w:rPr>
          <w:rFonts w:ascii="Times New Roman"/>
          <w:b w:val="false"/>
          <w:i w:val="false"/>
          <w:color w:val="000000"/>
          <w:sz w:val="28"/>
        </w:rPr>
        <w:t>
      6. Мемлекеттік көрсетілетін қызмет үдерісіне қатысатын көрсетілетін қызметті берушінің құрылымдық бөлімшелерінің (қызметкерлерінің) тізбесі:</w:t>
      </w:r>
      <w:r>
        <w:br/>
      </w:r>
      <w:r>
        <w:rPr>
          <w:rFonts w:ascii="Times New Roman"/>
          <w:b w:val="false"/>
          <w:i w:val="false"/>
          <w:color w:val="000000"/>
          <w:sz w:val="28"/>
        </w:rPr>
        <w:t>
      1) көрсетілетін қызметті берушінің аудандық бөлімінің маманы;</w:t>
      </w:r>
      <w:r>
        <w:br/>
      </w:r>
      <w:r>
        <w:rPr>
          <w:rFonts w:ascii="Times New Roman"/>
          <w:b w:val="false"/>
          <w:i w:val="false"/>
          <w:color w:val="000000"/>
          <w:sz w:val="28"/>
        </w:rPr>
        <w:t>
      2) көрсетілетін қызметті берушінің аудандық бөлімінің басшысы;</w:t>
      </w:r>
      <w:r>
        <w:br/>
      </w:r>
      <w:r>
        <w:rPr>
          <w:rFonts w:ascii="Times New Roman"/>
          <w:b w:val="false"/>
          <w:i w:val="false"/>
          <w:color w:val="000000"/>
          <w:sz w:val="28"/>
        </w:rPr>
        <w:t>
      3) арнаулы әлеуметтік қызметтерге қажеттілікті бағалау мен айқындау жөніндегі әлеуметтік қызметкер;</w:t>
      </w:r>
      <w:r>
        <w:br/>
      </w:r>
      <w:r>
        <w:rPr>
          <w:rFonts w:ascii="Times New Roman"/>
          <w:b w:val="false"/>
          <w:i w:val="false"/>
          <w:color w:val="000000"/>
          <w:sz w:val="28"/>
        </w:rPr>
        <w:t>
      4) көрсетілетін қызметті берушінің кеңсе маманы;</w:t>
      </w:r>
      <w:r>
        <w:br/>
      </w:r>
      <w:r>
        <w:rPr>
          <w:rFonts w:ascii="Times New Roman"/>
          <w:b w:val="false"/>
          <w:i w:val="false"/>
          <w:color w:val="000000"/>
          <w:sz w:val="28"/>
        </w:rPr>
        <w:t>
      5) көрсетілетін қызметті беруші басшысының орынбасары;</w:t>
      </w:r>
      <w:r>
        <w:br/>
      </w:r>
      <w:r>
        <w:rPr>
          <w:rFonts w:ascii="Times New Roman"/>
          <w:b w:val="false"/>
          <w:i w:val="false"/>
          <w:color w:val="000000"/>
          <w:sz w:val="28"/>
        </w:rPr>
        <w:t>
      6) көрсетілетін қызметті берушінің арнаулы әлеуметтік қызметтер көрсету мәселелеріне жетекшілік ететін бөлімінің басшысы;</w:t>
      </w:r>
      <w:r>
        <w:br/>
      </w:r>
      <w:r>
        <w:rPr>
          <w:rFonts w:ascii="Times New Roman"/>
          <w:b w:val="false"/>
          <w:i w:val="false"/>
          <w:color w:val="000000"/>
          <w:sz w:val="28"/>
        </w:rPr>
        <w:t>
      7) көрсетілетін қызметті берушінің жауапты орындаушысы;</w:t>
      </w:r>
      <w:r>
        <w:br/>
      </w:r>
      <w:r>
        <w:rPr>
          <w:rFonts w:ascii="Times New Roman"/>
          <w:b w:val="false"/>
          <w:i w:val="false"/>
          <w:color w:val="000000"/>
          <w:sz w:val="28"/>
        </w:rPr>
        <w:t>
      8) көрсетілетін қызметті берушінің азаматтарды медициналық-әлеуметтік мекемелерге жолдау жөніндегі комиссиясы.</w:t>
      </w:r>
      <w:r>
        <w:br/>
      </w:r>
      <w:r>
        <w:rPr>
          <w:rFonts w:ascii="Times New Roman"/>
          <w:b w:val="false"/>
          <w:i w:val="false"/>
          <w:color w:val="000000"/>
          <w:sz w:val="28"/>
        </w:rPr>
        <w:t>
      7. Көрсетілетін қызметті берушінің құрылымдық бөлімшелері (қызметкерлері) арасындағы ресімдердің (іс-қимылдардың) кезектілігін сипаттау:</w:t>
      </w:r>
      <w:r>
        <w:br/>
      </w:r>
      <w:r>
        <w:rPr>
          <w:rFonts w:ascii="Times New Roman"/>
          <w:b w:val="false"/>
          <w:i w:val="false"/>
          <w:color w:val="000000"/>
          <w:sz w:val="28"/>
        </w:rPr>
        <w:t>
      1) көрсетілетін қызметті алушы Стандартқа </w:t>
      </w:r>
      <w:r>
        <w:rPr>
          <w:rFonts w:ascii="Times New Roman"/>
          <w:b w:val="false"/>
          <w:i w:val="false"/>
          <w:color w:val="000000"/>
          <w:sz w:val="28"/>
        </w:rPr>
        <w:t>1</w:t>
      </w:r>
      <w:r>
        <w:rPr>
          <w:rFonts w:ascii="Times New Roman"/>
          <w:b w:val="false"/>
          <w:i w:val="false"/>
          <w:color w:val="000000"/>
          <w:sz w:val="28"/>
        </w:rPr>
        <w:t xml:space="preserve"> немесе </w:t>
      </w:r>
      <w:r>
        <w:rPr>
          <w:rFonts w:ascii="Times New Roman"/>
          <w:b w:val="false"/>
          <w:i w:val="false"/>
          <w:color w:val="000000"/>
          <w:sz w:val="28"/>
        </w:rPr>
        <w:t>2</w:t>
      </w:r>
      <w:r>
        <w:rPr>
          <w:rFonts w:ascii="Times New Roman"/>
          <w:b w:val="false"/>
          <w:i w:val="false"/>
          <w:color w:val="000000"/>
          <w:sz w:val="28"/>
        </w:rPr>
        <w:t xml:space="preserve"> – қосымшаларына сәйкес нысан бойынша өтінішті көрсетілетін қызметті берушінің аудандық бөліміне береді;</w:t>
      </w:r>
      <w:r>
        <w:br/>
      </w:r>
      <w:r>
        <w:rPr>
          <w:rFonts w:ascii="Times New Roman"/>
          <w:b w:val="false"/>
          <w:i w:val="false"/>
          <w:color w:val="000000"/>
          <w:sz w:val="28"/>
        </w:rPr>
        <w:t>
      2) көрсетілетін қызметті берушінің аудандық бөлімінің маманы өтініш және мемлекеттік қызметті көрсету үшін қажетті құжаттар келіп түскен күні кіріс хаттары журналына өтінішті тіркейді және көрсетілетін қызметті берушінің аудандық бөлімінің басшысына қарауға береді;</w:t>
      </w:r>
      <w:r>
        <w:br/>
      </w:r>
      <w:r>
        <w:rPr>
          <w:rFonts w:ascii="Times New Roman"/>
          <w:b w:val="false"/>
          <w:i w:val="false"/>
          <w:color w:val="000000"/>
          <w:sz w:val="28"/>
        </w:rPr>
        <w:t>
      3) көрсетілетін қызметті берушінің аудандық бөлімінің басшысы өтініш және мемлекеттік қызметті көрсету үшін қажетті құжаттар келіп түскен күні өтінішті көрсетілетін қызметті берушінің аудандық бөлімінің маманына орындауға береді;</w:t>
      </w:r>
      <w:r>
        <w:br/>
      </w:r>
      <w:r>
        <w:rPr>
          <w:rFonts w:ascii="Times New Roman"/>
          <w:b w:val="false"/>
          <w:i w:val="false"/>
          <w:color w:val="000000"/>
          <w:sz w:val="28"/>
        </w:rPr>
        <w:t>
      4) көрсетілетін қызметті берушінің аудандық бөлімінің маманы өтініш және мемлекеттік қызметті көрсету үшін қажетті құжаттар келіп түскен күні арнаулы әлеуметтік қызметтерге қажеттілікті бағалау мен айқындау жөніндегі әлеуметтік қызметкерге береді;</w:t>
      </w:r>
      <w:r>
        <w:br/>
      </w:r>
      <w:r>
        <w:rPr>
          <w:rFonts w:ascii="Times New Roman"/>
          <w:b w:val="false"/>
          <w:i w:val="false"/>
          <w:color w:val="000000"/>
          <w:sz w:val="28"/>
        </w:rPr>
        <w:t>
      5) арнаулы әлеуметтік қызметтерге қажеттілікті бағалау мен айқындау жөніндегі әлеуметтік қызметкер бес жұмыс күні ішінде мүгедектің және қарт адамның тұратын жеріне барып, тұрғын үй және басқа да материалдық – тұрмыстық жағдайларды тексеру актісін жасайды, өтініш келіп түскен күннен бастап он жұмыс күні ішінде арнаулы әлеуметтік қызметтерге қажеттілігі жөнінде қорытынды дайындап, көрсетілетін қызметті берушінің аудандық бөлімінің маманына береді;</w:t>
      </w:r>
      <w:r>
        <w:br/>
      </w:r>
      <w:r>
        <w:rPr>
          <w:rFonts w:ascii="Times New Roman"/>
          <w:b w:val="false"/>
          <w:i w:val="false"/>
          <w:color w:val="000000"/>
          <w:sz w:val="28"/>
        </w:rPr>
        <w:t>
      6) көрсетілетін қызметті берушінің аудандық бөлімінің маманы арнаулы әлеуметтік қызметтерге қажеттілігі жөнінде қорытындысы дайындалған күні қабылданған құжаттар мен қорытындыны жолдау хатпен медициналық-әлеуметтік мекемеде арнаулы әлеуметтік қызметтер көрсету туралы шешім қабылдау үшін көрсетілетін қызметті берушіге жібереді;</w:t>
      </w:r>
      <w:r>
        <w:br/>
      </w:r>
      <w:r>
        <w:rPr>
          <w:rFonts w:ascii="Times New Roman"/>
          <w:b w:val="false"/>
          <w:i w:val="false"/>
          <w:color w:val="000000"/>
          <w:sz w:val="28"/>
        </w:rPr>
        <w:t>
      7) көрсетілетін қызметті берушінің кеңсе маманы көрсетілетін қызметті берушінің аудандық бөлімінен жолдау хат және құжаттар келіп түскен күні кіріс хаттары журналына тіркеу жүргізіп, көрсетілетін қызметті беруші басшысының орынбасарына қарауға береді;</w:t>
      </w:r>
      <w:r>
        <w:br/>
      </w:r>
      <w:r>
        <w:rPr>
          <w:rFonts w:ascii="Times New Roman"/>
          <w:b w:val="false"/>
          <w:i w:val="false"/>
          <w:color w:val="000000"/>
          <w:sz w:val="28"/>
        </w:rPr>
        <w:t>
      8) көрсетілетін қызметті беруші басшысының орынбасары бір жұмыс күні ішінде көрсетілетін қызметті берушінің арнаулы әлеуметтік қызметтер көрсету мәселелеріне жетекшілік ететін бөлімінің басшысына қарауға береді;</w:t>
      </w:r>
      <w:r>
        <w:br/>
      </w:r>
      <w:r>
        <w:rPr>
          <w:rFonts w:ascii="Times New Roman"/>
          <w:b w:val="false"/>
          <w:i w:val="false"/>
          <w:color w:val="000000"/>
          <w:sz w:val="28"/>
        </w:rPr>
        <w:t>
      9) көрсетілетін қызметті берушінің арнаулы әлеуметтік қызметтер көрсету мәселелеріне жетекшілік ететін бөлімінің басшысы құжаттарды алған күні қабылданған құжаттарды көрсетілетін қызметті берушінің жауапты орындаушысына атқаруға береді;</w:t>
      </w:r>
      <w:r>
        <w:br/>
      </w:r>
      <w:r>
        <w:rPr>
          <w:rFonts w:ascii="Times New Roman"/>
          <w:b w:val="false"/>
          <w:i w:val="false"/>
          <w:color w:val="000000"/>
          <w:sz w:val="28"/>
        </w:rPr>
        <w:t>
      10) көрсетілетін қызметті берушінің жауапты орындаушысы бір жұмыс күні ішінде құжаттарды азаматтарды үйде әлеуметтік қызмет көрсетуге жолдау жөніндегі комиссияға арнаулы әлеуметтік қызметтер көрсету немесе көрсетуден бас тарту туралы шешім қабылдау үшін құжаттар топтамасын жолдайды;</w:t>
      </w:r>
      <w:r>
        <w:br/>
      </w:r>
      <w:r>
        <w:rPr>
          <w:rFonts w:ascii="Times New Roman"/>
          <w:b w:val="false"/>
          <w:i w:val="false"/>
          <w:color w:val="000000"/>
          <w:sz w:val="28"/>
        </w:rPr>
        <w:t>
      11) азаматтарды үйде әлеуметтік қызмет көрсетуге жолдау жөніндегі комиссиясы келіп түскен құжаттар топтамасын қарап, бір жұмыс күні ішінде арнаулы әлеуметтік қызметтер көрсету немесе көрсетуден бас тарту туралы шешім қабылдайды;</w:t>
      </w:r>
      <w:r>
        <w:br/>
      </w:r>
      <w:r>
        <w:rPr>
          <w:rFonts w:ascii="Times New Roman"/>
          <w:b w:val="false"/>
          <w:i w:val="false"/>
          <w:color w:val="000000"/>
          <w:sz w:val="28"/>
        </w:rPr>
        <w:t>
      12) көрсетілетін қызметті берушінің жауапты орындаушысы азаматтарды үйде әлеуметтік қызмет көрсетуге жолдау жөніндегі комиссия арнаулы әлеуметтік қызметтер көрсету немесе көрсетуден бас тарту туралы шешім қабылдаған күннен бастап бір жұмыс күні ішінде көрсетілетін қызметті берушінің аудандық бөліміне азаматтарды үйде әлеуметтік қызмет көрсетуге жолдау жөніндегі комиссияның шешімі туралы хабарламаны дайындап, көрсетілетін қызметті беруші басшысының орынбасарына қол қоюға береді;</w:t>
      </w:r>
      <w:r>
        <w:br/>
      </w:r>
      <w:r>
        <w:rPr>
          <w:rFonts w:ascii="Times New Roman"/>
          <w:b w:val="false"/>
          <w:i w:val="false"/>
          <w:color w:val="000000"/>
          <w:sz w:val="28"/>
        </w:rPr>
        <w:t>
      13) көрсетілетін қызметті беруші басшысының орынбасары құжаттар келіп түскен күні азаматтарды үйде әлеуметтік қызмет көрсетуге жолдау жөніндегі комиссияның шешімі туралы хабарламаға қол қояды, содан кейін көрсетілетін қызметті берушінің жауапты орындаушысы хабарламаға қол қойылған күні құжаттарды көрсетілетін қызметті берушінің аудандық бөліміне жолдайды;</w:t>
      </w:r>
      <w:r>
        <w:br/>
      </w:r>
      <w:r>
        <w:rPr>
          <w:rFonts w:ascii="Times New Roman"/>
          <w:b w:val="false"/>
          <w:i w:val="false"/>
          <w:color w:val="000000"/>
          <w:sz w:val="28"/>
        </w:rPr>
        <w:t>
      14) көрсетілетін қызметті берушінің аудандық бөлімінің маманы көрсетілетін қызметті берушіден құжаттар келіп түскен күні көрсетілетін қызметті алушыға арнайы әлеуметтік қызметтерді үй жағдайында көрсету мерзімін көрсете отырып, құжаттарды ресімдеу туралы хабарламаны не мемлекеттік қызмет көрсетуден бас тарту туралы дәлелді жауапты жолдайды.</w:t>
      </w:r>
      <w:r>
        <w:br/>
      </w:r>
      <w:r>
        <w:rPr>
          <w:rFonts w:ascii="Times New Roman"/>
          <w:b w:val="false"/>
          <w:i w:val="false"/>
          <w:color w:val="000000"/>
          <w:sz w:val="28"/>
        </w:rPr>
        <w:t>
      8. Көрсетілетін қызметті беруші құжаттарды қабылдауды және мемлекеттік қызметтің нәтижесін ұсынуды Қазақстан Республикасының еңбек заңнамаларына сәйкес </w:t>
      </w:r>
      <w:r>
        <w:rPr>
          <w:rFonts w:ascii="Times New Roman"/>
          <w:b w:val="false"/>
          <w:i w:val="false"/>
          <w:color w:val="000000"/>
          <w:sz w:val="28"/>
        </w:rPr>
        <w:t>демалыс</w:t>
      </w:r>
      <w:r>
        <w:rPr>
          <w:rFonts w:ascii="Times New Roman"/>
          <w:b w:val="false"/>
          <w:i w:val="false"/>
          <w:color w:val="000000"/>
          <w:sz w:val="28"/>
        </w:rPr>
        <w:t xml:space="preserve"> және </w:t>
      </w:r>
      <w:r>
        <w:rPr>
          <w:rFonts w:ascii="Times New Roman"/>
          <w:b w:val="false"/>
          <w:i w:val="false"/>
          <w:color w:val="000000"/>
          <w:sz w:val="28"/>
        </w:rPr>
        <w:t>мереке күндерін</w:t>
      </w:r>
      <w:r>
        <w:rPr>
          <w:rFonts w:ascii="Times New Roman"/>
          <w:b w:val="false"/>
          <w:i w:val="false"/>
          <w:color w:val="000000"/>
          <w:sz w:val="28"/>
        </w:rPr>
        <w:t xml:space="preserve"> қоспағанда дүйсенбіден жұма күнін қоса, сағат 9.00-ден 18.00-ге дейін, үзіліс сағат 13.00-ден 14.00-ге дейін іске асырады.</w:t>
      </w:r>
      <w:r>
        <w:br/>
      </w:r>
      <w:r>
        <w:rPr>
          <w:rFonts w:ascii="Times New Roman"/>
          <w:b w:val="false"/>
          <w:i w:val="false"/>
          <w:color w:val="000000"/>
          <w:sz w:val="28"/>
        </w:rPr>
        <w:t>
      Мемлекеттік қызмет алдын ала жазылусыз және жеделдетіп қызмет көрсетусіз кезек тәртібінде көрсетіледі.</w:t>
      </w:r>
      <w:r>
        <w:br/>
      </w:r>
      <w:r>
        <w:rPr>
          <w:rFonts w:ascii="Times New Roman"/>
          <w:b w:val="false"/>
          <w:i w:val="false"/>
          <w:color w:val="000000"/>
          <w:sz w:val="28"/>
        </w:rPr>
        <w:t>
      9. Көрсетілетін қызметті алушы құжаттар топтамасын тапсырған кезден бастап мемлекеттік қызметті көрсету мерзімі:</w:t>
      </w:r>
      <w:r>
        <w:br/>
      </w:r>
      <w:r>
        <w:rPr>
          <w:rFonts w:ascii="Times New Roman"/>
          <w:b w:val="false"/>
          <w:i w:val="false"/>
          <w:color w:val="000000"/>
          <w:sz w:val="28"/>
        </w:rPr>
        <w:t xml:space="preserve">
      1) көрсетілетін қызметті беруші </w:t>
      </w:r>
      <w:r>
        <w:rPr>
          <w:rFonts w:ascii="Times New Roman"/>
          <w:b/>
          <w:i w:val="false"/>
          <w:color w:val="000000"/>
          <w:sz w:val="28"/>
        </w:rPr>
        <w:t xml:space="preserve">– </w:t>
      </w:r>
      <w:r>
        <w:rPr>
          <w:rFonts w:ascii="Times New Roman"/>
          <w:b w:val="false"/>
          <w:i w:val="false"/>
          <w:color w:val="000000"/>
          <w:sz w:val="28"/>
        </w:rPr>
        <w:t>14 (он төрт) жұмыс күні ішінде;</w:t>
      </w:r>
      <w:r>
        <w:br/>
      </w:r>
      <w:r>
        <w:rPr>
          <w:rFonts w:ascii="Times New Roman"/>
          <w:b w:val="false"/>
          <w:i w:val="false"/>
          <w:color w:val="000000"/>
          <w:sz w:val="28"/>
        </w:rPr>
        <w:t>
      2) көрсетілетін қызметті алушы өтініш жазған күні сол жерде құжаттардың топтамасын тапсыру үшін күтудің рұқсат етілген ең ұзақ уақыты кезектегі адамдардың санына байланысты – бір көрсетілетін қызметті алушыға қызмет көрсетуге 30 минут;</w:t>
      </w:r>
      <w:r>
        <w:br/>
      </w:r>
      <w:r>
        <w:rPr>
          <w:rFonts w:ascii="Times New Roman"/>
          <w:b w:val="false"/>
          <w:i w:val="false"/>
          <w:color w:val="000000"/>
          <w:sz w:val="28"/>
        </w:rPr>
        <w:t>
      3) көрсетілетін қызметті алушыға қызмет көрсетудің рұқсат етілген ең ұзақ уақыты – 30 минут.</w:t>
      </w:r>
      <w:r>
        <w:br/>
      </w:r>
      <w:r>
        <w:rPr>
          <w:rFonts w:ascii="Times New Roman"/>
          <w:b w:val="false"/>
          <w:i w:val="false"/>
          <w:color w:val="000000"/>
          <w:sz w:val="28"/>
        </w:rPr>
        <w:t>
      10. Көрсетілетін қызметті алушы қажетті құжаттардың барлығын тапсырған кезде көрсетілетін қызметті берушінің аудандық бөлімі тіркелген және мемлекеттік қызметті алатын күні, құжаттарды қабылдаған адамның тегі мен аты-жөні көрсетілген талон береді.</w:t>
      </w:r>
      <w:r>
        <w:br/>
      </w:r>
      <w:r>
        <w:rPr>
          <w:rFonts w:ascii="Times New Roman"/>
          <w:b w:val="false"/>
          <w:i w:val="false"/>
          <w:color w:val="000000"/>
          <w:sz w:val="28"/>
        </w:rPr>
        <w:t>
      11. Арнаулы әлеуметтік қызметтерді алушылар болып табылатын бірінші және екінші топтағы мүгедектерге және егде жасына байланысты өзіне-өзі қызмет көрсетуге қабілетсіз адамдарға үйде күтім көрсету жағдайларында арнаулы әлеуметтік қызметтер көрсетуге құжаттарды ресімдеу көрсетілетін қызметті берушінің әлеуметтік қызметкерінің жәрдемдесуі кезінде жүзеге асырылады.</w:t>
      </w:r>
      <w:r>
        <w:br/>
      </w:r>
      <w:r>
        <w:rPr>
          <w:rFonts w:ascii="Times New Roman"/>
          <w:b w:val="false"/>
          <w:i w:val="false"/>
          <w:color w:val="000000"/>
          <w:sz w:val="28"/>
        </w:rPr>
        <w:t>
      12. Мемлекеттік қызмет көрсету үдерісінде көрсетілетін қызмет берушінің құрылымдық бөлімшелерінің (қызметкерлерінің) өзара іс-қимыл тәртібін сипаттау осы Регламенттің </w:t>
      </w:r>
      <w:r>
        <w:rPr>
          <w:rFonts w:ascii="Times New Roman"/>
          <w:b w:val="false"/>
          <w:i w:val="false"/>
          <w:color w:val="000000"/>
          <w:sz w:val="28"/>
        </w:rPr>
        <w:t>қосымшасына</w:t>
      </w:r>
      <w:r>
        <w:rPr>
          <w:rFonts w:ascii="Times New Roman"/>
          <w:b w:val="false"/>
          <w:i w:val="false"/>
          <w:color w:val="000000"/>
          <w:sz w:val="28"/>
        </w:rPr>
        <w:t xml:space="preserve"> сәйкес графикалық түрде көрсетілген.</w:t>
      </w:r>
      <w:r>
        <w:br/>
      </w:r>
      <w:r>
        <w:rPr>
          <w:rFonts w:ascii="Times New Roman"/>
          <w:b w:val="false"/>
          <w:i w:val="false"/>
          <w:color w:val="000000"/>
          <w:sz w:val="28"/>
        </w:rPr>
        <w:t>
</w:t>
      </w:r>
      <w:r>
        <w:rPr>
          <w:rFonts w:ascii="Times New Roman"/>
          <w:b w:val="false"/>
          <w:i w:val="false"/>
          <w:color w:val="000000"/>
          <w:sz w:val="28"/>
        </w:rPr>
        <w:t>
      13. Мемлекеттік қызмет көрсету процесінде рәсімдердің (іс-қимылдардың) жүйелілігін, көрсетілетін қызметті берушінің құрылымдық бөлімшелерінің (қызметкерлерінің) өзара іс-қимылдарының толық сипаттамасы, сонымен қатар өзге көрсетілетін қызметті берушілермен және (немесе) халыққа қызмет көрсету орталығымен өзара іс-қимыл тәртібінің және мемлекеттік қызмет көрсету процесінде ақпараттық жүйелерді қолдану тәртібінің сипаттамасы осы регламенттің </w:t>
      </w:r>
      <w:r>
        <w:rPr>
          <w:rFonts w:ascii="Times New Roman"/>
          <w:b w:val="false"/>
          <w:i w:val="false"/>
          <w:color w:val="000000"/>
          <w:sz w:val="28"/>
        </w:rPr>
        <w:t>2 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көрсетілген.</w:t>
      </w:r>
      <w:r>
        <w:br/>
      </w:r>
      <w:r>
        <w:rPr>
          <w:rFonts w:ascii="Times New Roman"/>
          <w:b w:val="false"/>
          <w:i w:val="false"/>
          <w:color w:val="000000"/>
          <w:sz w:val="28"/>
        </w:rPr>
        <w:t>
</w:t>
      </w:r>
      <w:r>
        <w:rPr>
          <w:rFonts w:ascii="Times New Roman"/>
          <w:b w:val="false"/>
          <w:i w:val="false"/>
          <w:color w:val="ff0000"/>
          <w:sz w:val="28"/>
        </w:rPr>
        <w:t xml:space="preserve">     Ескерту. Регламент 13-тармақпен толықтырылды - Алматы қаласы әкімдігінің 28.10.2014 № 4/886 </w:t>
      </w:r>
      <w:r>
        <w:rPr>
          <w:rFonts w:ascii="Times New Roman"/>
          <w:b w:val="false"/>
          <w:i w:val="false"/>
          <w:color w:val="000000"/>
          <w:sz w:val="28"/>
        </w:rPr>
        <w:t>қаулысымен</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w:t>
      </w:r>
      <w:r>
        <w:br/>
      </w:r>
      <w:r>
        <w:rPr>
          <w:rFonts w:ascii="Times New Roman"/>
          <w:b w:val="false"/>
          <w:i w:val="false"/>
          <w:color w:val="000000"/>
          <w:sz w:val="28"/>
        </w:rPr>
        <w:t>
 </w:t>
      </w:r>
    </w:p>
    <w:bookmarkEnd w:id="1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177" w:id="141"/>
          <w:p>
            <w:pPr>
              <w:spacing w:after="20"/>
              <w:ind w:left="20"/>
              <w:jc w:val="both"/>
            </w:pPr>
            <w:r>
              <w:rPr>
                <w:rFonts w:ascii="Times New Roman"/>
                <w:b w:val="false"/>
                <w:i w:val="false"/>
                <w:color w:val="000000"/>
                <w:sz w:val="20"/>
              </w:rPr>
              <w:t>
«Үйде күтім көрсету</w:t>
            </w:r>
            <w:r>
              <w:br/>
            </w:r>
            <w:r>
              <w:rPr>
                <w:rFonts w:ascii="Times New Roman"/>
                <w:b w:val="false"/>
                <w:i w:val="false"/>
                <w:color w:val="000000"/>
                <w:sz w:val="20"/>
              </w:rPr>
              <w:t>
жағдайында арнаулы әлеуметтік</w:t>
            </w:r>
            <w:r>
              <w:br/>
            </w:r>
            <w:r>
              <w:rPr>
                <w:rFonts w:ascii="Times New Roman"/>
                <w:b w:val="false"/>
                <w:i w:val="false"/>
                <w:color w:val="000000"/>
                <w:sz w:val="20"/>
              </w:rPr>
              <w:t>
қызмет көрсетуге құжаттар</w:t>
            </w:r>
            <w:r>
              <w:br/>
            </w:r>
            <w:r>
              <w:rPr>
                <w:rFonts w:ascii="Times New Roman"/>
                <w:b w:val="false"/>
                <w:i w:val="false"/>
                <w:color w:val="000000"/>
                <w:sz w:val="20"/>
              </w:rPr>
              <w:t>
ресімдеу» мемлекеттік</w:t>
            </w:r>
            <w:r>
              <w:br/>
            </w:r>
            <w:r>
              <w:rPr>
                <w:rFonts w:ascii="Times New Roman"/>
                <w:b w:val="false"/>
                <w:i w:val="false"/>
                <w:color w:val="000000"/>
                <w:sz w:val="20"/>
              </w:rPr>
              <w:t>
көрсетілетін қызмет</w:t>
            </w:r>
            <w:r>
              <w:br/>
            </w:r>
            <w:r>
              <w:rPr>
                <w:rFonts w:ascii="Times New Roman"/>
                <w:b w:val="false"/>
                <w:i w:val="false"/>
                <w:color w:val="000000"/>
                <w:sz w:val="20"/>
              </w:rPr>
              <w:t>
регламентіне 2 қосымша</w:t>
            </w:r>
          </w:p>
          <w:bookmarkEnd w:id="141"/>
        </w:tc>
      </w:tr>
    </w:tbl>
    <w:p>
      <w:pPr>
        <w:spacing w:after="0"/>
        <w:ind w:left="0"/>
        <w:jc w:val="left"/>
      </w:pPr>
      <w:r>
        <w:rPr>
          <w:rFonts w:ascii="Times New Roman"/>
          <w:b/>
          <w:i w:val="false"/>
          <w:color w:val="000000"/>
        </w:rPr>
        <w:t xml:space="preserve"> Мемлекеттік қызмет көрсетудің бизнес-процестерінің анықтамалығы</w:t>
      </w:r>
    </w:p>
    <w:p>
      <w:pPr>
        <w:spacing w:after="0"/>
        <w:ind w:left="0"/>
        <w:jc w:val="both"/>
      </w:pPr>
      <w:r>
        <w:rPr>
          <w:rFonts w:ascii="Times New Roman"/>
          <w:b w:val="false"/>
          <w:i w:val="false"/>
          <w:color w:val="ff0000"/>
          <w:sz w:val="28"/>
        </w:rPr>
        <w:t xml:space="preserve">     Ескерту. 2-қосымша жаңа редакцияда Алматы қаласы әкімдігінің 28.10.2014 № 4/886 </w:t>
      </w:r>
      <w:r>
        <w:rPr>
          <w:rFonts w:ascii="Times New Roman"/>
          <w:b w:val="false"/>
          <w:i w:val="false"/>
          <w:color w:val="000000"/>
          <w:sz w:val="28"/>
        </w:rPr>
        <w:t>қаулысымен</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w:t>
      </w:r>
      <w:r>
        <w:br/>
      </w:r>
      <w:r>
        <w:rPr>
          <w:rFonts w:ascii="Times New Roman"/>
          <w:b w:val="false"/>
          <w:i w:val="false"/>
          <w:color w:val="000000"/>
          <w:sz w:val="28"/>
        </w:rPr>
        <w:t>
</w:t>
      </w:r>
      <w:r>
        <w:drawing>
          <wp:inline distT="0" distB="0" distL="0" distR="0">
            <wp:extent cx="7810500" cy="440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810500" cy="44069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179" w:id="142"/>
          <w:p>
            <w:pPr>
              <w:spacing w:after="20"/>
              <w:ind w:left="20"/>
              <w:jc w:val="both"/>
            </w:pPr>
            <w:r>
              <w:rPr>
                <w:rFonts w:ascii="Times New Roman"/>
                <w:b w:val="false"/>
                <w:i w:val="false"/>
                <w:color w:val="000000"/>
                <w:sz w:val="20"/>
              </w:rPr>
              <w:t>
Алматы қаласы әкімдігінің</w:t>
            </w:r>
            <w:r>
              <w:br/>
            </w:r>
            <w:r>
              <w:rPr>
                <w:rFonts w:ascii="Times New Roman"/>
                <w:b w:val="false"/>
                <w:i w:val="false"/>
                <w:color w:val="000000"/>
                <w:sz w:val="20"/>
              </w:rPr>
              <w:t>
2014 жылғы «11» сәуірдегі № 2/236</w:t>
            </w:r>
            <w:r>
              <w:br/>
            </w:r>
            <w:r>
              <w:rPr>
                <w:rFonts w:ascii="Times New Roman"/>
                <w:b w:val="false"/>
                <w:i w:val="false"/>
                <w:color w:val="000000"/>
                <w:sz w:val="20"/>
              </w:rPr>
              <w:t>
қаулысымен бекітілген</w:t>
            </w:r>
          </w:p>
          <w:bookmarkEnd w:id="142"/>
        </w:tc>
      </w:tr>
    </w:tbl>
    <w:bookmarkStart w:name="z180" w:id="143"/>
    <w:p>
      <w:pPr>
        <w:spacing w:after="0"/>
        <w:ind w:left="0"/>
        <w:jc w:val="left"/>
      </w:pPr>
      <w:r>
        <w:rPr>
          <w:rFonts w:ascii="Times New Roman"/>
          <w:b/>
          <w:i w:val="false"/>
          <w:color w:val="000000"/>
        </w:rPr>
        <w:t xml:space="preserve"> 
«Жергілікті өкілді органдардың шешімдері бойынша мұқтаж азаматтардың жекелеген санаттарына әлеуметтік көмек тағайындау» мемлекеттік көрсетілетін қызметтің регламенті</w:t>
      </w:r>
      <w:r>
        <w:br/>
      </w:r>
      <w:r>
        <w:rPr>
          <w:rFonts w:ascii="Times New Roman"/>
          <w:b/>
          <w:i w:val="false"/>
          <w:color w:val="000000"/>
        </w:rPr>
        <w:t>
</w:t>
      </w:r>
      <w:r>
        <w:rPr>
          <w:rFonts w:ascii="Times New Roman"/>
          <w:b/>
          <w:i w:val="false"/>
          <w:color w:val="000000"/>
        </w:rPr>
        <w:t>
1. Жалпы ережелер</w:t>
      </w:r>
    </w:p>
    <w:bookmarkEnd w:id="143"/>
    <w:bookmarkStart w:name="z182" w:id="144"/>
    <w:p>
      <w:pPr>
        <w:spacing w:after="0"/>
        <w:ind w:left="0"/>
        <w:jc w:val="both"/>
      </w:pPr>
      <w:r>
        <w:rPr>
          <w:rFonts w:ascii="Times New Roman"/>
          <w:b w:val="false"/>
          <w:i w:val="false"/>
          <w:color w:val="000000"/>
          <w:sz w:val="28"/>
        </w:rPr>
        <w:t>
      1. «Жергілікті өкілді органдардың шешімдері бойынша мұқтаж азаматтардың жекелеген санаттарына әлеуметтік көмек тағайындау» мемлекеттік көрсетілетін қызметі (бұдан әрі – мемлекеттік көрсетілетін қызмет) Алматы қалалық Жұмыспен қамту және әлеуметтік бағдарламалар басқармасымен (бұдан әрі – көрсетілетін қызметті беруші) көрсетіледі.</w:t>
      </w:r>
      <w:r>
        <w:br/>
      </w:r>
      <w:r>
        <w:rPr>
          <w:rFonts w:ascii="Times New Roman"/>
          <w:b w:val="false"/>
          <w:i w:val="false"/>
          <w:color w:val="000000"/>
          <w:sz w:val="28"/>
        </w:rPr>
        <w:t>
      2. Мемлекеттік қызметті көрсету нысаны: электрондық (ішінара автоматтандырылған) және (немесе) қағаз түрінде.</w:t>
      </w:r>
      <w:r>
        <w:br/>
      </w:r>
      <w:r>
        <w:rPr>
          <w:rFonts w:ascii="Times New Roman"/>
          <w:b w:val="false"/>
          <w:i w:val="false"/>
          <w:color w:val="000000"/>
          <w:sz w:val="28"/>
        </w:rPr>
        <w:t>
      3. Өтініштерді қабылдау және мемлекеттік қызметті көрсету нәтижелерін беру:</w:t>
      </w:r>
      <w:r>
        <w:br/>
      </w:r>
      <w:r>
        <w:rPr>
          <w:rFonts w:ascii="Times New Roman"/>
          <w:b w:val="false"/>
          <w:i w:val="false"/>
          <w:color w:val="000000"/>
          <w:sz w:val="28"/>
        </w:rPr>
        <w:t>
</w:t>
      </w:r>
      <w:r>
        <w:rPr>
          <w:rFonts w:ascii="Times New Roman"/>
          <w:b w:val="false"/>
          <w:i w:val="false"/>
          <w:color w:val="000000"/>
          <w:sz w:val="28"/>
        </w:rPr>
        <w:t>
      1) көрсетілетін қызметті берушінің аудандық бөлімдері;</w:t>
      </w:r>
      <w:r>
        <w:br/>
      </w:r>
      <w:r>
        <w:rPr>
          <w:rFonts w:ascii="Times New Roman"/>
          <w:b w:val="false"/>
          <w:i w:val="false"/>
          <w:color w:val="000000"/>
          <w:sz w:val="28"/>
        </w:rPr>
        <w:t>
      әлеуметтік көмектің тағайындалғаны (тағайындаудан бас тартуы) туралы хабарлама;</w:t>
      </w:r>
      <w:r>
        <w:br/>
      </w:r>
      <w:r>
        <w:rPr>
          <w:rFonts w:ascii="Times New Roman"/>
          <w:b w:val="false"/>
          <w:i w:val="false"/>
          <w:color w:val="000000"/>
          <w:sz w:val="28"/>
        </w:rPr>
        <w:t>
</w:t>
      </w:r>
      <w:r>
        <w:rPr>
          <w:rFonts w:ascii="Times New Roman"/>
          <w:b w:val="false"/>
          <w:i w:val="false"/>
          <w:color w:val="000000"/>
          <w:sz w:val="28"/>
        </w:rPr>
        <w:t xml:space="preserve">
      2) мүгедектер және әлеуметтік жағынан маңызды аурулары бар адамдар </w:t>
      </w:r>
      <w:r>
        <w:rPr>
          <w:rFonts w:ascii="Times New Roman"/>
          <w:b/>
          <w:i w:val="false"/>
          <w:color w:val="000000"/>
          <w:sz w:val="28"/>
        </w:rPr>
        <w:t xml:space="preserve">– </w:t>
      </w:r>
      <w:r>
        <w:rPr>
          <w:rFonts w:ascii="Times New Roman"/>
          <w:b w:val="false"/>
          <w:i w:val="false"/>
          <w:color w:val="000000"/>
          <w:sz w:val="28"/>
        </w:rPr>
        <w:t>www.egov.kz «электрондық үкімет» веб-порталы (бұдан әрі – портал) арқылы жүзеге асырылады - әлеуметтік көмектің тағайындалғаны жөнінде хабарлама.</w:t>
      </w:r>
      <w:r>
        <w:br/>
      </w:r>
      <w:r>
        <w:rPr>
          <w:rFonts w:ascii="Times New Roman"/>
          <w:b w:val="false"/>
          <w:i w:val="false"/>
          <w:color w:val="000000"/>
          <w:sz w:val="28"/>
        </w:rPr>
        <w:t>
 </w:t>
      </w:r>
    </w:p>
    <w:bookmarkEnd w:id="144"/>
    <w:bookmarkStart w:name="z183" w:id="145"/>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іс-әрекет тәртібін сипаттау</w:t>
      </w:r>
    </w:p>
    <w:bookmarkEnd w:id="145"/>
    <w:bookmarkStart w:name="z184" w:id="146"/>
    <w:p>
      <w:pPr>
        <w:spacing w:after="0"/>
        <w:ind w:left="0"/>
        <w:jc w:val="both"/>
      </w:pPr>
      <w:r>
        <w:rPr>
          <w:rFonts w:ascii="Times New Roman"/>
          <w:b w:val="false"/>
          <w:i w:val="false"/>
          <w:color w:val="000000"/>
          <w:sz w:val="28"/>
        </w:rPr>
        <w:t>
      4. Көрсетілетін қызметті берушімен көрсетілетін қызметті алушыдан мемлекеттік қызметті көрсету үшін Қазақстан Республикасы Үкіметінің 2014 жылғы 11 наурызда № 217 қаулысымен бекітілген «Жергілікті өкілді органдардың шешімдері бойынша мұқтаж азаматтардың жекелеген санаттарына әлеуметтік көмек тағайындау» мемлекеттік көрсетілетін қызмет стандартының (бұдан әрі – Стандарт) </w:t>
      </w:r>
      <w:r>
        <w:rPr>
          <w:rFonts w:ascii="Times New Roman"/>
          <w:b w:val="false"/>
          <w:i w:val="false"/>
          <w:color w:val="000000"/>
          <w:sz w:val="28"/>
        </w:rPr>
        <w:t>9 тармағымен</w:t>
      </w:r>
      <w:r>
        <w:rPr>
          <w:rFonts w:ascii="Times New Roman"/>
          <w:b w:val="false"/>
          <w:i w:val="false"/>
          <w:color w:val="000000"/>
          <w:sz w:val="28"/>
        </w:rPr>
        <w:t xml:space="preserve"> көрсетілген қажетті құжаттарды алу мемлекеттік қызметті көрсету бойынша рәсімді (іс-әрекетті) бастауға негіз болып табылады.</w:t>
      </w:r>
      <w:r>
        <w:br/>
      </w:r>
      <w:r>
        <w:rPr>
          <w:rFonts w:ascii="Times New Roman"/>
          <w:b w:val="false"/>
          <w:i w:val="false"/>
          <w:color w:val="000000"/>
          <w:sz w:val="28"/>
        </w:rPr>
        <w:t>
      Осы көрсетілетін мемлекеттік қызметтің 3 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көрсетілген қызметті алушы, ЭЦҚ болған жағдайда мемлекеттік қызметті портал арқылы электрондық түрде алуға мүмкіндігі бар.</w:t>
      </w:r>
      <w:r>
        <w:br/>
      </w:r>
      <w:r>
        <w:rPr>
          <w:rFonts w:ascii="Times New Roman"/>
          <w:b w:val="false"/>
          <w:i w:val="false"/>
          <w:color w:val="000000"/>
          <w:sz w:val="28"/>
        </w:rPr>
        <w:t>
      5. Мемлекеттік қызмет көрсету үрдісінің құрамына кіретін рәсімдер (іс-әрекеттер):</w:t>
      </w:r>
      <w:r>
        <w:br/>
      </w:r>
      <w:r>
        <w:rPr>
          <w:rFonts w:ascii="Times New Roman"/>
          <w:b w:val="false"/>
          <w:i w:val="false"/>
          <w:color w:val="000000"/>
          <w:sz w:val="28"/>
        </w:rPr>
        <w:t>
      1) көрсетілетін қызметті берушінің маманымен құжаттарды қабылдау;</w:t>
      </w:r>
      <w:r>
        <w:br/>
      </w:r>
      <w:r>
        <w:rPr>
          <w:rFonts w:ascii="Times New Roman"/>
          <w:b w:val="false"/>
          <w:i w:val="false"/>
          <w:color w:val="000000"/>
          <w:sz w:val="28"/>
        </w:rPr>
        <w:t>
      2) көрсетілетін қызметті берушінің аудандық бөлімінің маманымен өтінішті қарау және ұсынылған құжаттарды тексеру;</w:t>
      </w:r>
      <w:r>
        <w:br/>
      </w:r>
      <w:r>
        <w:rPr>
          <w:rFonts w:ascii="Times New Roman"/>
          <w:b w:val="false"/>
          <w:i w:val="false"/>
          <w:color w:val="000000"/>
          <w:sz w:val="28"/>
        </w:rPr>
        <w:t>
      3) көрсетілетін қызметті берушінің аудандық бөлімінің маманымен мемлекеттік қызметтің нәтижесін рәсімдеу;</w:t>
      </w:r>
      <w:r>
        <w:br/>
      </w:r>
      <w:r>
        <w:rPr>
          <w:rFonts w:ascii="Times New Roman"/>
          <w:b w:val="false"/>
          <w:i w:val="false"/>
          <w:color w:val="000000"/>
          <w:sz w:val="28"/>
        </w:rPr>
        <w:t>
      4) мемлекеттік қызмет көрсетудің нәтижесін көрсетілетін қызмет алушыға беру.</w:t>
      </w:r>
      <w:r>
        <w:br/>
      </w:r>
      <w:r>
        <w:rPr>
          <w:rFonts w:ascii="Times New Roman"/>
          <w:b w:val="false"/>
          <w:i w:val="false"/>
          <w:color w:val="000000"/>
          <w:sz w:val="28"/>
        </w:rPr>
        <w:t>
 </w:t>
      </w:r>
    </w:p>
    <w:bookmarkEnd w:id="146"/>
    <w:bookmarkStart w:name="z185" w:id="147"/>
    <w:p>
      <w:pPr>
        <w:spacing w:after="0"/>
        <w:ind w:left="0"/>
        <w:jc w:val="left"/>
      </w:pPr>
      <w:r>
        <w:rPr>
          <w:rFonts w:ascii="Times New Roman"/>
          <w:b/>
          <w:i w:val="false"/>
          <w:color w:val="000000"/>
        </w:rPr>
        <w:t xml:space="preserve"> 
3. Мемлекеттік қызмет көрсету процесінде көрсетілетін қызметті берушінің құрылымдық бөлімшелерінің (қызметкерлерінің) өзара әрекет тәртібін сипаттау</w:t>
      </w:r>
    </w:p>
    <w:bookmarkEnd w:id="147"/>
    <w:bookmarkStart w:name="z186" w:id="148"/>
    <w:p>
      <w:pPr>
        <w:spacing w:after="0"/>
        <w:ind w:left="0"/>
        <w:jc w:val="both"/>
      </w:pPr>
      <w:r>
        <w:rPr>
          <w:rFonts w:ascii="Times New Roman"/>
          <w:b w:val="false"/>
          <w:i w:val="false"/>
          <w:color w:val="000000"/>
          <w:sz w:val="28"/>
        </w:rPr>
        <w:t>
      6. Көрсетілетін мемлекеттік қызмет үрдісіне қатысатын көрсетілетін қызмет берушінің құрылымдық бөлімшелерінің тізімі:</w:t>
      </w:r>
      <w:r>
        <w:br/>
      </w:r>
      <w:r>
        <w:rPr>
          <w:rFonts w:ascii="Times New Roman"/>
          <w:b w:val="false"/>
          <w:i w:val="false"/>
          <w:color w:val="000000"/>
          <w:sz w:val="28"/>
        </w:rPr>
        <w:t>
      1) көрсетілетін қызметті берушінің аудандық бөлімінің маманы;</w:t>
      </w:r>
      <w:r>
        <w:br/>
      </w:r>
      <w:r>
        <w:rPr>
          <w:rFonts w:ascii="Times New Roman"/>
          <w:b w:val="false"/>
          <w:i w:val="false"/>
          <w:color w:val="000000"/>
          <w:sz w:val="28"/>
        </w:rPr>
        <w:t>
      2) көрсетілетін қызметті берушінің аудандық бөлімінің басшысы;</w:t>
      </w:r>
      <w:r>
        <w:br/>
      </w:r>
      <w:r>
        <w:rPr>
          <w:rFonts w:ascii="Times New Roman"/>
          <w:b w:val="false"/>
          <w:i w:val="false"/>
          <w:color w:val="000000"/>
          <w:sz w:val="28"/>
        </w:rPr>
        <w:t>
      3) көрсетілетін қызметті берушінің аудандық бөлімінің жауапты маманы;</w:t>
      </w:r>
      <w:r>
        <w:br/>
      </w:r>
      <w:r>
        <w:rPr>
          <w:rFonts w:ascii="Times New Roman"/>
          <w:b w:val="false"/>
          <w:i w:val="false"/>
          <w:color w:val="000000"/>
          <w:sz w:val="28"/>
        </w:rPr>
        <w:t>
      4) учаскелік комиссия;</w:t>
      </w:r>
      <w:r>
        <w:br/>
      </w:r>
      <w:r>
        <w:rPr>
          <w:rFonts w:ascii="Times New Roman"/>
          <w:b w:val="false"/>
          <w:i w:val="false"/>
          <w:color w:val="000000"/>
          <w:sz w:val="28"/>
        </w:rPr>
        <w:t>
      5) арнайы комиссия.</w:t>
      </w:r>
      <w:r>
        <w:br/>
      </w:r>
      <w:r>
        <w:rPr>
          <w:rFonts w:ascii="Times New Roman"/>
          <w:b w:val="false"/>
          <w:i w:val="false"/>
          <w:color w:val="000000"/>
          <w:sz w:val="28"/>
        </w:rPr>
        <w:t>
</w:t>
      </w:r>
      <w:r>
        <w:rPr>
          <w:rFonts w:ascii="Times New Roman"/>
          <w:b w:val="false"/>
          <w:i w:val="false"/>
          <w:color w:val="000000"/>
          <w:sz w:val="28"/>
        </w:rPr>
        <w:t>
      7. Көрсетілетін қызметті берушінің құрылымдық бөлімшелерінің (қызметкерлерінің) арасында өзара әрекет тәртібін сипаттау:</w:t>
      </w:r>
      <w:r>
        <w:br/>
      </w:r>
      <w:r>
        <w:rPr>
          <w:rFonts w:ascii="Times New Roman"/>
          <w:b w:val="false"/>
          <w:i w:val="false"/>
          <w:color w:val="000000"/>
          <w:sz w:val="28"/>
        </w:rPr>
        <w:t>
</w:t>
      </w:r>
      <w:r>
        <w:rPr>
          <w:rFonts w:ascii="Times New Roman"/>
          <w:b w:val="false"/>
          <w:i w:val="false"/>
          <w:color w:val="000000"/>
          <w:sz w:val="28"/>
        </w:rPr>
        <w:t>
      1) көрсетілетін қызметті берушінің аудандық бөлімінің маманы мемлекеттік қызметті көрсету үшін көрсетілетін қызметті алушыдан өтініш және қажетті құжаттар түскен соң Электронды құжат айналымының бірыңғай жүйесінде тіркеуді жүзеге асырады, Стандарттың </w:t>
      </w:r>
      <w:r>
        <w:rPr>
          <w:rFonts w:ascii="Times New Roman"/>
          <w:b w:val="false"/>
          <w:i w:val="false"/>
          <w:color w:val="000000"/>
          <w:sz w:val="28"/>
        </w:rPr>
        <w:t>4 тармағымен</w:t>
      </w:r>
      <w:r>
        <w:rPr>
          <w:rFonts w:ascii="Times New Roman"/>
          <w:b w:val="false"/>
          <w:i w:val="false"/>
          <w:color w:val="000000"/>
          <w:sz w:val="28"/>
        </w:rPr>
        <w:t xml:space="preserve"> бекітілген мерзімге сәйкес бақылауға қояды және көрсетілетін қызмет берушінің басшысына қарауға береді;</w:t>
      </w:r>
      <w:r>
        <w:br/>
      </w:r>
      <w:r>
        <w:rPr>
          <w:rFonts w:ascii="Times New Roman"/>
          <w:b w:val="false"/>
          <w:i w:val="false"/>
          <w:color w:val="000000"/>
          <w:sz w:val="28"/>
        </w:rPr>
        <w:t>
</w:t>
      </w:r>
      <w:r>
        <w:rPr>
          <w:rFonts w:ascii="Times New Roman"/>
          <w:b w:val="false"/>
          <w:i w:val="false"/>
          <w:color w:val="000000"/>
          <w:sz w:val="28"/>
        </w:rPr>
        <w:t>
      2) көрсетілетін қызмет берушінің аудандық бөлімінің басшысы көрсетілетін қызметті алушының өтінішін көрсетілетін қызмет берушінің аудандық бөлімінің жауапты маманына береді;</w:t>
      </w:r>
      <w:r>
        <w:br/>
      </w:r>
      <w:r>
        <w:rPr>
          <w:rFonts w:ascii="Times New Roman"/>
          <w:b w:val="false"/>
          <w:i w:val="false"/>
          <w:color w:val="000000"/>
          <w:sz w:val="28"/>
        </w:rPr>
        <w:t>
</w:t>
      </w:r>
      <w:r>
        <w:rPr>
          <w:rFonts w:ascii="Times New Roman"/>
          <w:b w:val="false"/>
          <w:i w:val="false"/>
          <w:color w:val="000000"/>
          <w:sz w:val="28"/>
        </w:rPr>
        <w:t>
      3) көрсетілетін қызмет берушінің аудандық бөлімінің жауапты маманы ұсынылған құжаттарды Стандарттың </w:t>
      </w:r>
      <w:r>
        <w:rPr>
          <w:rFonts w:ascii="Times New Roman"/>
          <w:b w:val="false"/>
          <w:i w:val="false"/>
          <w:color w:val="000000"/>
          <w:sz w:val="28"/>
        </w:rPr>
        <w:t>9 тармағына</w:t>
      </w:r>
      <w:r>
        <w:rPr>
          <w:rFonts w:ascii="Times New Roman"/>
          <w:b w:val="false"/>
          <w:i w:val="false"/>
          <w:color w:val="000000"/>
          <w:sz w:val="28"/>
        </w:rPr>
        <w:t xml:space="preserve"> сәйкес тексереді және бір жұмыс күн ішінде көрсетілетін қызмет алушының құжаттарын адамның (отбасының) материалдық жағдайына тексеру жүргізу үшін учаскелік комиссияға жібереді.</w:t>
      </w:r>
      <w:r>
        <w:br/>
      </w:r>
      <w:r>
        <w:rPr>
          <w:rFonts w:ascii="Times New Roman"/>
          <w:b w:val="false"/>
          <w:i w:val="false"/>
          <w:color w:val="000000"/>
          <w:sz w:val="28"/>
        </w:rPr>
        <w:t>
</w:t>
      </w:r>
      <w:r>
        <w:rPr>
          <w:rFonts w:ascii="Times New Roman"/>
          <w:b w:val="false"/>
          <w:i w:val="false"/>
          <w:color w:val="000000"/>
          <w:sz w:val="28"/>
        </w:rPr>
        <w:t>
      Әлеуметтік көмек көрсету үшін құжаттар жетіспеген жағдайда көрсетілетін қызмет берушінің аудандық бөлімінің жауапты маманы әлеуметтік көмек көрсетуге ұсынылған құжаттарды қарау үшін қажетті мәліметтерді тиісті органдардан сұратады.</w:t>
      </w:r>
      <w:r>
        <w:br/>
      </w:r>
      <w:r>
        <w:rPr>
          <w:rFonts w:ascii="Times New Roman"/>
          <w:b w:val="false"/>
          <w:i w:val="false"/>
          <w:color w:val="000000"/>
          <w:sz w:val="28"/>
        </w:rPr>
        <w:t>
</w:t>
      </w:r>
      <w:r>
        <w:rPr>
          <w:rFonts w:ascii="Times New Roman"/>
          <w:b w:val="false"/>
          <w:i w:val="false"/>
          <w:color w:val="000000"/>
          <w:sz w:val="28"/>
        </w:rPr>
        <w:t>
      Көрсетілетін қызмет алушының қажетті құжаттарды олардың бүлінуіне, жоғалуына байланысты ұсынуға мүмкіндігі болмаған жағдайда көрсетілетін қызмет берушінің аудандық бөлімі тиісті мәліметтерді қамтитын өзге уәкілетті органдар мен ұйымдардың деректері негізінде әлеуметтік көмек тағайындау туралы шешім қабылдайды;</w:t>
      </w:r>
      <w:r>
        <w:br/>
      </w:r>
      <w:r>
        <w:rPr>
          <w:rFonts w:ascii="Times New Roman"/>
          <w:b w:val="false"/>
          <w:i w:val="false"/>
          <w:color w:val="000000"/>
          <w:sz w:val="28"/>
        </w:rPr>
        <w:t>
</w:t>
      </w:r>
      <w:r>
        <w:rPr>
          <w:rFonts w:ascii="Times New Roman"/>
          <w:b w:val="false"/>
          <w:i w:val="false"/>
          <w:color w:val="000000"/>
          <w:sz w:val="28"/>
        </w:rPr>
        <w:t>
      4) Учаскелік комиссия құжаттарды алған күннен бастап екі жұмыс күні ішінде көрсетілетін қызмет алушыға тексеру жүргізеді, оның нәтижелері бойынша осы регламенттің </w:t>
      </w:r>
      <w:r>
        <w:rPr>
          <w:rFonts w:ascii="Times New Roman"/>
          <w:b w:val="false"/>
          <w:i w:val="false"/>
          <w:color w:val="000000"/>
          <w:sz w:val="28"/>
        </w:rPr>
        <w:t>3</w:t>
      </w:r>
      <w:r>
        <w:rPr>
          <w:rFonts w:ascii="Times New Roman"/>
          <w:b w:val="false"/>
          <w:i w:val="false"/>
          <w:color w:val="000000"/>
          <w:sz w:val="28"/>
        </w:rPr>
        <w:t>, </w:t>
      </w:r>
      <w:r>
        <w:rPr>
          <w:rFonts w:ascii="Times New Roman"/>
          <w:b w:val="false"/>
          <w:i w:val="false"/>
          <w:color w:val="000000"/>
          <w:sz w:val="28"/>
        </w:rPr>
        <w:t>4</w:t>
      </w:r>
      <w:r>
        <w:rPr>
          <w:rFonts w:ascii="Times New Roman"/>
          <w:b w:val="false"/>
          <w:i w:val="false"/>
          <w:color w:val="000000"/>
          <w:sz w:val="28"/>
        </w:rPr>
        <w:t xml:space="preserve"> қосымшаларына сәйкес нысандар бойынша адамның (отбасының) әлеуметтік көмекке мұқтаждығы туралы қорытынды дайындайды және оларды көрсетілетін қызмет берушінің аудандық бөліміне жібереді;</w:t>
      </w:r>
      <w:r>
        <w:br/>
      </w:r>
      <w:r>
        <w:rPr>
          <w:rFonts w:ascii="Times New Roman"/>
          <w:b w:val="false"/>
          <w:i w:val="false"/>
          <w:color w:val="000000"/>
          <w:sz w:val="28"/>
        </w:rPr>
        <w:t>
</w:t>
      </w:r>
      <w:r>
        <w:rPr>
          <w:rFonts w:ascii="Times New Roman"/>
          <w:b w:val="false"/>
          <w:i w:val="false"/>
          <w:color w:val="000000"/>
          <w:sz w:val="28"/>
        </w:rPr>
        <w:t>
      5) Көрсетілетін қызмет беруші аудандық бөлімінің жауапты маманы учаскелік комиссиядан құжаттар келіп түскен күннен бастап бір жұмыс күні ішінде Қазақстан Республикасының заңнамасына сәйкес адамның (отбасының) жан басына шаққандағы орташа табысын есептеуді жүргізеді және құжаттардың толық пакетін арнайы комиссияның қарауына ұсынады;</w:t>
      </w:r>
      <w:r>
        <w:br/>
      </w:r>
      <w:r>
        <w:rPr>
          <w:rFonts w:ascii="Times New Roman"/>
          <w:b w:val="false"/>
          <w:i w:val="false"/>
          <w:color w:val="000000"/>
          <w:sz w:val="28"/>
        </w:rPr>
        <w:t>
</w:t>
      </w:r>
      <w:r>
        <w:rPr>
          <w:rFonts w:ascii="Times New Roman"/>
          <w:b w:val="false"/>
          <w:i w:val="false"/>
          <w:color w:val="000000"/>
          <w:sz w:val="28"/>
        </w:rPr>
        <w:t>
      6) Арнайы комиссия құжаттар келіп түскен күннен бастап екі жұмыс күні ішінде әлеуметтік көмек көрсету қажеттілігі туралы қорытынды шығарады, оң қорытынды болған кезде әлеуметтік көмектің мөлшерін көрсетеді;</w:t>
      </w:r>
      <w:r>
        <w:br/>
      </w:r>
      <w:r>
        <w:rPr>
          <w:rFonts w:ascii="Times New Roman"/>
          <w:b w:val="false"/>
          <w:i w:val="false"/>
          <w:color w:val="000000"/>
          <w:sz w:val="28"/>
        </w:rPr>
        <w:t>
</w:t>
      </w:r>
      <w:r>
        <w:rPr>
          <w:rFonts w:ascii="Times New Roman"/>
          <w:b w:val="false"/>
          <w:i w:val="false"/>
          <w:color w:val="000000"/>
          <w:sz w:val="28"/>
        </w:rPr>
        <w:t>
      7) Көрсетілетін қызмет берушінің аудандық бөлімі өтініш берушінің әлеуметтік көмек алуға қажетті құжаттарын тіркеген күннен бастап сегіз жұмыс күні ішінде қабылданған құжаттар мен арнайы комиссияның әлеуметтік көмек көрсету қажеттілігі туралы қорытындысының негізінде әлеуметтік көмек көрсету не көрсетуден бас тарту туралы шешім қабылдайды;</w:t>
      </w:r>
      <w:r>
        <w:br/>
      </w:r>
      <w:r>
        <w:rPr>
          <w:rFonts w:ascii="Times New Roman"/>
          <w:b w:val="false"/>
          <w:i w:val="false"/>
          <w:color w:val="000000"/>
          <w:sz w:val="28"/>
        </w:rPr>
        <w:t>
</w:t>
      </w:r>
      <w:r>
        <w:rPr>
          <w:rFonts w:ascii="Times New Roman"/>
          <w:b w:val="false"/>
          <w:i w:val="false"/>
          <w:color w:val="000000"/>
          <w:sz w:val="28"/>
        </w:rPr>
        <w:t>
      8) Көрсетілетін қызмет берушінің аудандық бөлімінің жауапты маманы шешім қабылдаған күннен бастап үш жұмыс күні ішінде қабылданған шешім туралы (бас тартқан жағдайда - негіздемесін көрсете отырып) өтініш берушіні жазбаша хабардар етеді;</w:t>
      </w:r>
      <w:r>
        <w:br/>
      </w:r>
      <w:r>
        <w:rPr>
          <w:rFonts w:ascii="Times New Roman"/>
          <w:b w:val="false"/>
          <w:i w:val="false"/>
          <w:color w:val="000000"/>
          <w:sz w:val="28"/>
        </w:rPr>
        <w:t>
      Осы Регламенттің 7 тармағының 3) тармақшасының </w:t>
      </w:r>
      <w:r>
        <w:rPr>
          <w:rFonts w:ascii="Times New Roman"/>
          <w:b w:val="false"/>
          <w:i w:val="false"/>
          <w:color w:val="000000"/>
          <w:sz w:val="28"/>
        </w:rPr>
        <w:t>2</w:t>
      </w:r>
      <w:r>
        <w:rPr>
          <w:rFonts w:ascii="Times New Roman"/>
          <w:b w:val="false"/>
          <w:i w:val="false"/>
          <w:color w:val="000000"/>
          <w:sz w:val="28"/>
        </w:rPr>
        <w:t>, </w:t>
      </w:r>
      <w:r>
        <w:rPr>
          <w:rFonts w:ascii="Times New Roman"/>
          <w:b w:val="false"/>
          <w:i w:val="false"/>
          <w:color w:val="000000"/>
          <w:sz w:val="28"/>
        </w:rPr>
        <w:t>3</w:t>
      </w:r>
      <w:r>
        <w:rPr>
          <w:rFonts w:ascii="Times New Roman"/>
          <w:b w:val="false"/>
          <w:i w:val="false"/>
          <w:color w:val="000000"/>
          <w:sz w:val="28"/>
        </w:rPr>
        <w:t xml:space="preserve"> азат жолында көрсетілген жағдайларда көрсетілетін қызмет берушінің аудандық бөлімі көрсетілетін қызмет алушыдан құжаттарды қабылдаған күннен бастап жиырма жұмыс күні ішінде әлеуметтік көмек көрсету не көрсетуден бас тарту туралы шешім қабылдайды.</w:t>
      </w:r>
      <w:r>
        <w:br/>
      </w:r>
      <w:r>
        <w:rPr>
          <w:rFonts w:ascii="Times New Roman"/>
          <w:b w:val="false"/>
          <w:i w:val="false"/>
          <w:color w:val="000000"/>
          <w:sz w:val="28"/>
        </w:rPr>
        <w:t>
      8. Көрсетілетін қызметті берушіде құжаттарды қабылдау және мемлекеттік қызметтің нәтижесін беру – Қазақстан Республикасының еңбек заңнамасына сәйкес </w:t>
      </w:r>
      <w:r>
        <w:rPr>
          <w:rFonts w:ascii="Times New Roman"/>
          <w:b w:val="false"/>
          <w:i w:val="false"/>
          <w:color w:val="000000"/>
          <w:sz w:val="28"/>
        </w:rPr>
        <w:t>демалыс</w:t>
      </w:r>
      <w:r>
        <w:rPr>
          <w:rFonts w:ascii="Times New Roman"/>
          <w:b w:val="false"/>
          <w:i w:val="false"/>
          <w:color w:val="000000"/>
          <w:sz w:val="28"/>
        </w:rPr>
        <w:t xml:space="preserve"> және </w:t>
      </w:r>
      <w:r>
        <w:rPr>
          <w:rFonts w:ascii="Times New Roman"/>
          <w:b w:val="false"/>
          <w:i w:val="false"/>
          <w:color w:val="000000"/>
          <w:sz w:val="28"/>
        </w:rPr>
        <w:t>мереке күндерін</w:t>
      </w:r>
      <w:r>
        <w:rPr>
          <w:rFonts w:ascii="Times New Roman"/>
          <w:b w:val="false"/>
          <w:i w:val="false"/>
          <w:color w:val="000000"/>
          <w:sz w:val="28"/>
        </w:rPr>
        <w:t xml:space="preserve"> қоспағанда, дүйсенбіден бастап жұманы қоса алғанда, сағат 9.00-ден 18.00-ға дейін, түскі үзіліс сағат 13.00-ден 14.00-ге дейін жүзеге асырылады.</w:t>
      </w:r>
      <w:r>
        <w:br/>
      </w:r>
      <w:r>
        <w:rPr>
          <w:rFonts w:ascii="Times New Roman"/>
          <w:b w:val="false"/>
          <w:i w:val="false"/>
          <w:color w:val="000000"/>
          <w:sz w:val="28"/>
        </w:rPr>
        <w:t>
      Мемлекеттік көрсетілетін қызмет алдын ала жазылусыз және жеделдетіп қызмет көрсетусіз кезек тәртібімен көрсетіледі. Порталда - тәулік бойы (жөндеу жұмыстарын жүргізуге байланысты техникалық үзілістерді қоспағанда).</w:t>
      </w:r>
      <w:r>
        <w:br/>
      </w:r>
      <w:r>
        <w:rPr>
          <w:rFonts w:ascii="Times New Roman"/>
          <w:b w:val="false"/>
          <w:i w:val="false"/>
          <w:color w:val="000000"/>
          <w:sz w:val="28"/>
        </w:rPr>
        <w:t>
      9. Мемлекеттік қызметті көрсету мерзімі:</w:t>
      </w:r>
      <w:r>
        <w:br/>
      </w:r>
      <w:r>
        <w:rPr>
          <w:rFonts w:ascii="Times New Roman"/>
          <w:b w:val="false"/>
          <w:i w:val="false"/>
          <w:color w:val="000000"/>
          <w:sz w:val="28"/>
        </w:rPr>
        <w:t>
      1) көрсетілетін қызметті алушы құжаттардың топтамасын көрсетілетін қызметті берушіге тапсырған сәттен бастап, сондай-ақ порталға жүгінген кезде – 8 (сегіз) жұмыс күні;</w:t>
      </w:r>
      <w:r>
        <w:br/>
      </w:r>
      <w:r>
        <w:rPr>
          <w:rFonts w:ascii="Times New Roman"/>
          <w:b w:val="false"/>
          <w:i w:val="false"/>
          <w:color w:val="000000"/>
          <w:sz w:val="28"/>
        </w:rPr>
        <w:t>
      әлеуметтік көмек көрсету үшін құжаттар жетіспеген не олардың бүлінуіне, жоғалуына байланысты өтініш берушінің қажетті құжаттарды беру мүмкіндігі болмаған жағдайда – 20 (жиырма) жұмыс күні ішінде;</w:t>
      </w:r>
      <w:r>
        <w:br/>
      </w:r>
      <w:r>
        <w:rPr>
          <w:rFonts w:ascii="Times New Roman"/>
          <w:b w:val="false"/>
          <w:i w:val="false"/>
          <w:color w:val="000000"/>
          <w:sz w:val="28"/>
        </w:rPr>
        <w:t>
      2) көрсетілетін қызметті алушы жүгінген күні сол жерде құжаттардың топтамасын тапсыру үшін күтудің рұқсат етілген ең ұзақ уақыты кезектегі адамдардың санына байланысты – бір көрсетілетін қызмет алушыға қызмет көрсету үшін 30 минут;</w:t>
      </w:r>
      <w:r>
        <w:br/>
      </w:r>
      <w:r>
        <w:rPr>
          <w:rFonts w:ascii="Times New Roman"/>
          <w:b w:val="false"/>
          <w:i w:val="false"/>
          <w:color w:val="000000"/>
          <w:sz w:val="28"/>
        </w:rPr>
        <w:t>
      3) көрсетілетін қызметті алушыға қызмет көрсетудің рұқсат етілген ең ұзақ уақыты – 15 минут.</w:t>
      </w:r>
      <w:r>
        <w:br/>
      </w:r>
      <w:r>
        <w:rPr>
          <w:rFonts w:ascii="Times New Roman"/>
          <w:b w:val="false"/>
          <w:i w:val="false"/>
          <w:color w:val="000000"/>
          <w:sz w:val="28"/>
        </w:rPr>
        <w:t>
      Көрсетілетін қызметті алушы барлық қажетті құжаттарды тапсырған кезде:</w:t>
      </w:r>
      <w:r>
        <w:br/>
      </w:r>
      <w:r>
        <w:rPr>
          <w:rFonts w:ascii="Times New Roman"/>
          <w:b w:val="false"/>
          <w:i w:val="false"/>
          <w:color w:val="000000"/>
          <w:sz w:val="28"/>
        </w:rPr>
        <w:t>
      көрсетілетін қызметті берушіде – көрсетілетін қызметті алушыға тіркелген күні және мемлекеттік қызметті алған күні, құжаттарды қабылдаған адамның тегі мен аты-жөні көрсетілген талоны беріледі;</w:t>
      </w:r>
      <w:r>
        <w:br/>
      </w:r>
      <w:r>
        <w:rPr>
          <w:rFonts w:ascii="Times New Roman"/>
          <w:b w:val="false"/>
          <w:i w:val="false"/>
          <w:color w:val="000000"/>
          <w:sz w:val="28"/>
        </w:rPr>
        <w:t>
      портал арқылы – көрсетілетін қызметті алушының «жеке кабинетінде» мемлекеттік көрсетілетін қызмет нәтижесін алатын күні көрсетіле отырып, мемлекеттік қызмет көрсету үшін сұрау салудың қабылданғаны туралы мәртебе көрінеді.</w:t>
      </w:r>
      <w:r>
        <w:br/>
      </w:r>
      <w:r>
        <w:rPr>
          <w:rFonts w:ascii="Times New Roman"/>
          <w:b w:val="false"/>
          <w:i w:val="false"/>
          <w:color w:val="000000"/>
          <w:sz w:val="28"/>
        </w:rPr>
        <w:t>
      10. Көрсетілетін қызметті берушінің аудандық бөлімдерінің құрылымдық қызметкерлерінің арасында өзара әрекет тәртібін сипаттау осы Регламентке </w:t>
      </w:r>
      <w:r>
        <w:rPr>
          <w:rFonts w:ascii="Times New Roman"/>
          <w:b w:val="false"/>
          <w:i w:val="false"/>
          <w:color w:val="000000"/>
          <w:sz w:val="28"/>
        </w:rPr>
        <w:t>1 қосымшаға</w:t>
      </w:r>
      <w:r>
        <w:rPr>
          <w:rFonts w:ascii="Times New Roman"/>
          <w:b w:val="false"/>
          <w:i w:val="false"/>
          <w:color w:val="000000"/>
          <w:sz w:val="28"/>
        </w:rPr>
        <w:t xml:space="preserve"> блок-сызбаға сәйкес келтірілген.</w:t>
      </w:r>
      <w:r>
        <w:br/>
      </w:r>
      <w:r>
        <w:rPr>
          <w:rFonts w:ascii="Times New Roman"/>
          <w:b w:val="false"/>
          <w:i w:val="false"/>
          <w:color w:val="000000"/>
          <w:sz w:val="28"/>
        </w:rPr>
        <w:t>
 </w:t>
      </w:r>
    </w:p>
    <w:bookmarkEnd w:id="148"/>
    <w:bookmarkStart w:name="z187" w:id="149"/>
    <w:p>
      <w:pPr>
        <w:spacing w:after="0"/>
        <w:ind w:left="0"/>
        <w:jc w:val="left"/>
      </w:pPr>
      <w:r>
        <w:rPr>
          <w:rFonts w:ascii="Times New Roman"/>
          <w:b/>
          <w:i w:val="false"/>
          <w:color w:val="000000"/>
        </w:rPr>
        <w:t xml:space="preserve"> 
4. Мемлекеттік қызмет көрсету процесінде ақпараттық жүйелерді қолдану тәртібін сипаттау</w:t>
      </w:r>
    </w:p>
    <w:bookmarkEnd w:id="149"/>
    <w:bookmarkStart w:name="z188" w:id="150"/>
    <w:p>
      <w:pPr>
        <w:spacing w:after="0"/>
        <w:ind w:left="0"/>
        <w:jc w:val="both"/>
      </w:pPr>
      <w:r>
        <w:rPr>
          <w:rFonts w:ascii="Times New Roman"/>
          <w:b w:val="false"/>
          <w:i w:val="false"/>
          <w:color w:val="000000"/>
          <w:sz w:val="28"/>
        </w:rPr>
        <w:t>
      11. Портал арқылы электрондық сұраныс берген жағдайда көрсетілетін қызметті алушының «жеке кабинетінде» мемлекеттік көрсетілетін қызмет нәтижесін алатын күні көрсетіле отырып, мемлекеттік қызмет көрсету үшін сұрау салудың қабылданғаны туралы мәртебе көрінеді.</w:t>
      </w:r>
      <w:r>
        <w:br/>
      </w:r>
      <w:r>
        <w:rPr>
          <w:rFonts w:ascii="Times New Roman"/>
          <w:b w:val="false"/>
          <w:i w:val="false"/>
          <w:color w:val="000000"/>
          <w:sz w:val="28"/>
        </w:rPr>
        <w:t>
      Көрсетілетін мемлекеттік қызметтің нәтижесі көрсетілетін қызметті берушімен электрондық құжат үлгісінде көрсетілетін қызметті алушының «жеке кабинетіне» жіберіледі көрсетілетін қызмет берушінің уәкілетті тұлғаның ЭЦҚ куәландырылған электрондық құжат нысанда.</w:t>
      </w:r>
      <w:r>
        <w:br/>
      </w:r>
      <w:r>
        <w:rPr>
          <w:rFonts w:ascii="Times New Roman"/>
          <w:b w:val="false"/>
          <w:i w:val="false"/>
          <w:color w:val="000000"/>
          <w:sz w:val="28"/>
        </w:rPr>
        <w:t>
      12. Көрсетілетін қызметті алушының мемлекеттік қызмет көрсетудің тәртібі мен мәртебесі туралы ақпаратты көрсетілетін қызметті берушінің анықтамалық қызметтері, мемлекеттік қызметтер көрсету мәселелері жөніндегі бірыңғай байланыс орталығы арқылы алуға мүмкіндігі бар.</w:t>
      </w:r>
      <w:r>
        <w:br/>
      </w:r>
      <w:r>
        <w:rPr>
          <w:rFonts w:ascii="Times New Roman"/>
          <w:b w:val="false"/>
          <w:i w:val="false"/>
          <w:color w:val="000000"/>
          <w:sz w:val="28"/>
        </w:rPr>
        <w:t>
      13. Мемлекеттік қызмет көрсету процесінде көрсетілетін қызмет берушінің құрылымдық бөлімдерінің (қызметкерлерінің) өзара әрекеті, процедураларының (іс-әрекет) сабақтастығы, сондай-ақ мемлекеттік қызмет көрсету процесінде ақпараттық жүйесін қолдану тәртібі және халыққа қызмет көрсету орталығымен өзара әрекет тәртібі осы Регламенттің </w:t>
      </w:r>
      <w:r>
        <w:rPr>
          <w:rFonts w:ascii="Times New Roman"/>
          <w:b w:val="false"/>
          <w:i w:val="false"/>
          <w:color w:val="000000"/>
          <w:sz w:val="28"/>
        </w:rPr>
        <w:t>2 қосымшасына</w:t>
      </w:r>
      <w:r>
        <w:rPr>
          <w:rFonts w:ascii="Times New Roman"/>
          <w:b w:val="false"/>
          <w:i w:val="false"/>
          <w:color w:val="000000"/>
          <w:sz w:val="28"/>
        </w:rPr>
        <w:t xml:space="preserve"> сәйкес сызба түрінде толық сипатталған.</w:t>
      </w:r>
      <w:r>
        <w:br/>
      </w:r>
      <w:r>
        <w:rPr>
          <w:rFonts w:ascii="Times New Roman"/>
          <w:b w:val="false"/>
          <w:i w:val="false"/>
          <w:color w:val="000000"/>
          <w:sz w:val="28"/>
        </w:rPr>
        <w:t>
      14. Мемлекеттік қызмет көрсетуді веб-портал «электрондық үкімет» (бұдан әрі – ЭҮП) арқылы көрсеткен жағдайда:</w:t>
      </w:r>
      <w:r>
        <w:br/>
      </w:r>
      <w:r>
        <w:rPr>
          <w:rFonts w:ascii="Times New Roman"/>
          <w:b w:val="false"/>
          <w:i w:val="false"/>
          <w:color w:val="000000"/>
          <w:sz w:val="28"/>
        </w:rPr>
        <w:t>
      1) көрсетілетін қызметті алушы ЖСН және пароль көмегімен ЭҮП тіркеуден өтуі тиіс (ЭҮП-да тіркелмеген көрсетілетін қызметті алушы үшін жүзеге асырылады);</w:t>
      </w:r>
      <w:r>
        <w:br/>
      </w:r>
      <w:r>
        <w:rPr>
          <w:rFonts w:ascii="Times New Roman"/>
          <w:b w:val="false"/>
          <w:i w:val="false"/>
          <w:color w:val="000000"/>
          <w:sz w:val="28"/>
        </w:rPr>
        <w:t>
      2) мемлекеттік электронды қызметті алу үшін ЭҮП-ға көрсетілетін қызметті алушы ЖСН және паролін (авторизациялау үдерісі) енгізу үдерісі;</w:t>
      </w:r>
      <w:r>
        <w:br/>
      </w:r>
      <w:r>
        <w:rPr>
          <w:rFonts w:ascii="Times New Roman"/>
          <w:b w:val="false"/>
          <w:i w:val="false"/>
          <w:color w:val="000000"/>
          <w:sz w:val="28"/>
        </w:rPr>
        <w:t>
      3) ЭҮП-да көрсетілетін қызметті алушы туралы деректердің дұрыстығын ЖСН және пароль арқылы тексеру үдерісі;</w:t>
      </w:r>
      <w:r>
        <w:br/>
      </w:r>
      <w:r>
        <w:rPr>
          <w:rFonts w:ascii="Times New Roman"/>
          <w:b w:val="false"/>
          <w:i w:val="false"/>
          <w:color w:val="000000"/>
          <w:sz w:val="28"/>
        </w:rPr>
        <w:t>
      4) көрсетілетін қызметті алушының деректерінде бұзушылықтар болуына байланысты авторизациялаудан бас тарту туралы ЭҮП хабарламаны қалыптастыру;</w:t>
      </w:r>
      <w:r>
        <w:br/>
      </w:r>
      <w:r>
        <w:rPr>
          <w:rFonts w:ascii="Times New Roman"/>
          <w:b w:val="false"/>
          <w:i w:val="false"/>
          <w:color w:val="000000"/>
          <w:sz w:val="28"/>
        </w:rPr>
        <w:t>
      5) көрсетілетін қызметті алушының осы Регламентте көрсетілген қызметті таңдауы, қызметті көрсету және оның құрылымы мен форматтық талаптарды ескере отырып, көрсетілетін қызметті алушының нысанды толтыру үшін сұрау салу нысанын экранға шығару (деректерді енгізу және сканерленген құжаттарды тіркеу);</w:t>
      </w:r>
      <w:r>
        <w:br/>
      </w:r>
      <w:r>
        <w:rPr>
          <w:rFonts w:ascii="Times New Roman"/>
          <w:b w:val="false"/>
          <w:i w:val="false"/>
          <w:color w:val="000000"/>
          <w:sz w:val="28"/>
        </w:rPr>
        <w:t>
      6) мемлекеттік электронды қызмет көрсетуге сұрау салудың толтырылған нысанына (енгізілген мәліметтерді, сканерленген құжаттарды) көрсетілетін қызметті алушының ЭЦҚ арқылы қол қоюы;</w:t>
      </w:r>
      <w:r>
        <w:br/>
      </w:r>
      <w:r>
        <w:rPr>
          <w:rFonts w:ascii="Times New Roman"/>
          <w:b w:val="false"/>
          <w:i w:val="false"/>
          <w:color w:val="000000"/>
          <w:sz w:val="28"/>
        </w:rPr>
        <w:t>
      7) сәйкестендіру мәліметтерінің сәйкестігін (сұрау салудағы ЖСН-мен ЭЦҚ-ғы тіркеу куәлігінде көрсетілген ЖСН арасындағы), ЭЦҚ-ң тіркеу куәлігінің мерзімін, тізімде кері қайтарылған (жойылған) ЭҮП-ң тіркеу куәлігінің жоқ екендігін тексеру;</w:t>
      </w:r>
      <w:r>
        <w:br/>
      </w:r>
      <w:r>
        <w:rPr>
          <w:rFonts w:ascii="Times New Roman"/>
          <w:b w:val="false"/>
          <w:i w:val="false"/>
          <w:color w:val="000000"/>
          <w:sz w:val="28"/>
        </w:rPr>
        <w:t>
      8) көрсетілетін қызметті алушының ЭЦҚ түпнұсқалығының расталмауына байланысты сұрау салынатын электрондық мемлекеттік қызметтен бас тарту туралы хабарламаны қалыптастыру;</w:t>
      </w:r>
      <w:r>
        <w:br/>
      </w:r>
      <w:r>
        <w:rPr>
          <w:rFonts w:ascii="Times New Roman"/>
          <w:b w:val="false"/>
          <w:i w:val="false"/>
          <w:color w:val="000000"/>
          <w:sz w:val="28"/>
        </w:rPr>
        <w:t>
      9) көрсетілетін қызметті алушының ЭЦҚ-мен қол қойылған электрондық құжатын (тұтынушының сұрау салуын) ЭҮӨШ арқылы ЖАО АЖ-ға жіберу және көрсетілетін қызметті берушінің аудандық бөлімі маманының мемлекеттік электронды қызметті өңдеуі;</w:t>
      </w:r>
      <w:r>
        <w:br/>
      </w:r>
      <w:r>
        <w:rPr>
          <w:rFonts w:ascii="Times New Roman"/>
          <w:b w:val="false"/>
          <w:i w:val="false"/>
          <w:color w:val="000000"/>
          <w:sz w:val="28"/>
        </w:rPr>
        <w:t>
      10) көрсетілетін қызметті берушінің аудандық бөлім маманының мемлекеттік электронды қызметті көрсету (материалдық қамтамасыз ету үшін құжаттарды ресімдеу туралы хабарлама не болмаса мемлекеттік қызметті көрсетуден бас тарту туралы дәлелді жауап) нәтижесін қалыптастыруы. Электрондық құжат көрсетілетін қызметті берушінің аудандық бөлім маманының ЭЦҚ пайдалану арқылы қалыптастырылады және ЭҮП-ң жеке кабинетіне жіберіледі.</w:t>
      </w:r>
      <w:r>
        <w:br/>
      </w:r>
      <w:r>
        <w:rPr>
          <w:rFonts w:ascii="Times New Roman"/>
          <w:b w:val="false"/>
          <w:i w:val="false"/>
          <w:color w:val="000000"/>
          <w:sz w:val="28"/>
        </w:rPr>
        <w:t>
</w:t>
      </w:r>
      <w:r>
        <w:rPr>
          <w:rFonts w:ascii="Times New Roman"/>
          <w:b w:val="false"/>
          <w:i w:val="false"/>
          <w:color w:val="000000"/>
          <w:sz w:val="28"/>
        </w:rPr>
        <w:t>
      15. Мемлекеттік қызмет көрсету процесінде рәсімдердің (іс-қимылдардың) жүйелілігін, көрсетілетін қызметті берушінің құрылымдық бөлімшелерінің (қызметкерлерінің) өзара іс-қимылдарының толық сипаттамасы, сонымен қатар өзге көрсетілетін қызметті берушілермен және (немесе) халыққа қызмет көрсету орталығымен өзара іс-қимыл тәртібінің және мемлекеттік қызмет көрсету процесінде ақпараттық жүйелерді қолдану тәртібінің сипаттамасы осы регламенттің </w:t>
      </w:r>
      <w:r>
        <w:rPr>
          <w:rFonts w:ascii="Times New Roman"/>
          <w:b w:val="false"/>
          <w:i w:val="false"/>
          <w:color w:val="000000"/>
          <w:sz w:val="28"/>
        </w:rPr>
        <w:t>5 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көрсетілген.</w:t>
      </w:r>
      <w:r>
        <w:br/>
      </w:r>
      <w:r>
        <w:rPr>
          <w:rFonts w:ascii="Times New Roman"/>
          <w:b w:val="false"/>
          <w:i w:val="false"/>
          <w:color w:val="000000"/>
          <w:sz w:val="28"/>
        </w:rPr>
        <w:t>
</w:t>
      </w:r>
      <w:r>
        <w:rPr>
          <w:rFonts w:ascii="Times New Roman"/>
          <w:b w:val="false"/>
          <w:i w:val="false"/>
          <w:color w:val="ff0000"/>
          <w:sz w:val="28"/>
        </w:rPr>
        <w:t xml:space="preserve">     Ескерту. Регламент 15-тармақпен толықтырылды - Алматы қаласы әкімдігінің 28.10.2014 № 4/886 </w:t>
      </w:r>
      <w:r>
        <w:rPr>
          <w:rFonts w:ascii="Times New Roman"/>
          <w:b w:val="false"/>
          <w:i w:val="false"/>
          <w:color w:val="000000"/>
          <w:sz w:val="28"/>
        </w:rPr>
        <w:t>қаулысымен</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w:t>
      </w:r>
      <w:r>
        <w:br/>
      </w:r>
      <w:r>
        <w:rPr>
          <w:rFonts w:ascii="Times New Roman"/>
          <w:b w:val="false"/>
          <w:i w:val="false"/>
          <w:color w:val="000000"/>
          <w:sz w:val="28"/>
        </w:rPr>
        <w:t>
 </w:t>
      </w:r>
    </w:p>
    <w:bookmarkEnd w:id="1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189" w:id="151"/>
          <w:p>
            <w:pPr>
              <w:spacing w:after="20"/>
              <w:ind w:left="20"/>
              <w:jc w:val="both"/>
            </w:pPr>
            <w:r>
              <w:rPr>
                <w:rFonts w:ascii="Times New Roman"/>
                <w:b w:val="false"/>
                <w:i w:val="false"/>
                <w:color w:val="000000"/>
                <w:sz w:val="20"/>
              </w:rPr>
              <w:t>
«Жергілікті өкілді органдардың</w:t>
            </w:r>
            <w:r>
              <w:br/>
            </w:r>
            <w:r>
              <w:rPr>
                <w:rFonts w:ascii="Times New Roman"/>
                <w:b w:val="false"/>
                <w:i w:val="false"/>
                <w:color w:val="000000"/>
                <w:sz w:val="20"/>
              </w:rPr>
              <w:t>
шешімдері бойынша мұқтаж</w:t>
            </w:r>
            <w:r>
              <w:br/>
            </w:r>
            <w:r>
              <w:rPr>
                <w:rFonts w:ascii="Times New Roman"/>
                <w:b w:val="false"/>
                <w:i w:val="false"/>
                <w:color w:val="000000"/>
                <w:sz w:val="20"/>
              </w:rPr>
              <w:t>
азаматтардың жекелеген</w:t>
            </w:r>
            <w:r>
              <w:br/>
            </w:r>
            <w:r>
              <w:rPr>
                <w:rFonts w:ascii="Times New Roman"/>
                <w:b w:val="false"/>
                <w:i w:val="false"/>
                <w:color w:val="000000"/>
                <w:sz w:val="20"/>
              </w:rPr>
              <w:t>
санаттарына әлеуметтік көмек</w:t>
            </w:r>
            <w:r>
              <w:br/>
            </w:r>
            <w:r>
              <w:rPr>
                <w:rFonts w:ascii="Times New Roman"/>
                <w:b w:val="false"/>
                <w:i w:val="false"/>
                <w:color w:val="000000"/>
                <w:sz w:val="20"/>
              </w:rPr>
              <w:t>
тағайындау» мемлекеттік қызмет</w:t>
            </w:r>
            <w:r>
              <w:br/>
            </w:r>
            <w:r>
              <w:rPr>
                <w:rFonts w:ascii="Times New Roman"/>
                <w:b w:val="false"/>
                <w:i w:val="false"/>
                <w:color w:val="000000"/>
                <w:sz w:val="20"/>
              </w:rPr>
              <w:t>
регламентіне 1 қосымша</w:t>
            </w:r>
          </w:p>
          <w:bookmarkEnd w:id="151"/>
        </w:tc>
      </w:tr>
    </w:tbl>
    <w:p>
      <w:pPr>
        <w:spacing w:after="0"/>
        <w:ind w:left="0"/>
        <w:jc w:val="left"/>
      </w:pPr>
      <w:r>
        <w:rPr>
          <w:rFonts w:ascii="Times New Roman"/>
          <w:b/>
          <w:i w:val="false"/>
          <w:color w:val="000000"/>
        </w:rPr>
        <w:t xml:space="preserve"> Функционалдық өзара әрекеттесу диаграммасы</w:t>
      </w:r>
    </w:p>
    <w:p>
      <w:pPr>
        <w:spacing w:after="0"/>
        <w:ind w:left="0"/>
        <w:jc w:val="both"/>
      </w:pPr>
      <w:r>
        <w:drawing>
          <wp:inline distT="0" distB="0" distL="0" distR="0">
            <wp:extent cx="7810500" cy="373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7810500" cy="37338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191" w:id="152"/>
          <w:p>
            <w:pPr>
              <w:spacing w:after="20"/>
              <w:ind w:left="20"/>
              <w:jc w:val="both"/>
            </w:pPr>
            <w:r>
              <w:rPr>
                <w:rFonts w:ascii="Times New Roman"/>
                <w:b w:val="false"/>
                <w:i w:val="false"/>
                <w:color w:val="000000"/>
                <w:sz w:val="20"/>
              </w:rPr>
              <w:t>
«Жергілікті өкілді органдардың</w:t>
            </w:r>
            <w:r>
              <w:br/>
            </w:r>
            <w:r>
              <w:rPr>
                <w:rFonts w:ascii="Times New Roman"/>
                <w:b w:val="false"/>
                <w:i w:val="false"/>
                <w:color w:val="000000"/>
                <w:sz w:val="20"/>
              </w:rPr>
              <w:t>
шешімдері бойынша мұқтаж</w:t>
            </w:r>
            <w:r>
              <w:br/>
            </w:r>
            <w:r>
              <w:rPr>
                <w:rFonts w:ascii="Times New Roman"/>
                <w:b w:val="false"/>
                <w:i w:val="false"/>
                <w:color w:val="000000"/>
                <w:sz w:val="20"/>
              </w:rPr>
              <w:t>
азаматтардың жекелеген</w:t>
            </w:r>
            <w:r>
              <w:br/>
            </w:r>
            <w:r>
              <w:rPr>
                <w:rFonts w:ascii="Times New Roman"/>
                <w:b w:val="false"/>
                <w:i w:val="false"/>
                <w:color w:val="000000"/>
                <w:sz w:val="20"/>
              </w:rPr>
              <w:t>
санаттарына әлеуметтік көмек</w:t>
            </w:r>
            <w:r>
              <w:br/>
            </w:r>
            <w:r>
              <w:rPr>
                <w:rFonts w:ascii="Times New Roman"/>
                <w:b w:val="false"/>
                <w:i w:val="false"/>
                <w:color w:val="000000"/>
                <w:sz w:val="20"/>
              </w:rPr>
              <w:t>
тағайындау» мемлекеттік қызмет</w:t>
            </w:r>
            <w:r>
              <w:br/>
            </w:r>
            <w:r>
              <w:rPr>
                <w:rFonts w:ascii="Times New Roman"/>
                <w:b w:val="false"/>
                <w:i w:val="false"/>
                <w:color w:val="000000"/>
                <w:sz w:val="20"/>
              </w:rPr>
              <w:t>
регламентіне 2 қосымша</w:t>
            </w:r>
          </w:p>
          <w:bookmarkEnd w:id="152"/>
        </w:tc>
      </w:tr>
    </w:tbl>
    <w:bookmarkStart w:name="z192" w:id="153"/>
    <w:p>
      <w:pPr>
        <w:spacing w:after="0"/>
        <w:ind w:left="0"/>
        <w:jc w:val="left"/>
      </w:pPr>
      <w:r>
        <w:rPr>
          <w:rFonts w:ascii="Times New Roman"/>
          <w:b/>
          <w:i w:val="false"/>
          <w:color w:val="000000"/>
        </w:rPr>
        <w:t xml:space="preserve"> 
ЭҮП арқылы мемлекеттік қызмет кезіндегі функционалдық өзара әрекеттесу диаграммасы</w:t>
      </w:r>
    </w:p>
    <w:bookmarkEnd w:id="153"/>
    <w:p>
      <w:pPr>
        <w:spacing w:after="0"/>
        <w:ind w:left="0"/>
        <w:jc w:val="both"/>
      </w:pPr>
      <w:r>
        <w:drawing>
          <wp:inline distT="0" distB="0" distL="0" distR="0">
            <wp:extent cx="7810500" cy="331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7810500" cy="33147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rPr>
          <w:rFonts w:ascii="Times New Roman"/>
          <w:b/>
          <w:i w:val="false"/>
          <w:color w:val="000000"/>
        </w:rPr>
        <w:t xml:space="preserve">                    Кесте. Шартты белгілер</w:t>
      </w:r>
      <w:r>
        <w:br/>
      </w:r>
      <w:r>
        <w:rPr>
          <w:rFonts w:ascii="Times New Roman"/>
          <w:b/>
          <w:i w:val="false"/>
          <w:color w:val="000000"/>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9874"/>
        <w:gridCol w:w="2426"/>
      </w:tblGrid>
      <w:tr>
        <w:trPr>
          <w:trHeight w:val="30" w:hRule="atLeast"/>
        </w:trPr>
        <w:tc>
          <w:tcPr>
            <w:tcW w:w="9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304800" cy="304800"/>
                          </a:xfrm>
                          <a:prstGeom prst="rect">
                            <a:avLst/>
                          </a:prstGeom>
                        </pic:spPr>
                      </pic:pic>
                    </a:graphicData>
                  </a:graphic>
                </wp:inline>
              </w:drawing>
            </w:r>
            <w:r>
              <w:br/>
            </w:r>
            <w:r>
              <w:rPr>
                <w:rFonts w:ascii="Times New Roman"/>
                <w:b w:val="false"/>
                <w:i w:val="false"/>
                <w:color w:val="000000"/>
                <w:sz w:val="20"/>
              </w:rPr>
              <w:t>
 </w:t>
            </w:r>
          </w:p>
        </w:tc>
        <w:tc>
          <w:tcPr>
            <w:tcW w:w="2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Бастапқы хабарлама</w:t>
            </w:r>
          </w:p>
        </w:tc>
      </w:tr>
      <w:tr>
        <w:trPr>
          <w:trHeight w:val="30" w:hRule="atLeast"/>
        </w:trPr>
        <w:tc>
          <w:tcPr>
            <w:tcW w:w="9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175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317500" cy="317500"/>
                          </a:xfrm>
                          <a:prstGeom prst="rect">
                            <a:avLst/>
                          </a:prstGeom>
                        </pic:spPr>
                      </pic:pic>
                    </a:graphicData>
                  </a:graphic>
                </wp:inline>
              </w:drawing>
            </w:r>
            <w:r>
              <w:br/>
            </w:r>
            <w:r>
              <w:rPr>
                <w:rFonts w:ascii="Times New Roman"/>
                <w:b w:val="false"/>
                <w:i w:val="false"/>
                <w:color w:val="000000"/>
                <w:sz w:val="20"/>
              </w:rPr>
              <w:t>
 </w:t>
            </w:r>
          </w:p>
        </w:tc>
        <w:tc>
          <w:tcPr>
            <w:tcW w:w="2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Аяқтаушы хабарлама</w:t>
            </w:r>
          </w:p>
        </w:tc>
      </w:tr>
      <w:tr>
        <w:trPr>
          <w:trHeight w:val="30" w:hRule="atLeast"/>
        </w:trPr>
        <w:tc>
          <w:tcPr>
            <w:tcW w:w="9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304800" cy="304800"/>
                          </a:xfrm>
                          <a:prstGeom prst="rect">
                            <a:avLst/>
                          </a:prstGeom>
                        </pic:spPr>
                      </pic:pic>
                    </a:graphicData>
                  </a:graphic>
                </wp:inline>
              </w:drawing>
            </w:r>
            <w:r>
              <w:br/>
            </w:r>
            <w:r>
              <w:rPr>
                <w:rFonts w:ascii="Times New Roman"/>
                <w:b w:val="false"/>
                <w:i w:val="false"/>
                <w:color w:val="000000"/>
                <w:sz w:val="20"/>
              </w:rPr>
              <w:t>
 </w:t>
            </w:r>
          </w:p>
        </w:tc>
        <w:tc>
          <w:tcPr>
            <w:tcW w:w="2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Аралық хабарлама</w:t>
            </w:r>
          </w:p>
        </w:tc>
      </w:tr>
      <w:tr>
        <w:trPr>
          <w:trHeight w:val="30" w:hRule="atLeast"/>
        </w:trPr>
        <w:tc>
          <w:tcPr>
            <w:tcW w:w="9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175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317500" cy="317500"/>
                          </a:xfrm>
                          <a:prstGeom prst="rect">
                            <a:avLst/>
                          </a:prstGeom>
                        </pic:spPr>
                      </pic:pic>
                    </a:graphicData>
                  </a:graphic>
                </wp:inline>
              </w:drawing>
            </w:r>
            <w:r>
              <w:br/>
            </w:r>
            <w:r>
              <w:rPr>
                <w:rFonts w:ascii="Times New Roman"/>
                <w:b w:val="false"/>
                <w:i w:val="false"/>
                <w:color w:val="000000"/>
                <w:sz w:val="20"/>
              </w:rPr>
              <w:t>
 </w:t>
            </w:r>
          </w:p>
        </w:tc>
        <w:tc>
          <w:tcPr>
            <w:tcW w:w="2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Аяқтаушы қарапайым оқиға</w:t>
            </w:r>
          </w:p>
        </w:tc>
      </w:tr>
      <w:tr>
        <w:trPr>
          <w:trHeight w:val="30" w:hRule="atLeast"/>
        </w:trPr>
        <w:tc>
          <w:tcPr>
            <w:tcW w:w="9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304800" cy="304800"/>
                          </a:xfrm>
                          <a:prstGeom prst="rect">
                            <a:avLst/>
                          </a:prstGeom>
                        </pic:spPr>
                      </pic:pic>
                    </a:graphicData>
                  </a:graphic>
                </wp:inline>
              </w:drawing>
            </w:r>
            <w:r>
              <w:br/>
            </w:r>
            <w:r>
              <w:rPr>
                <w:rFonts w:ascii="Times New Roman"/>
                <w:b w:val="false"/>
                <w:i w:val="false"/>
                <w:color w:val="000000"/>
                <w:sz w:val="20"/>
              </w:rPr>
              <w:t>
 </w:t>
            </w:r>
          </w:p>
        </w:tc>
        <w:tc>
          <w:tcPr>
            <w:tcW w:w="2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Қате</w:t>
            </w:r>
          </w:p>
        </w:tc>
      </w:tr>
      <w:tr>
        <w:trPr>
          <w:trHeight w:val="30" w:hRule="atLeast"/>
        </w:trPr>
        <w:tc>
          <w:tcPr>
            <w:tcW w:w="9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304800" cy="304800"/>
                          </a:xfrm>
                          <a:prstGeom prst="rect">
                            <a:avLst/>
                          </a:prstGeom>
                        </pic:spPr>
                      </pic:pic>
                    </a:graphicData>
                  </a:graphic>
                </wp:inline>
              </w:drawing>
            </w:r>
            <w:r>
              <w:br/>
            </w:r>
            <w:r>
              <w:rPr>
                <w:rFonts w:ascii="Times New Roman"/>
                <w:b w:val="false"/>
                <w:i w:val="false"/>
                <w:color w:val="000000"/>
                <w:sz w:val="20"/>
              </w:rPr>
              <w:t>
 </w:t>
            </w:r>
          </w:p>
        </w:tc>
        <w:tc>
          <w:tcPr>
            <w:tcW w:w="2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Оқиғалар-таймерлер</w:t>
            </w:r>
          </w:p>
        </w:tc>
      </w:tr>
      <w:tr>
        <w:trPr>
          <w:trHeight w:val="30" w:hRule="atLeast"/>
        </w:trPr>
        <w:tc>
          <w:tcPr>
            <w:tcW w:w="9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8001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800100" cy="520700"/>
                          </a:xfrm>
                          <a:prstGeom prst="rect">
                            <a:avLst/>
                          </a:prstGeom>
                        </pic:spPr>
                      </pic:pic>
                    </a:graphicData>
                  </a:graphic>
                </wp:inline>
              </w:drawing>
            </w:r>
            <w:r>
              <w:br/>
            </w:r>
            <w:r>
              <w:rPr>
                <w:rFonts w:ascii="Times New Roman"/>
                <w:b w:val="false"/>
                <w:i w:val="false"/>
                <w:color w:val="000000"/>
                <w:sz w:val="20"/>
              </w:rPr>
              <w:t>
 </w:t>
            </w:r>
          </w:p>
        </w:tc>
        <w:tc>
          <w:tcPr>
            <w:tcW w:w="2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Ақпараттық жүйе</w:t>
            </w:r>
          </w:p>
        </w:tc>
      </w:tr>
      <w:tr>
        <w:trPr>
          <w:trHeight w:val="30" w:hRule="atLeast"/>
        </w:trPr>
        <w:tc>
          <w:tcPr>
            <w:tcW w:w="9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7874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787400" cy="546100"/>
                          </a:xfrm>
                          <a:prstGeom prst="rect">
                            <a:avLst/>
                          </a:prstGeom>
                        </pic:spPr>
                      </pic:pic>
                    </a:graphicData>
                  </a:graphic>
                </wp:inline>
              </w:drawing>
            </w:r>
            <w:r>
              <w:br/>
            </w:r>
            <w:r>
              <w:rPr>
                <w:rFonts w:ascii="Times New Roman"/>
                <w:b w:val="false"/>
                <w:i w:val="false"/>
                <w:color w:val="000000"/>
                <w:sz w:val="20"/>
              </w:rPr>
              <w:t>
 </w:t>
            </w:r>
          </w:p>
        </w:tc>
        <w:tc>
          <w:tcPr>
            <w:tcW w:w="2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Үдеріс</w:t>
            </w:r>
          </w:p>
        </w:tc>
      </w:tr>
      <w:tr>
        <w:trPr>
          <w:trHeight w:val="30" w:hRule="atLeast"/>
        </w:trPr>
        <w:tc>
          <w:tcPr>
            <w:tcW w:w="9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7874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787400" cy="546100"/>
                          </a:xfrm>
                          <a:prstGeom prst="rect">
                            <a:avLst/>
                          </a:prstGeom>
                        </pic:spPr>
                      </pic:pic>
                    </a:graphicData>
                  </a:graphic>
                </wp:inline>
              </w:drawing>
            </w:r>
            <w:r>
              <w:br/>
            </w:r>
            <w:r>
              <w:rPr>
                <w:rFonts w:ascii="Times New Roman"/>
                <w:b w:val="false"/>
                <w:i w:val="false"/>
                <w:color w:val="000000"/>
                <w:sz w:val="20"/>
              </w:rPr>
              <w:t>
 </w:t>
            </w:r>
          </w:p>
        </w:tc>
        <w:tc>
          <w:tcPr>
            <w:tcW w:w="2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Шарт</w:t>
            </w:r>
          </w:p>
        </w:tc>
      </w:tr>
      <w:tr>
        <w:trPr>
          <w:trHeight w:val="30" w:hRule="atLeast"/>
        </w:trPr>
        <w:tc>
          <w:tcPr>
            <w:tcW w:w="9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9017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901700" cy="139700"/>
                          </a:xfrm>
                          <a:prstGeom prst="rect">
                            <a:avLst/>
                          </a:prstGeom>
                        </pic:spPr>
                      </pic:pic>
                    </a:graphicData>
                  </a:graphic>
                </wp:inline>
              </w:drawing>
            </w:r>
            <w:r>
              <w:br/>
            </w:r>
            <w:r>
              <w:rPr>
                <w:rFonts w:ascii="Times New Roman"/>
                <w:b w:val="false"/>
                <w:i w:val="false"/>
                <w:color w:val="000000"/>
                <w:sz w:val="20"/>
              </w:rPr>
              <w:t>
 </w:t>
            </w:r>
          </w:p>
        </w:tc>
        <w:tc>
          <w:tcPr>
            <w:tcW w:w="2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Хабарламалар ағыны</w:t>
            </w:r>
          </w:p>
        </w:tc>
      </w:tr>
      <w:tr>
        <w:trPr>
          <w:trHeight w:val="30" w:hRule="atLeast"/>
        </w:trPr>
        <w:tc>
          <w:tcPr>
            <w:tcW w:w="9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8636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863600" cy="241300"/>
                          </a:xfrm>
                          <a:prstGeom prst="rect">
                            <a:avLst/>
                          </a:prstGeom>
                        </pic:spPr>
                      </pic:pic>
                    </a:graphicData>
                  </a:graphic>
                </wp:inline>
              </w:drawing>
            </w:r>
            <w:r>
              <w:br/>
            </w:r>
            <w:r>
              <w:rPr>
                <w:rFonts w:ascii="Times New Roman"/>
                <w:b w:val="false"/>
                <w:i w:val="false"/>
                <w:color w:val="000000"/>
                <w:sz w:val="20"/>
              </w:rPr>
              <w:t>
 </w:t>
            </w:r>
          </w:p>
        </w:tc>
        <w:tc>
          <w:tcPr>
            <w:tcW w:w="2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Басқару ағыны</w:t>
            </w:r>
          </w:p>
        </w:tc>
      </w:tr>
      <w:tr>
        <w:trPr>
          <w:trHeight w:val="30" w:hRule="atLeast"/>
        </w:trPr>
        <w:tc>
          <w:tcPr>
            <w:tcW w:w="9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302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330200" cy="241300"/>
                          </a:xfrm>
                          <a:prstGeom prst="rect">
                            <a:avLst/>
                          </a:prstGeom>
                        </pic:spPr>
                      </pic:pic>
                    </a:graphicData>
                  </a:graphic>
                </wp:inline>
              </w:drawing>
            </w:r>
            <w:r>
              <w:br/>
            </w:r>
            <w:r>
              <w:rPr>
                <w:rFonts w:ascii="Times New Roman"/>
                <w:b w:val="false"/>
                <w:i w:val="false"/>
                <w:color w:val="000000"/>
                <w:sz w:val="20"/>
              </w:rPr>
              <w:t>
 </w:t>
            </w:r>
          </w:p>
        </w:tc>
        <w:tc>
          <w:tcPr>
            <w:tcW w:w="2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Соңғы тұтынушыға берілетін электрондық құжат</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196" w:id="154"/>
          <w:p>
            <w:pPr>
              <w:spacing w:after="20"/>
              <w:ind w:left="20"/>
              <w:jc w:val="both"/>
            </w:pPr>
            <w:r>
              <w:rPr>
                <w:rFonts w:ascii="Times New Roman"/>
                <w:b w:val="false"/>
                <w:i w:val="false"/>
                <w:color w:val="000000"/>
                <w:sz w:val="20"/>
              </w:rPr>
              <w:t>
«Жергілікті өкілді органдардың</w:t>
            </w:r>
            <w:r>
              <w:br/>
            </w:r>
            <w:r>
              <w:rPr>
                <w:rFonts w:ascii="Times New Roman"/>
                <w:b w:val="false"/>
                <w:i w:val="false"/>
                <w:color w:val="000000"/>
                <w:sz w:val="20"/>
              </w:rPr>
              <w:t>
шешімдері бойынша мұқтаж</w:t>
            </w:r>
            <w:r>
              <w:br/>
            </w:r>
            <w:r>
              <w:rPr>
                <w:rFonts w:ascii="Times New Roman"/>
                <w:b w:val="false"/>
                <w:i w:val="false"/>
                <w:color w:val="000000"/>
                <w:sz w:val="20"/>
              </w:rPr>
              <w:t>
азаматтардың жекелеген</w:t>
            </w:r>
            <w:r>
              <w:br/>
            </w:r>
            <w:r>
              <w:rPr>
                <w:rFonts w:ascii="Times New Roman"/>
                <w:b w:val="false"/>
                <w:i w:val="false"/>
                <w:color w:val="000000"/>
                <w:sz w:val="20"/>
              </w:rPr>
              <w:t>
санаттарына әлеуметтік көмек</w:t>
            </w:r>
            <w:r>
              <w:br/>
            </w:r>
            <w:r>
              <w:rPr>
                <w:rFonts w:ascii="Times New Roman"/>
                <w:b w:val="false"/>
                <w:i w:val="false"/>
                <w:color w:val="000000"/>
                <w:sz w:val="20"/>
              </w:rPr>
              <w:t>
тағайындау» мемлекеттік қызмет</w:t>
            </w:r>
            <w:r>
              <w:br/>
            </w:r>
            <w:r>
              <w:rPr>
                <w:rFonts w:ascii="Times New Roman"/>
                <w:b w:val="false"/>
                <w:i w:val="false"/>
                <w:color w:val="000000"/>
                <w:sz w:val="20"/>
              </w:rPr>
              <w:t>
регламентіне 3 қосымша</w:t>
            </w:r>
          </w:p>
          <w:bookmarkEnd w:id="154"/>
        </w:tc>
      </w:tr>
    </w:tbl>
    <w:bookmarkStart w:name="z197" w:id="155"/>
    <w:p>
      <w:pPr>
        <w:spacing w:after="0"/>
        <w:ind w:left="0"/>
        <w:jc w:val="left"/>
      </w:pPr>
      <w:r>
        <w:rPr>
          <w:rFonts w:ascii="Times New Roman"/>
          <w:b/>
          <w:i w:val="false"/>
          <w:color w:val="000000"/>
        </w:rPr>
        <w:t xml:space="preserve"> 
Өмірлік қиын жағдайдың туындауына байланысты адамның</w:t>
      </w:r>
      <w:r>
        <w:br/>
      </w:r>
      <w:r>
        <w:rPr>
          <w:rFonts w:ascii="Times New Roman"/>
          <w:b/>
          <w:i w:val="false"/>
          <w:color w:val="000000"/>
        </w:rPr>
        <w:t>
(отбасының) мұқтаждығын айқындауға арналған тексеру</w:t>
      </w:r>
      <w:r>
        <w:br/>
      </w:r>
      <w:r>
        <w:rPr>
          <w:rFonts w:ascii="Times New Roman"/>
          <w:b/>
          <w:i w:val="false"/>
          <w:color w:val="000000"/>
        </w:rPr>
        <w:t>
АКТІСІ</w:t>
      </w:r>
    </w:p>
    <w:bookmarkEnd w:id="155"/>
    <w:p>
      <w:pPr>
        <w:spacing w:after="0"/>
        <w:ind w:left="0"/>
        <w:jc w:val="both"/>
      </w:pPr>
      <w:r>
        <w:rPr>
          <w:rFonts w:ascii="Times New Roman"/>
          <w:b w:val="false"/>
          <w:i w:val="false"/>
          <w:color w:val="000000"/>
          <w:sz w:val="28"/>
        </w:rPr>
        <w:t>      20__ж. «___» _______</w:t>
      </w:r>
      <w:r>
        <w:br/>
      </w:r>
      <w:r>
        <w:rPr>
          <w:rFonts w:ascii="Times New Roman"/>
          <w:b w:val="false"/>
          <w:i w:val="false"/>
          <w:color w:val="000000"/>
          <w:sz w:val="28"/>
        </w:rPr>
        <w:t>
      _____________________</w:t>
      </w:r>
      <w:r>
        <w:br/>
      </w:r>
      <w:r>
        <w:rPr>
          <w:rFonts w:ascii="Times New Roman"/>
          <w:b w:val="false"/>
          <w:i w:val="false"/>
          <w:color w:val="000000"/>
          <w:sz w:val="28"/>
        </w:rPr>
        <w:t>
      (елді мекен)</w:t>
      </w:r>
      <w:r>
        <w:br/>
      </w:r>
      <w:r>
        <w:rPr>
          <w:rFonts w:ascii="Times New Roman"/>
          <w:b w:val="false"/>
          <w:i w:val="false"/>
          <w:color w:val="000000"/>
          <w:sz w:val="28"/>
        </w:rPr>
        <w:t>
      1. Өтініш берушінің Т.А.Ә._____________________________________</w:t>
      </w:r>
      <w:r>
        <w:br/>
      </w:r>
      <w:r>
        <w:rPr>
          <w:rFonts w:ascii="Times New Roman"/>
          <w:b w:val="false"/>
          <w:i w:val="false"/>
          <w:color w:val="000000"/>
          <w:sz w:val="28"/>
        </w:rPr>
        <w:t>
      2. Тұратын мекенжайы ________________________________________</w:t>
      </w:r>
      <w:r>
        <w:br/>
      </w:r>
      <w:r>
        <w:rPr>
          <w:rFonts w:ascii="Times New Roman"/>
          <w:b w:val="false"/>
          <w:i w:val="false"/>
          <w:color w:val="000000"/>
          <w:sz w:val="28"/>
        </w:rPr>
        <w:t>
      __________________________________________________________________</w:t>
      </w:r>
      <w:r>
        <w:br/>
      </w:r>
      <w:r>
        <w:rPr>
          <w:rFonts w:ascii="Times New Roman"/>
          <w:b w:val="false"/>
          <w:i w:val="false"/>
          <w:color w:val="000000"/>
          <w:sz w:val="28"/>
        </w:rPr>
        <w:t>
      3. Өтініш беруші әлеуметтік көмекке өтініш берген туындаған</w:t>
      </w:r>
      <w:r>
        <w:br/>
      </w:r>
      <w:r>
        <w:rPr>
          <w:rFonts w:ascii="Times New Roman"/>
          <w:b w:val="false"/>
          <w:i w:val="false"/>
          <w:color w:val="000000"/>
          <w:sz w:val="28"/>
        </w:rPr>
        <w:t>
      өмірлік қиын жағдай________________________________________________</w:t>
      </w:r>
      <w:r>
        <w:br/>
      </w:r>
      <w:r>
        <w:rPr>
          <w:rFonts w:ascii="Times New Roman"/>
          <w:b w:val="false"/>
          <w:i w:val="false"/>
          <w:color w:val="000000"/>
          <w:sz w:val="28"/>
        </w:rPr>
        <w:t>
      __________________________________________________________________</w:t>
      </w:r>
      <w:r>
        <w:br/>
      </w:r>
      <w:r>
        <w:rPr>
          <w:rFonts w:ascii="Times New Roman"/>
          <w:b w:val="false"/>
          <w:i w:val="false"/>
          <w:color w:val="000000"/>
          <w:sz w:val="28"/>
        </w:rPr>
        <w:t>
      4. Отбасы құрамы (отбасында нақты тұратындар есептеледі) ________</w:t>
      </w:r>
      <w:r>
        <w:br/>
      </w:r>
      <w:r>
        <w:rPr>
          <w:rFonts w:ascii="Times New Roman"/>
          <w:b w:val="false"/>
          <w:i w:val="false"/>
          <w:color w:val="000000"/>
          <w:sz w:val="28"/>
        </w:rPr>
        <w:t>
      адам, оның ішінде:</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550"/>
        <w:gridCol w:w="2623"/>
        <w:gridCol w:w="1482"/>
        <w:gridCol w:w="911"/>
        <w:gridCol w:w="2240"/>
        <w:gridCol w:w="911"/>
        <w:gridCol w:w="1670"/>
        <w:gridCol w:w="913"/>
      </w:tblGrid>
      <w:tr>
        <w:trPr>
          <w:trHeight w:val="30" w:hRule="atLeast"/>
        </w:trPr>
        <w:tc>
          <w:tcPr>
            <w:tcW w:w="15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Р/с</w:t>
            </w:r>
            <w:r>
              <w:br/>
            </w:r>
            <w:r>
              <w:rPr>
                <w:rFonts w:ascii="Times New Roman"/>
                <w:b w:val="false"/>
                <w:i w:val="false"/>
                <w:color w:val="000000"/>
                <w:sz w:val="20"/>
              </w:rPr>
              <w:t xml:space="preserve">
№ </w:t>
            </w:r>
          </w:p>
        </w:tc>
        <w:tc>
          <w:tcPr>
            <w:tcW w:w="2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Т.А.Ә. </w:t>
            </w:r>
          </w:p>
        </w:tc>
        <w:tc>
          <w:tcPr>
            <w:tcW w:w="14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Туған күні </w:t>
            </w:r>
          </w:p>
        </w:tc>
        <w:tc>
          <w:tcPr>
            <w:tcW w:w="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w:t>
            </w:r>
            <w:r>
              <w:br/>
            </w:r>
            <w:r>
              <w:rPr>
                <w:rFonts w:ascii="Times New Roman"/>
                <w:b w:val="false"/>
                <w:i w:val="false"/>
                <w:color w:val="000000"/>
                <w:sz w:val="20"/>
              </w:rPr>
              <w:t>
берушіге</w:t>
            </w:r>
            <w:r>
              <w:br/>
            </w:r>
            <w:r>
              <w:rPr>
                <w:rFonts w:ascii="Times New Roman"/>
                <w:b w:val="false"/>
                <w:i w:val="false"/>
                <w:color w:val="000000"/>
                <w:sz w:val="20"/>
              </w:rPr>
              <w:t>
туыстық</w:t>
            </w:r>
            <w:r>
              <w:br/>
            </w:r>
            <w:r>
              <w:rPr>
                <w:rFonts w:ascii="Times New Roman"/>
                <w:b w:val="false"/>
                <w:i w:val="false"/>
                <w:color w:val="000000"/>
                <w:sz w:val="20"/>
              </w:rPr>
              <w:t>
қатынасы</w:t>
            </w:r>
          </w:p>
        </w:tc>
        <w:tc>
          <w:tcPr>
            <w:tcW w:w="2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Жұмыспен</w:t>
            </w:r>
            <w:r>
              <w:br/>
            </w:r>
            <w:r>
              <w:rPr>
                <w:rFonts w:ascii="Times New Roman"/>
                <w:b w:val="false"/>
                <w:i w:val="false"/>
                <w:color w:val="000000"/>
                <w:sz w:val="20"/>
              </w:rPr>
              <w:t>
қамтылуы</w:t>
            </w:r>
            <w:r>
              <w:br/>
            </w:r>
            <w:r>
              <w:rPr>
                <w:rFonts w:ascii="Times New Roman"/>
                <w:b w:val="false"/>
                <w:i w:val="false"/>
                <w:color w:val="000000"/>
                <w:sz w:val="20"/>
              </w:rPr>
              <w:t>
(жұмыс,</w:t>
            </w:r>
            <w:r>
              <w:br/>
            </w:r>
            <w:r>
              <w:rPr>
                <w:rFonts w:ascii="Times New Roman"/>
                <w:b w:val="false"/>
                <w:i w:val="false"/>
                <w:color w:val="000000"/>
                <w:sz w:val="20"/>
              </w:rPr>
              <w:t>
оқу орны)</w:t>
            </w:r>
          </w:p>
        </w:tc>
        <w:tc>
          <w:tcPr>
            <w:tcW w:w="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Жұмыспен</w:t>
            </w:r>
            <w:r>
              <w:br/>
            </w:r>
            <w:r>
              <w:rPr>
                <w:rFonts w:ascii="Times New Roman"/>
                <w:b w:val="false"/>
                <w:i w:val="false"/>
                <w:color w:val="000000"/>
                <w:sz w:val="20"/>
              </w:rPr>
              <w:t>
қамтылмау</w:t>
            </w:r>
            <w:r>
              <w:br/>
            </w:r>
            <w:r>
              <w:rPr>
                <w:rFonts w:ascii="Times New Roman"/>
                <w:b w:val="false"/>
                <w:i w:val="false"/>
                <w:color w:val="000000"/>
                <w:sz w:val="20"/>
              </w:rPr>
              <w:t xml:space="preserve">
себебі </w:t>
            </w:r>
          </w:p>
        </w:tc>
        <w:tc>
          <w:tcPr>
            <w:tcW w:w="16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Қоғамдық</w:t>
            </w:r>
            <w:r>
              <w:br/>
            </w:r>
            <w:r>
              <w:rPr>
                <w:rFonts w:ascii="Times New Roman"/>
                <w:b w:val="false"/>
                <w:i w:val="false"/>
                <w:color w:val="000000"/>
                <w:sz w:val="20"/>
              </w:rPr>
              <w:t>
жұмыстарға</w:t>
            </w:r>
            <w:r>
              <w:br/>
            </w:r>
            <w:r>
              <w:rPr>
                <w:rFonts w:ascii="Times New Roman"/>
                <w:b w:val="false"/>
                <w:i w:val="false"/>
                <w:color w:val="000000"/>
                <w:sz w:val="20"/>
              </w:rPr>
              <w:t>
қатысуы,</w:t>
            </w:r>
            <w:r>
              <w:br/>
            </w:r>
            <w:r>
              <w:rPr>
                <w:rFonts w:ascii="Times New Roman"/>
                <w:b w:val="false"/>
                <w:i w:val="false"/>
                <w:color w:val="000000"/>
                <w:sz w:val="20"/>
              </w:rPr>
              <w:t>
кәсіптік</w:t>
            </w:r>
            <w:r>
              <w:br/>
            </w:r>
            <w:r>
              <w:rPr>
                <w:rFonts w:ascii="Times New Roman"/>
                <w:b w:val="false"/>
                <w:i w:val="false"/>
                <w:color w:val="000000"/>
                <w:sz w:val="20"/>
              </w:rPr>
              <w:t>
даярлығы</w:t>
            </w:r>
            <w:r>
              <w:br/>
            </w:r>
            <w:r>
              <w:rPr>
                <w:rFonts w:ascii="Times New Roman"/>
                <w:b w:val="false"/>
                <w:i w:val="false"/>
                <w:color w:val="000000"/>
                <w:sz w:val="20"/>
              </w:rPr>
              <w:t>
(қайта</w:t>
            </w:r>
            <w:r>
              <w:br/>
            </w:r>
            <w:r>
              <w:rPr>
                <w:rFonts w:ascii="Times New Roman"/>
                <w:b w:val="false"/>
                <w:i w:val="false"/>
                <w:color w:val="000000"/>
                <w:sz w:val="20"/>
              </w:rPr>
              <w:t>
даярлау,</w:t>
            </w:r>
            <w:r>
              <w:br/>
            </w:r>
            <w:r>
              <w:rPr>
                <w:rFonts w:ascii="Times New Roman"/>
                <w:b w:val="false"/>
                <w:i w:val="false"/>
                <w:color w:val="000000"/>
                <w:sz w:val="20"/>
              </w:rPr>
              <w:t>
біліктілігін</w:t>
            </w:r>
            <w:r>
              <w:br/>
            </w:r>
            <w:r>
              <w:rPr>
                <w:rFonts w:ascii="Times New Roman"/>
                <w:b w:val="false"/>
                <w:i w:val="false"/>
                <w:color w:val="000000"/>
                <w:sz w:val="20"/>
              </w:rPr>
              <w:t>
арттыру)</w:t>
            </w:r>
            <w:r>
              <w:br/>
            </w:r>
            <w:r>
              <w:rPr>
                <w:rFonts w:ascii="Times New Roman"/>
                <w:b w:val="false"/>
                <w:i w:val="false"/>
                <w:color w:val="000000"/>
                <w:sz w:val="20"/>
              </w:rPr>
              <w:t>
немесе</w:t>
            </w:r>
            <w:r>
              <w:br/>
            </w:r>
            <w:r>
              <w:rPr>
                <w:rFonts w:ascii="Times New Roman"/>
                <w:b w:val="false"/>
                <w:i w:val="false"/>
                <w:color w:val="000000"/>
                <w:sz w:val="20"/>
              </w:rPr>
              <w:t>
жұмыспен</w:t>
            </w:r>
            <w:r>
              <w:br/>
            </w:r>
            <w:r>
              <w:rPr>
                <w:rFonts w:ascii="Times New Roman"/>
                <w:b w:val="false"/>
                <w:i w:val="false"/>
                <w:color w:val="000000"/>
                <w:sz w:val="20"/>
              </w:rPr>
              <w:t>
қамтудың</w:t>
            </w:r>
            <w:r>
              <w:br/>
            </w:r>
            <w:r>
              <w:rPr>
                <w:rFonts w:ascii="Times New Roman"/>
                <w:b w:val="false"/>
                <w:i w:val="false"/>
                <w:color w:val="000000"/>
                <w:sz w:val="20"/>
              </w:rPr>
              <w:t>
белсенді</w:t>
            </w:r>
            <w:r>
              <w:br/>
            </w:r>
            <w:r>
              <w:rPr>
                <w:rFonts w:ascii="Times New Roman"/>
                <w:b w:val="false"/>
                <w:i w:val="false"/>
                <w:color w:val="000000"/>
                <w:sz w:val="20"/>
              </w:rPr>
              <w:t>
шараларына</w:t>
            </w:r>
            <w:r>
              <w:br/>
            </w:r>
            <w:r>
              <w:rPr>
                <w:rFonts w:ascii="Times New Roman"/>
                <w:b w:val="false"/>
                <w:i w:val="false"/>
                <w:color w:val="000000"/>
                <w:sz w:val="20"/>
              </w:rPr>
              <w:t>
қатысуы</w:t>
            </w:r>
            <w:r>
              <w:br/>
            </w:r>
            <w:r>
              <w:rPr>
                <w:rFonts w:ascii="Times New Roman"/>
                <w:b w:val="false"/>
                <w:i w:val="false"/>
                <w:color w:val="000000"/>
                <w:sz w:val="20"/>
              </w:rPr>
              <w:t>
туралы</w:t>
            </w:r>
            <w:r>
              <w:br/>
            </w:r>
            <w:r>
              <w:rPr>
                <w:rFonts w:ascii="Times New Roman"/>
                <w:b w:val="false"/>
                <w:i w:val="false"/>
                <w:color w:val="000000"/>
                <w:sz w:val="20"/>
              </w:rPr>
              <w:t>
мәліметтер</w:t>
            </w:r>
          </w:p>
        </w:tc>
        <w:tc>
          <w:tcPr>
            <w:tcW w:w="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Өмірлік</w:t>
            </w:r>
            <w:r>
              <w:br/>
            </w:r>
            <w:r>
              <w:rPr>
                <w:rFonts w:ascii="Times New Roman"/>
                <w:b w:val="false"/>
                <w:i w:val="false"/>
                <w:color w:val="000000"/>
                <w:sz w:val="20"/>
              </w:rPr>
              <w:t>
қиын</w:t>
            </w:r>
            <w:r>
              <w:br/>
            </w:r>
            <w:r>
              <w:rPr>
                <w:rFonts w:ascii="Times New Roman"/>
                <w:b w:val="false"/>
                <w:i w:val="false"/>
                <w:color w:val="000000"/>
                <w:sz w:val="20"/>
              </w:rPr>
              <w:t>
жағдай</w:t>
            </w:r>
          </w:p>
        </w:tc>
      </w:tr>
      <w:tr>
        <w:trPr>
          <w:trHeight w:val="30" w:hRule="atLeast"/>
        </w:trPr>
        <w:tc>
          <w:tcPr>
            <w:tcW w:w="15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5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5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5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5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Еңбекке жарамды барлығы _______ адам.</w:t>
      </w:r>
      <w:r>
        <w:br/>
      </w:r>
      <w:r>
        <w:rPr>
          <w:rFonts w:ascii="Times New Roman"/>
          <w:b w:val="false"/>
          <w:i w:val="false"/>
          <w:color w:val="000000"/>
          <w:sz w:val="28"/>
        </w:rPr>
        <w:t>
      Жұмыспен қамту органдарында жұмыссыз ретінде тіркелгендері _____ адам.</w:t>
      </w:r>
      <w:r>
        <w:br/>
      </w:r>
      <w:r>
        <w:rPr>
          <w:rFonts w:ascii="Times New Roman"/>
          <w:b w:val="false"/>
          <w:i w:val="false"/>
          <w:color w:val="000000"/>
          <w:sz w:val="28"/>
        </w:rPr>
        <w:t>
      Балалардың саны:________</w:t>
      </w:r>
      <w:r>
        <w:br/>
      </w:r>
      <w:r>
        <w:rPr>
          <w:rFonts w:ascii="Times New Roman"/>
          <w:b w:val="false"/>
          <w:i w:val="false"/>
          <w:color w:val="000000"/>
          <w:sz w:val="28"/>
        </w:rPr>
        <w:t>
      жоғары және орта оқу орындарында ақылы негізде оқитындар ____ адам, оқу құны жылына ______ теңге.</w:t>
      </w:r>
      <w:r>
        <w:br/>
      </w:r>
      <w:r>
        <w:rPr>
          <w:rFonts w:ascii="Times New Roman"/>
          <w:b w:val="false"/>
          <w:i w:val="false"/>
          <w:color w:val="000000"/>
          <w:sz w:val="28"/>
        </w:rPr>
        <w:t>
      Отбасында Ұлы Отан соғысына қатысушылардың, Ұлы Отан соғысы мүгедектерінің, Ұлы Отан соғысына қатысушыларына және Ұлы Отан соғысы мүгедектеріне теңестірілгендердің, зейнеткерлердің, 80 жастан асқан қарт адамдардың, әлеуметтік маңызы бар аурулары (қатерлі ісіктер, туберкулез, адамның иммунитет тапшылығы вирусы) бар адамдардың, мүгедектердің, мүгедек балалардың болуы (көрсету немесе өзге санатты қосу керек) _______________________________________________________</w:t>
      </w:r>
      <w:r>
        <w:br/>
      </w:r>
      <w:r>
        <w:rPr>
          <w:rFonts w:ascii="Times New Roman"/>
          <w:b w:val="false"/>
          <w:i w:val="false"/>
          <w:color w:val="000000"/>
          <w:sz w:val="28"/>
        </w:rPr>
        <w:t>
      ______________________________________________________________</w:t>
      </w:r>
      <w:r>
        <w:br/>
      </w:r>
      <w:r>
        <w:rPr>
          <w:rFonts w:ascii="Times New Roman"/>
          <w:b w:val="false"/>
          <w:i w:val="false"/>
          <w:color w:val="000000"/>
          <w:sz w:val="28"/>
        </w:rPr>
        <w:t>
      5. Өмір сүру жағдайы (жатақхана, жалға алынған, жекешелендірілген тұрғын үй, қызметтік тұрғын үй, тұрғын үй кооперативі, жеке тұрғын үй немесе өзгеше – көрсету керек):</w:t>
      </w:r>
      <w:r>
        <w:br/>
      </w:r>
      <w:r>
        <w:rPr>
          <w:rFonts w:ascii="Times New Roman"/>
          <w:b w:val="false"/>
          <w:i w:val="false"/>
          <w:color w:val="000000"/>
          <w:sz w:val="28"/>
        </w:rPr>
        <w:t>
      ___________________________________________________________________</w:t>
      </w:r>
      <w:r>
        <w:br/>
      </w:r>
      <w:r>
        <w:rPr>
          <w:rFonts w:ascii="Times New Roman"/>
          <w:b w:val="false"/>
          <w:i w:val="false"/>
          <w:color w:val="000000"/>
          <w:sz w:val="28"/>
        </w:rPr>
        <w:t>
      Тұрғын үйді ұстауға арналған шығыстар:</w:t>
      </w:r>
      <w:r>
        <w:br/>
      </w:r>
      <w:r>
        <w:rPr>
          <w:rFonts w:ascii="Times New Roman"/>
          <w:b w:val="false"/>
          <w:i w:val="false"/>
          <w:color w:val="000000"/>
          <w:sz w:val="28"/>
        </w:rPr>
        <w:t>
      ________________________________________________________________</w:t>
      </w:r>
      <w:r>
        <w:br/>
      </w:r>
      <w:r>
        <w:rPr>
          <w:rFonts w:ascii="Times New Roman"/>
          <w:b w:val="false"/>
          <w:i w:val="false"/>
          <w:color w:val="000000"/>
          <w:sz w:val="28"/>
        </w:rPr>
        <w:t>
      ________________________________________________________________</w:t>
      </w:r>
      <w:r>
        <w:br/>
      </w:r>
      <w:r>
        <w:rPr>
          <w:rFonts w:ascii="Times New Roman"/>
          <w:b w:val="false"/>
          <w:i w:val="false"/>
          <w:color w:val="000000"/>
          <w:sz w:val="28"/>
        </w:rPr>
        <w:t>
      ________________________________________________________________</w:t>
      </w:r>
      <w:r>
        <w:br/>
      </w:r>
      <w:r>
        <w:rPr>
          <w:rFonts w:ascii="Times New Roman"/>
          <w:b w:val="false"/>
          <w:i w:val="false"/>
          <w:color w:val="000000"/>
          <w:sz w:val="28"/>
        </w:rPr>
        <w:t>
      Отбасының табысы:</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769"/>
        <w:gridCol w:w="515"/>
        <w:gridCol w:w="2995"/>
        <w:gridCol w:w="1040"/>
        <w:gridCol w:w="1380"/>
        <w:gridCol w:w="1391"/>
        <w:gridCol w:w="3210"/>
      </w:tblGrid>
      <w:tr>
        <w:trPr>
          <w:trHeight w:val="30" w:hRule="atLeast"/>
        </w:trPr>
        <w:tc>
          <w:tcPr>
            <w:tcW w:w="1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Р/с</w:t>
            </w:r>
            <w:r>
              <w:br/>
            </w:r>
            <w:r>
              <w:rPr>
                <w:rFonts w:ascii="Times New Roman"/>
                <w:b w:val="false"/>
                <w:i w:val="false"/>
                <w:color w:val="000000"/>
                <w:sz w:val="20"/>
              </w:rPr>
              <w:t xml:space="preserve">
№ </w:t>
            </w:r>
          </w:p>
        </w:tc>
        <w:tc>
          <w:tcPr>
            <w:tcW w:w="5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9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Табысы бар</w:t>
            </w:r>
            <w:r>
              <w:br/>
            </w:r>
            <w:r>
              <w:rPr>
                <w:rFonts w:ascii="Times New Roman"/>
                <w:b w:val="false"/>
                <w:i w:val="false"/>
                <w:color w:val="000000"/>
                <w:sz w:val="20"/>
              </w:rPr>
              <w:t>
отбасы</w:t>
            </w:r>
            <w:r>
              <w:br/>
            </w:r>
            <w:r>
              <w:rPr>
                <w:rFonts w:ascii="Times New Roman"/>
                <w:b w:val="false"/>
                <w:i w:val="false"/>
                <w:color w:val="000000"/>
                <w:sz w:val="20"/>
              </w:rPr>
              <w:t>
мүшелерінің</w:t>
            </w:r>
            <w:r>
              <w:br/>
            </w:r>
            <w:r>
              <w:rPr>
                <w:rFonts w:ascii="Times New Roman"/>
                <w:b w:val="false"/>
                <w:i w:val="false"/>
                <w:color w:val="000000"/>
                <w:sz w:val="20"/>
              </w:rPr>
              <w:t>
(оның</w:t>
            </w:r>
            <w:r>
              <w:br/>
            </w:r>
            <w:r>
              <w:rPr>
                <w:rFonts w:ascii="Times New Roman"/>
                <w:b w:val="false"/>
                <w:i w:val="false"/>
                <w:color w:val="000000"/>
                <w:sz w:val="20"/>
              </w:rPr>
              <w:t>
ішінде</w:t>
            </w:r>
            <w:r>
              <w:br/>
            </w:r>
            <w:r>
              <w:rPr>
                <w:rFonts w:ascii="Times New Roman"/>
                <w:b w:val="false"/>
                <w:i w:val="false"/>
                <w:color w:val="000000"/>
                <w:sz w:val="20"/>
              </w:rPr>
              <w:t>
өтініш</w:t>
            </w:r>
            <w:r>
              <w:br/>
            </w:r>
            <w:r>
              <w:rPr>
                <w:rFonts w:ascii="Times New Roman"/>
                <w:b w:val="false"/>
                <w:i w:val="false"/>
                <w:color w:val="000000"/>
                <w:sz w:val="20"/>
              </w:rPr>
              <w:t>
берушінің)</w:t>
            </w:r>
            <w:r>
              <w:br/>
            </w:r>
            <w:r>
              <w:rPr>
                <w:rFonts w:ascii="Times New Roman"/>
                <w:b w:val="false"/>
                <w:i w:val="false"/>
                <w:color w:val="000000"/>
                <w:sz w:val="20"/>
              </w:rPr>
              <w:t xml:space="preserve">
Т.А.Ә. </w:t>
            </w:r>
          </w:p>
        </w:tc>
        <w:tc>
          <w:tcPr>
            <w:tcW w:w="104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Табыс</w:t>
            </w:r>
            <w:r>
              <w:br/>
            </w:r>
            <w:r>
              <w:rPr>
                <w:rFonts w:ascii="Times New Roman"/>
                <w:b w:val="false"/>
                <w:i w:val="false"/>
                <w:color w:val="000000"/>
                <w:sz w:val="20"/>
              </w:rPr>
              <w:t xml:space="preserve">
түрі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Өткен тоқсандағы</w:t>
            </w:r>
            <w:r>
              <w:br/>
            </w:r>
            <w:r>
              <w:rPr>
                <w:rFonts w:ascii="Times New Roman"/>
                <w:b w:val="false"/>
                <w:i w:val="false"/>
                <w:color w:val="000000"/>
                <w:sz w:val="20"/>
              </w:rPr>
              <w:t>
табыс сомасы</w:t>
            </w:r>
            <w:r>
              <w:br/>
            </w:r>
            <w:r>
              <w:rPr>
                <w:rFonts w:ascii="Times New Roman"/>
                <w:b w:val="false"/>
                <w:i w:val="false"/>
                <w:color w:val="000000"/>
                <w:sz w:val="20"/>
              </w:rPr>
              <w:t xml:space="preserve">
(теңге) </w:t>
            </w:r>
          </w:p>
        </w:tc>
        <w:tc>
          <w:tcPr>
            <w:tcW w:w="321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Жеке қосалқы</w:t>
            </w:r>
            <w:r>
              <w:br/>
            </w:r>
            <w:r>
              <w:rPr>
                <w:rFonts w:ascii="Times New Roman"/>
                <w:b w:val="false"/>
                <w:i w:val="false"/>
                <w:color w:val="000000"/>
                <w:sz w:val="20"/>
              </w:rPr>
              <w:t>
шаруашылық (ауладағы</w:t>
            </w:r>
            <w:r>
              <w:br/>
            </w:r>
            <w:r>
              <w:rPr>
                <w:rFonts w:ascii="Times New Roman"/>
                <w:b w:val="false"/>
                <w:i w:val="false"/>
                <w:color w:val="000000"/>
                <w:sz w:val="20"/>
              </w:rPr>
              <w:t>
учаске, малы және</w:t>
            </w:r>
            <w:r>
              <w:br/>
            </w:r>
            <w:r>
              <w:rPr>
                <w:rFonts w:ascii="Times New Roman"/>
                <w:b w:val="false"/>
                <w:i w:val="false"/>
                <w:color w:val="000000"/>
                <w:sz w:val="20"/>
              </w:rPr>
              <w:t>
құсы), саяжай</w:t>
            </w:r>
            <w:r>
              <w:br/>
            </w:r>
            <w:r>
              <w:rPr>
                <w:rFonts w:ascii="Times New Roman"/>
                <w:b w:val="false"/>
                <w:i w:val="false"/>
                <w:color w:val="000000"/>
                <w:sz w:val="20"/>
              </w:rPr>
              <w:t>
және жер</w:t>
            </w:r>
            <w:r>
              <w:br/>
            </w:r>
            <w:r>
              <w:rPr>
                <w:rFonts w:ascii="Times New Roman"/>
                <w:b w:val="false"/>
                <w:i w:val="false"/>
                <w:color w:val="000000"/>
                <w:sz w:val="20"/>
              </w:rPr>
              <w:t>
учаскесі (жер</w:t>
            </w:r>
            <w:r>
              <w:br/>
            </w:r>
            <w:r>
              <w:rPr>
                <w:rFonts w:ascii="Times New Roman"/>
                <w:b w:val="false"/>
                <w:i w:val="false"/>
                <w:color w:val="000000"/>
                <w:sz w:val="20"/>
              </w:rPr>
              <w:t>
үлесі) туралы</w:t>
            </w:r>
            <w:r>
              <w:br/>
            </w:r>
            <w:r>
              <w:rPr>
                <w:rFonts w:ascii="Times New Roman"/>
                <w:b w:val="false"/>
                <w:i w:val="false"/>
                <w:color w:val="000000"/>
                <w:sz w:val="20"/>
              </w:rPr>
              <w:t>
мәліметтер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5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тоқсанға </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w:t>
            </w:r>
            <w:r>
              <w:br/>
            </w:r>
            <w:r>
              <w:rPr>
                <w:rFonts w:ascii="Times New Roman"/>
                <w:b w:val="false"/>
                <w:i w:val="false"/>
                <w:color w:val="000000"/>
                <w:sz w:val="20"/>
              </w:rPr>
              <w:t>
есеппен</w:t>
            </w:r>
            <w:r>
              <w:br/>
            </w:r>
            <w:r>
              <w:rPr>
                <w:rFonts w:ascii="Times New Roman"/>
                <w:b w:val="false"/>
                <w:i w:val="false"/>
                <w:color w:val="000000"/>
                <w:sz w:val="20"/>
              </w:rPr>
              <w:t>
айына</w:t>
            </w:r>
          </w:p>
        </w:tc>
        <w:tc>
          <w:tcPr>
            <w:tcW w:w="0" w:type="auto"/>
            <w:vMerge/>
            <w:tcBorders>
              <w:top w:val="nil"/>
              <w:left w:val="single" w:color="cfcfcf" w:sz="5"/>
              <w:bottom w:val="single" w:color="cfcfcf" w:sz="5"/>
              <w:right w:val="single" w:color="cfcfcf" w:sz="5"/>
            </w:tcBorders>
          </w:tcPr>
          <w:p/>
        </w:tc>
      </w:tr>
      <w:tr>
        <w:trPr>
          <w:trHeight w:val="30" w:hRule="atLeast"/>
        </w:trPr>
        <w:tc>
          <w:tcPr>
            <w:tcW w:w="1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Мыналардың:</w:t>
      </w:r>
      <w:r>
        <w:br/>
      </w:r>
      <w:r>
        <w:rPr>
          <w:rFonts w:ascii="Times New Roman"/>
          <w:b w:val="false"/>
          <w:i w:val="false"/>
          <w:color w:val="000000"/>
          <w:sz w:val="28"/>
        </w:rPr>
        <w:t>
      автокөлігінің болуы (маркасы, шығарылған жылы, құқық беретін құжат, оны пайдаланғаннан түскен мәлімделген табыс)</w:t>
      </w:r>
      <w:r>
        <w:br/>
      </w:r>
      <w:r>
        <w:rPr>
          <w:rFonts w:ascii="Times New Roman"/>
          <w:b w:val="false"/>
          <w:i w:val="false"/>
          <w:color w:val="000000"/>
          <w:sz w:val="28"/>
        </w:rPr>
        <w:t>
      ___________________________________________________________________________________</w:t>
      </w:r>
      <w:r>
        <w:br/>
      </w:r>
      <w:r>
        <w:rPr>
          <w:rFonts w:ascii="Times New Roman"/>
          <w:b w:val="false"/>
          <w:i w:val="false"/>
          <w:color w:val="000000"/>
          <w:sz w:val="28"/>
        </w:rPr>
        <w:t>
      __________________________________________________________ қазіргі уақытта өздері тұрып</w:t>
      </w:r>
      <w:r>
        <w:br/>
      </w:r>
      <w:r>
        <w:rPr>
          <w:rFonts w:ascii="Times New Roman"/>
          <w:b w:val="false"/>
          <w:i w:val="false"/>
          <w:color w:val="000000"/>
          <w:sz w:val="28"/>
        </w:rPr>
        <w:t>
      жатқаннан бөлек өзге де тұрғын үйдің болуы (оны пайдаланғаннан түскен</w:t>
      </w:r>
      <w:r>
        <w:br/>
      </w:r>
      <w:r>
        <w:rPr>
          <w:rFonts w:ascii="Times New Roman"/>
          <w:b w:val="false"/>
          <w:i w:val="false"/>
          <w:color w:val="000000"/>
          <w:sz w:val="28"/>
        </w:rPr>
        <w:t>
      мәлімделген табыс)__________________________________________________________________</w:t>
      </w:r>
      <w:r>
        <w:br/>
      </w:r>
      <w:r>
        <w:rPr>
          <w:rFonts w:ascii="Times New Roman"/>
          <w:b w:val="false"/>
          <w:i w:val="false"/>
          <w:color w:val="000000"/>
          <w:sz w:val="28"/>
        </w:rPr>
        <w:t>
      ___________________________________________________________________________________</w:t>
      </w:r>
      <w:r>
        <w:br/>
      </w:r>
      <w:r>
        <w:rPr>
          <w:rFonts w:ascii="Times New Roman"/>
          <w:b w:val="false"/>
          <w:i w:val="false"/>
          <w:color w:val="000000"/>
          <w:sz w:val="28"/>
        </w:rPr>
        <w:t>
      7. Бұрын алған көмегі туралы мәліметтер (нысаны, сомасы, көзі):</w:t>
      </w:r>
      <w:r>
        <w:br/>
      </w:r>
      <w:r>
        <w:rPr>
          <w:rFonts w:ascii="Times New Roman"/>
          <w:b w:val="false"/>
          <w:i w:val="false"/>
          <w:color w:val="000000"/>
          <w:sz w:val="28"/>
        </w:rPr>
        <w:t>
      ___________________________________________________________________________________</w:t>
      </w:r>
      <w:r>
        <w:br/>
      </w:r>
      <w:r>
        <w:rPr>
          <w:rFonts w:ascii="Times New Roman"/>
          <w:b w:val="false"/>
          <w:i w:val="false"/>
          <w:color w:val="000000"/>
          <w:sz w:val="28"/>
        </w:rPr>
        <w:t>
      ___________________________________________________________________________________</w:t>
      </w:r>
      <w:r>
        <w:br/>
      </w:r>
      <w:r>
        <w:rPr>
          <w:rFonts w:ascii="Times New Roman"/>
          <w:b w:val="false"/>
          <w:i w:val="false"/>
          <w:color w:val="000000"/>
          <w:sz w:val="28"/>
        </w:rPr>
        <w:t>
      ___________________________________________________________________________________</w:t>
      </w:r>
      <w:r>
        <w:br/>
      </w:r>
      <w:r>
        <w:rPr>
          <w:rFonts w:ascii="Times New Roman"/>
          <w:b w:val="false"/>
          <w:i w:val="false"/>
          <w:color w:val="000000"/>
          <w:sz w:val="28"/>
        </w:rPr>
        <w:t>
      ___________________________________________________________________________________</w:t>
      </w:r>
      <w:r>
        <w:br/>
      </w:r>
      <w:r>
        <w:rPr>
          <w:rFonts w:ascii="Times New Roman"/>
          <w:b w:val="false"/>
          <w:i w:val="false"/>
          <w:color w:val="000000"/>
          <w:sz w:val="28"/>
        </w:rPr>
        <w:t>
      ___________________________________________________________________________________</w:t>
      </w:r>
      <w:r>
        <w:br/>
      </w:r>
      <w:r>
        <w:rPr>
          <w:rFonts w:ascii="Times New Roman"/>
          <w:b w:val="false"/>
          <w:i w:val="false"/>
          <w:color w:val="000000"/>
          <w:sz w:val="28"/>
        </w:rPr>
        <w:t>
      8. Отбасының өзге де табыстары (нысаны, сомасы, көзі):</w:t>
      </w:r>
      <w:r>
        <w:br/>
      </w:r>
      <w:r>
        <w:rPr>
          <w:rFonts w:ascii="Times New Roman"/>
          <w:b w:val="false"/>
          <w:i w:val="false"/>
          <w:color w:val="000000"/>
          <w:sz w:val="28"/>
        </w:rPr>
        <w:t>
      ___________________________________________________________________________________</w:t>
      </w:r>
      <w:r>
        <w:br/>
      </w:r>
      <w:r>
        <w:rPr>
          <w:rFonts w:ascii="Times New Roman"/>
          <w:b w:val="false"/>
          <w:i w:val="false"/>
          <w:color w:val="000000"/>
          <w:sz w:val="28"/>
        </w:rPr>
        <w:t>
      ___________________________________________________________________________________</w:t>
      </w:r>
      <w:r>
        <w:br/>
      </w:r>
      <w:r>
        <w:rPr>
          <w:rFonts w:ascii="Times New Roman"/>
          <w:b w:val="false"/>
          <w:i w:val="false"/>
          <w:color w:val="000000"/>
          <w:sz w:val="28"/>
        </w:rPr>
        <w:t>
      __________________________________________________________________________________</w:t>
      </w:r>
      <w:r>
        <w:br/>
      </w:r>
      <w:r>
        <w:rPr>
          <w:rFonts w:ascii="Times New Roman"/>
          <w:b w:val="false"/>
          <w:i w:val="false"/>
          <w:color w:val="000000"/>
          <w:sz w:val="28"/>
        </w:rPr>
        <w:t>
      __________________________________________________________________________________</w:t>
      </w:r>
      <w:r>
        <w:br/>
      </w:r>
      <w:r>
        <w:rPr>
          <w:rFonts w:ascii="Times New Roman"/>
          <w:b w:val="false"/>
          <w:i w:val="false"/>
          <w:color w:val="000000"/>
          <w:sz w:val="28"/>
        </w:rPr>
        <w:t>
      9. Балалардың мектеп керек-жарағымен, киіммен, аяқ киіммен қамтамасыз етілуі_____________________________________________________________________________</w:t>
      </w:r>
      <w:r>
        <w:br/>
      </w:r>
      <w:r>
        <w:rPr>
          <w:rFonts w:ascii="Times New Roman"/>
          <w:b w:val="false"/>
          <w:i w:val="false"/>
          <w:color w:val="000000"/>
          <w:sz w:val="28"/>
        </w:rPr>
        <w:t>
      10. Тұратын жерінің санитариялық-эпидемиологиялық жағдайы _____________________</w:t>
      </w:r>
      <w:r>
        <w:br/>
      </w:r>
      <w:r>
        <w:rPr>
          <w:rFonts w:ascii="Times New Roman"/>
          <w:b w:val="false"/>
          <w:i w:val="false"/>
          <w:color w:val="000000"/>
          <w:sz w:val="28"/>
        </w:rPr>
        <w:t>
      ____________________________________________________________________________</w:t>
      </w:r>
      <w:r>
        <w:br/>
      </w:r>
      <w:r>
        <w:rPr>
          <w:rFonts w:ascii="Times New Roman"/>
          <w:b w:val="false"/>
          <w:i w:val="false"/>
          <w:color w:val="000000"/>
          <w:sz w:val="28"/>
        </w:rPr>
        <w:t>
      Комиссия төрағасы:</w:t>
      </w:r>
      <w:r>
        <w:br/>
      </w:r>
      <w:r>
        <w:rPr>
          <w:rFonts w:ascii="Times New Roman"/>
          <w:b w:val="false"/>
          <w:i w:val="false"/>
          <w:color w:val="000000"/>
          <w:sz w:val="28"/>
        </w:rPr>
        <w:t>
      ________________________ ________________________</w:t>
      </w:r>
      <w:r>
        <w:br/>
      </w:r>
      <w:r>
        <w:rPr>
          <w:rFonts w:ascii="Times New Roman"/>
          <w:b w:val="false"/>
          <w:i w:val="false"/>
          <w:color w:val="000000"/>
          <w:sz w:val="28"/>
        </w:rPr>
        <w:t>
      Комиссия мүшелері:</w:t>
      </w:r>
      <w:r>
        <w:br/>
      </w:r>
      <w:r>
        <w:rPr>
          <w:rFonts w:ascii="Times New Roman"/>
          <w:b w:val="false"/>
          <w:i w:val="false"/>
          <w:color w:val="000000"/>
          <w:sz w:val="28"/>
        </w:rPr>
        <w:t>
      ________________________ _________________________</w:t>
      </w:r>
      <w:r>
        <w:br/>
      </w:r>
      <w:r>
        <w:rPr>
          <w:rFonts w:ascii="Times New Roman"/>
          <w:b w:val="false"/>
          <w:i w:val="false"/>
          <w:color w:val="000000"/>
          <w:sz w:val="28"/>
        </w:rPr>
        <w:t>
      ________________________ _________________________</w:t>
      </w:r>
      <w:r>
        <w:br/>
      </w:r>
      <w:r>
        <w:rPr>
          <w:rFonts w:ascii="Times New Roman"/>
          <w:b w:val="false"/>
          <w:i w:val="false"/>
          <w:color w:val="000000"/>
          <w:sz w:val="28"/>
        </w:rPr>
        <w:t>
      ________________________ _________________________</w:t>
      </w:r>
      <w:r>
        <w:br/>
      </w:r>
      <w:r>
        <w:rPr>
          <w:rFonts w:ascii="Times New Roman"/>
          <w:b w:val="false"/>
          <w:i w:val="false"/>
          <w:color w:val="000000"/>
          <w:sz w:val="28"/>
        </w:rPr>
        <w:t>
      ________________________ _________________________</w:t>
      </w:r>
      <w:r>
        <w:br/>
      </w:r>
      <w:r>
        <w:rPr>
          <w:rFonts w:ascii="Times New Roman"/>
          <w:b w:val="false"/>
          <w:i w:val="false"/>
          <w:color w:val="000000"/>
          <w:sz w:val="28"/>
        </w:rPr>
        <w:t>
      (қолдары)                        (Т.А.Ә.)</w:t>
      </w:r>
      <w:r>
        <w:br/>
      </w:r>
      <w:r>
        <w:rPr>
          <w:rFonts w:ascii="Times New Roman"/>
          <w:b w:val="false"/>
          <w:i w:val="false"/>
          <w:color w:val="000000"/>
          <w:sz w:val="28"/>
        </w:rPr>
        <w:t>
      Жасалған актімен таныстым: _________________________________</w:t>
      </w:r>
      <w:r>
        <w:br/>
      </w:r>
      <w:r>
        <w:rPr>
          <w:rFonts w:ascii="Times New Roman"/>
          <w:b w:val="false"/>
          <w:i w:val="false"/>
          <w:color w:val="000000"/>
          <w:sz w:val="28"/>
        </w:rPr>
        <w:t>
      Өтініш берушінің Т.А.Ә. және қолы</w:t>
      </w:r>
      <w:r>
        <w:br/>
      </w:r>
      <w:r>
        <w:rPr>
          <w:rFonts w:ascii="Times New Roman"/>
          <w:b w:val="false"/>
          <w:i w:val="false"/>
          <w:color w:val="000000"/>
          <w:sz w:val="28"/>
        </w:rPr>
        <w:t>
      Тексеру жүргізілуден бас тартамын _____________________ өтініш</w:t>
      </w:r>
      <w:r>
        <w:br/>
      </w:r>
      <w:r>
        <w:rPr>
          <w:rFonts w:ascii="Times New Roman"/>
          <w:b w:val="false"/>
          <w:i w:val="false"/>
          <w:color w:val="000000"/>
          <w:sz w:val="28"/>
        </w:rPr>
        <w:t>
      берушінің (немесе отбасы мүшелерінің бірінің) Т.А.Ә. және қолы,</w:t>
      </w:r>
      <w:r>
        <w:br/>
      </w:r>
      <w:r>
        <w:rPr>
          <w:rFonts w:ascii="Times New Roman"/>
          <w:b w:val="false"/>
          <w:i w:val="false"/>
          <w:color w:val="000000"/>
          <w:sz w:val="28"/>
        </w:rPr>
        <w:t>
      күні _______________</w:t>
      </w:r>
      <w:r>
        <w:br/>
      </w:r>
      <w:r>
        <w:rPr>
          <w:rFonts w:ascii="Times New Roman"/>
          <w:b w:val="false"/>
          <w:i w:val="false"/>
          <w:color w:val="000000"/>
          <w:sz w:val="28"/>
        </w:rPr>
        <w:t>
      _______________________________________________________________</w:t>
      </w:r>
      <w:r>
        <w:br/>
      </w:r>
      <w:r>
        <w:rPr>
          <w:rFonts w:ascii="Times New Roman"/>
          <w:b w:val="false"/>
          <w:i w:val="false"/>
          <w:color w:val="000000"/>
          <w:sz w:val="28"/>
        </w:rPr>
        <w:t>
      (өтініш беруші тексеру жүргізуден бас тартқан жағдайда толтырылады)</w:t>
      </w:r>
      <w:r>
        <w:br/>
      </w:r>
      <w:r>
        <w:rPr>
          <w:rFonts w:ascii="Times New Roman"/>
          <w:b w:val="false"/>
          <w:i w:val="false"/>
          <w:color w:val="000000"/>
          <w:sz w:val="28"/>
        </w:rPr>
        <w:t>
      ___________________</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230" w:id="156"/>
          <w:p>
            <w:pPr>
              <w:spacing w:after="20"/>
              <w:ind w:left="20"/>
              <w:jc w:val="both"/>
            </w:pPr>
            <w:r>
              <w:rPr>
                <w:rFonts w:ascii="Times New Roman"/>
                <w:b w:val="false"/>
                <w:i w:val="false"/>
                <w:color w:val="000000"/>
                <w:sz w:val="20"/>
              </w:rPr>
              <w:t>
«Жергілікті өкілді органдардың</w:t>
            </w:r>
            <w:r>
              <w:br/>
            </w:r>
            <w:r>
              <w:rPr>
                <w:rFonts w:ascii="Times New Roman"/>
                <w:b w:val="false"/>
                <w:i w:val="false"/>
                <w:color w:val="000000"/>
                <w:sz w:val="20"/>
              </w:rPr>
              <w:t>
шешімдері бойынша мұқтаж</w:t>
            </w:r>
            <w:r>
              <w:br/>
            </w:r>
            <w:r>
              <w:rPr>
                <w:rFonts w:ascii="Times New Roman"/>
                <w:b w:val="false"/>
                <w:i w:val="false"/>
                <w:color w:val="000000"/>
                <w:sz w:val="20"/>
              </w:rPr>
              <w:t>
азаматтардың жекелеген</w:t>
            </w:r>
            <w:r>
              <w:br/>
            </w:r>
            <w:r>
              <w:rPr>
                <w:rFonts w:ascii="Times New Roman"/>
                <w:b w:val="false"/>
                <w:i w:val="false"/>
                <w:color w:val="000000"/>
                <w:sz w:val="20"/>
              </w:rPr>
              <w:t>
санаттарына әлеуметтік көмек</w:t>
            </w:r>
            <w:r>
              <w:br/>
            </w:r>
            <w:r>
              <w:rPr>
                <w:rFonts w:ascii="Times New Roman"/>
                <w:b w:val="false"/>
                <w:i w:val="false"/>
                <w:color w:val="000000"/>
                <w:sz w:val="20"/>
              </w:rPr>
              <w:t>
тағайындау» мемлекеттік қызмет</w:t>
            </w:r>
            <w:r>
              <w:br/>
            </w:r>
            <w:r>
              <w:rPr>
                <w:rFonts w:ascii="Times New Roman"/>
                <w:b w:val="false"/>
                <w:i w:val="false"/>
                <w:color w:val="000000"/>
                <w:sz w:val="20"/>
              </w:rPr>
              <w:t>
регламентіне 4-қосымша</w:t>
            </w:r>
          </w:p>
          <w:bookmarkEnd w:id="156"/>
        </w:tc>
      </w:tr>
    </w:tbl>
    <w:p>
      <w:pPr>
        <w:spacing w:after="0"/>
        <w:ind w:left="0"/>
        <w:jc w:val="left"/>
      </w:pPr>
      <w:r>
        <w:rPr>
          <w:rFonts w:ascii="Times New Roman"/>
          <w:b/>
          <w:i w:val="false"/>
          <w:color w:val="000000"/>
        </w:rPr>
        <w:t xml:space="preserve">       Учаскелік комиссияның №__ қорытындысы</w:t>
      </w:r>
    </w:p>
    <w:p>
      <w:pPr>
        <w:spacing w:after="0"/>
        <w:ind w:left="0"/>
        <w:jc w:val="both"/>
      </w:pPr>
      <w:r>
        <w:rPr>
          <w:rFonts w:ascii="Times New Roman"/>
          <w:b w:val="false"/>
          <w:i w:val="false"/>
          <w:color w:val="000000"/>
          <w:sz w:val="28"/>
        </w:rPr>
        <w:t>      20 ____ж. ___ ______</w:t>
      </w:r>
      <w:r>
        <w:br/>
      </w:r>
      <w:r>
        <w:rPr>
          <w:rFonts w:ascii="Times New Roman"/>
          <w:b w:val="false"/>
          <w:i w:val="false"/>
          <w:color w:val="000000"/>
          <w:sz w:val="28"/>
        </w:rPr>
        <w:t>
      Учаскелік комиссия Әлеуметтік көмек көрсету, оның мөлшерлерін белгілеу және мұқтаж азаматтардың жекелеген санаттарының тізбесін айқындау қағидаларына сәйкес өмірлік қиын жағдайдың туындауына байланысты әлеуметтік көмек алуға өтініш берген адамның (отбасының)</w:t>
      </w:r>
      <w:r>
        <w:br/>
      </w:r>
      <w:r>
        <w:rPr>
          <w:rFonts w:ascii="Times New Roman"/>
          <w:b w:val="false"/>
          <w:i w:val="false"/>
          <w:color w:val="000000"/>
          <w:sz w:val="28"/>
        </w:rPr>
        <w:t>
      _______________________________________________________________</w:t>
      </w:r>
      <w:r>
        <w:br/>
      </w:r>
      <w:r>
        <w:rPr>
          <w:rFonts w:ascii="Times New Roman"/>
          <w:b w:val="false"/>
          <w:i w:val="false"/>
          <w:color w:val="000000"/>
          <w:sz w:val="28"/>
        </w:rPr>
        <w:t>
      (өтініш берушінің тегі, аты, әкесінің аты)</w:t>
      </w:r>
      <w:r>
        <w:br/>
      </w:r>
      <w:r>
        <w:rPr>
          <w:rFonts w:ascii="Times New Roman"/>
          <w:b w:val="false"/>
          <w:i w:val="false"/>
          <w:color w:val="000000"/>
          <w:sz w:val="28"/>
        </w:rPr>
        <w:t>
      өтінішін және оған қоса берілген құжаттарды қарап, ұсынылған құжаттар және өтініш берушінің (отбасының) материалдық жағдайын тексеру нәтижелерінің негізінде</w:t>
      </w:r>
      <w:r>
        <w:br/>
      </w:r>
      <w:r>
        <w:rPr>
          <w:rFonts w:ascii="Times New Roman"/>
          <w:b w:val="false"/>
          <w:i w:val="false"/>
          <w:color w:val="000000"/>
          <w:sz w:val="28"/>
        </w:rPr>
        <w:t>
      _________________________________________________________________</w:t>
      </w:r>
      <w:r>
        <w:br/>
      </w:r>
      <w:r>
        <w:rPr>
          <w:rFonts w:ascii="Times New Roman"/>
          <w:b w:val="false"/>
          <w:i w:val="false"/>
          <w:color w:val="000000"/>
          <w:sz w:val="28"/>
        </w:rPr>
        <w:t>
      (қажеттілігі, қажеттіліктің жоқтығы)</w:t>
      </w:r>
      <w:r>
        <w:br/>
      </w:r>
      <w:r>
        <w:rPr>
          <w:rFonts w:ascii="Times New Roman"/>
          <w:b w:val="false"/>
          <w:i w:val="false"/>
          <w:color w:val="000000"/>
          <w:sz w:val="28"/>
        </w:rPr>
        <w:t>
      адамға (отбасыға) өмірлік қиын жағдайдың туындауына байланысты әлеуметтік көмек ұсыну туралы қорытынды шығарады</w:t>
      </w:r>
      <w:r>
        <w:br/>
      </w:r>
      <w:r>
        <w:rPr>
          <w:rFonts w:ascii="Times New Roman"/>
          <w:b w:val="false"/>
          <w:i w:val="false"/>
          <w:color w:val="000000"/>
          <w:sz w:val="28"/>
        </w:rPr>
        <w:t>
      Комиссия төрағасы: __________________ ________________________</w:t>
      </w:r>
      <w:r>
        <w:br/>
      </w:r>
      <w:r>
        <w:rPr>
          <w:rFonts w:ascii="Times New Roman"/>
          <w:b w:val="false"/>
          <w:i w:val="false"/>
          <w:color w:val="000000"/>
          <w:sz w:val="28"/>
        </w:rPr>
        <w:t>
      Комиссия мүшелері: __________________ ________________________</w:t>
      </w:r>
      <w:r>
        <w:br/>
      </w:r>
      <w:r>
        <w:rPr>
          <w:rFonts w:ascii="Times New Roman"/>
          <w:b w:val="false"/>
          <w:i w:val="false"/>
          <w:color w:val="000000"/>
          <w:sz w:val="28"/>
        </w:rPr>
        <w:t>
      __________________ ________________________</w:t>
      </w:r>
      <w:r>
        <w:br/>
      </w:r>
      <w:r>
        <w:rPr>
          <w:rFonts w:ascii="Times New Roman"/>
          <w:b w:val="false"/>
          <w:i w:val="false"/>
          <w:color w:val="000000"/>
          <w:sz w:val="28"/>
        </w:rPr>
        <w:t>
      __________________ ________________________</w:t>
      </w:r>
      <w:r>
        <w:br/>
      </w:r>
      <w:r>
        <w:rPr>
          <w:rFonts w:ascii="Times New Roman"/>
          <w:b w:val="false"/>
          <w:i w:val="false"/>
          <w:color w:val="000000"/>
          <w:sz w:val="28"/>
        </w:rPr>
        <w:t>
      __________________ ________________________</w:t>
      </w:r>
      <w:r>
        <w:br/>
      </w:r>
      <w:r>
        <w:rPr>
          <w:rFonts w:ascii="Times New Roman"/>
          <w:b w:val="false"/>
          <w:i w:val="false"/>
          <w:color w:val="000000"/>
          <w:sz w:val="28"/>
        </w:rPr>
        <w:t>
      (қолдары)            (Т.А.Ә.)</w:t>
      </w:r>
      <w:r>
        <w:br/>
      </w:r>
      <w:r>
        <w:rPr>
          <w:rFonts w:ascii="Times New Roman"/>
          <w:b w:val="false"/>
          <w:i w:val="false"/>
          <w:color w:val="000000"/>
          <w:sz w:val="28"/>
        </w:rPr>
        <w:t>
      Қорытынды</w:t>
      </w:r>
      <w:r>
        <w:br/>
      </w:r>
      <w:r>
        <w:rPr>
          <w:rFonts w:ascii="Times New Roman"/>
          <w:b w:val="false"/>
          <w:i w:val="false"/>
          <w:color w:val="000000"/>
          <w:sz w:val="28"/>
        </w:rPr>
        <w:t>
      қоса берілген құжаттармен __ данада</w:t>
      </w:r>
      <w:r>
        <w:br/>
      </w:r>
      <w:r>
        <w:rPr>
          <w:rFonts w:ascii="Times New Roman"/>
          <w:b w:val="false"/>
          <w:i w:val="false"/>
          <w:color w:val="000000"/>
          <w:sz w:val="28"/>
        </w:rPr>
        <w:t xml:space="preserve">
      20__ж. «__» ___ қабылданды </w:t>
      </w:r>
      <w:r>
        <w:br/>
      </w:r>
      <w:r>
        <w:rPr>
          <w:rFonts w:ascii="Times New Roman"/>
          <w:b w:val="false"/>
          <w:i w:val="false"/>
          <w:color w:val="000000"/>
          <w:sz w:val="28"/>
        </w:rPr>
        <w:t>
      Құжаттарды қабылдаған кент, ауыл, ауылдық округ әкімінің немесе уәкілетті орган қызметкерінің Т.А.Ә., лауазымы, қолы_________________</w:t>
      </w:r>
      <w:r>
        <w:br/>
      </w:r>
      <w:r>
        <w:rPr>
          <w:rFonts w:ascii="Times New Roman"/>
          <w:b w:val="false"/>
          <w:i w:val="false"/>
          <w:color w:val="000000"/>
          <w:sz w:val="28"/>
        </w:rPr>
        <w:t>
      _________________________</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350" w:id="157"/>
          <w:p>
            <w:pPr>
              <w:spacing w:after="20"/>
              <w:ind w:left="20"/>
              <w:jc w:val="both"/>
            </w:pPr>
            <w:r>
              <w:rPr>
                <w:rFonts w:ascii="Times New Roman"/>
                <w:b w:val="false"/>
                <w:i w:val="false"/>
                <w:color w:val="000000"/>
                <w:sz w:val="20"/>
              </w:rPr>
              <w:t>
«Жергілікті өкілді органдардың</w:t>
            </w:r>
            <w:r>
              <w:br/>
            </w:r>
            <w:r>
              <w:rPr>
                <w:rFonts w:ascii="Times New Roman"/>
                <w:b w:val="false"/>
                <w:i w:val="false"/>
                <w:color w:val="000000"/>
                <w:sz w:val="20"/>
              </w:rPr>
              <w:t>
шешімдері бойынша мұқтаж</w:t>
            </w:r>
            <w:r>
              <w:br/>
            </w:r>
            <w:r>
              <w:rPr>
                <w:rFonts w:ascii="Times New Roman"/>
                <w:b w:val="false"/>
                <w:i w:val="false"/>
                <w:color w:val="000000"/>
                <w:sz w:val="20"/>
              </w:rPr>
              <w:t>
азаматтардың жекелеген</w:t>
            </w:r>
            <w:r>
              <w:br/>
            </w:r>
            <w:r>
              <w:rPr>
                <w:rFonts w:ascii="Times New Roman"/>
                <w:b w:val="false"/>
                <w:i w:val="false"/>
                <w:color w:val="000000"/>
                <w:sz w:val="20"/>
              </w:rPr>
              <w:t>
санаттарына әлеуметтік көмек</w:t>
            </w:r>
            <w:r>
              <w:br/>
            </w:r>
            <w:r>
              <w:rPr>
                <w:rFonts w:ascii="Times New Roman"/>
                <w:b w:val="false"/>
                <w:i w:val="false"/>
                <w:color w:val="000000"/>
                <w:sz w:val="20"/>
              </w:rPr>
              <w:t>
тағайындау» мемлекеттік</w:t>
            </w:r>
            <w:r>
              <w:br/>
            </w:r>
            <w:r>
              <w:rPr>
                <w:rFonts w:ascii="Times New Roman"/>
                <w:b w:val="false"/>
                <w:i w:val="false"/>
                <w:color w:val="000000"/>
                <w:sz w:val="20"/>
              </w:rPr>
              <w:t>
көрсетілетін қызмет</w:t>
            </w:r>
            <w:r>
              <w:br/>
            </w:r>
            <w:r>
              <w:rPr>
                <w:rFonts w:ascii="Times New Roman"/>
                <w:b w:val="false"/>
                <w:i w:val="false"/>
                <w:color w:val="000000"/>
                <w:sz w:val="20"/>
              </w:rPr>
              <w:t>
регламентіне 5 қосымша</w:t>
            </w:r>
          </w:p>
          <w:bookmarkEnd w:id="157"/>
        </w:tc>
      </w:tr>
    </w:tbl>
    <w:p>
      <w:pPr>
        <w:spacing w:after="0"/>
        <w:ind w:left="0"/>
        <w:jc w:val="left"/>
      </w:pPr>
      <w:r>
        <w:rPr>
          <w:rFonts w:ascii="Times New Roman"/>
          <w:b/>
          <w:i w:val="false"/>
          <w:color w:val="000000"/>
        </w:rPr>
        <w:t xml:space="preserve"> Мемлекеттік қызметті көрсетудің бизнес-үрдістерінің анықтамалығы</w:t>
      </w:r>
    </w:p>
    <w:p>
      <w:pPr>
        <w:spacing w:after="0"/>
        <w:ind w:left="0"/>
        <w:jc w:val="both"/>
      </w:pPr>
      <w:r>
        <w:rPr>
          <w:rFonts w:ascii="Times New Roman"/>
          <w:b w:val="false"/>
          <w:i w:val="false"/>
          <w:color w:val="ff0000"/>
          <w:sz w:val="28"/>
        </w:rPr>
        <w:t xml:space="preserve">     Ескерту. Регламент 5-қосымшамен толықтырылды - Алматы қаласы әкімдігінің 28.10.2014 № 4/886 </w:t>
      </w:r>
      <w:r>
        <w:rPr>
          <w:rFonts w:ascii="Times New Roman"/>
          <w:b w:val="false"/>
          <w:i w:val="false"/>
          <w:color w:val="000000"/>
          <w:sz w:val="28"/>
        </w:rPr>
        <w:t>қаулысымен</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w:t>
      </w:r>
      <w:r>
        <w:br/>
      </w:r>
      <w:r>
        <w:rPr>
          <w:rFonts w:ascii="Times New Roman"/>
          <w:b w:val="false"/>
          <w:i w:val="false"/>
          <w:color w:val="000000"/>
          <w:sz w:val="28"/>
        </w:rPr>
        <w:t>
</w:t>
      </w:r>
      <w:r>
        <w:drawing>
          <wp:inline distT="0" distB="0" distL="0" distR="0">
            <wp:extent cx="7810500" cy="405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7810500" cy="40513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245" w:id="158"/>
          <w:p>
            <w:pPr>
              <w:spacing w:after="20"/>
              <w:ind w:left="20"/>
              <w:jc w:val="both"/>
            </w:pPr>
            <w:r>
              <w:rPr>
                <w:rFonts w:ascii="Times New Roman"/>
                <w:b w:val="false"/>
                <w:i w:val="false"/>
                <w:color w:val="000000"/>
                <w:sz w:val="20"/>
              </w:rPr>
              <w:t>
Алматы қаласы әкімдігінің</w:t>
            </w:r>
            <w:r>
              <w:br/>
            </w:r>
            <w:r>
              <w:rPr>
                <w:rFonts w:ascii="Times New Roman"/>
                <w:b w:val="false"/>
                <w:i w:val="false"/>
                <w:color w:val="000000"/>
                <w:sz w:val="20"/>
              </w:rPr>
              <w:t>
2014 жылғы «11» сәуірдегі № 2/236</w:t>
            </w:r>
            <w:r>
              <w:br/>
            </w:r>
            <w:r>
              <w:rPr>
                <w:rFonts w:ascii="Times New Roman"/>
                <w:b w:val="false"/>
                <w:i w:val="false"/>
                <w:color w:val="000000"/>
                <w:sz w:val="20"/>
              </w:rPr>
              <w:t>
қаулысымен бекітілген</w:t>
            </w:r>
          </w:p>
          <w:bookmarkEnd w:id="158"/>
        </w:tc>
      </w:tr>
    </w:tbl>
    <w:bookmarkStart w:name="z246" w:id="159"/>
    <w:p>
      <w:pPr>
        <w:spacing w:after="0"/>
        <w:ind w:left="0"/>
        <w:jc w:val="left"/>
      </w:pPr>
      <w:r>
        <w:rPr>
          <w:rFonts w:ascii="Times New Roman"/>
          <w:b/>
          <w:i w:val="false"/>
          <w:color w:val="000000"/>
        </w:rPr>
        <w:t xml:space="preserve"> 
«Адамдарға жұмыспен қамтуға жәрдемдесудің белсенді нысандарына қатысуға жолдамалар беру» мемлекеттік көрсетілетін қызмет регламенті</w:t>
      </w:r>
      <w:r>
        <w:br/>
      </w:r>
      <w:r>
        <w:rPr>
          <w:rFonts w:ascii="Times New Roman"/>
          <w:b/>
          <w:i w:val="false"/>
          <w:color w:val="000000"/>
        </w:rPr>
        <w:t>
</w:t>
      </w:r>
      <w:r>
        <w:rPr>
          <w:rFonts w:ascii="Times New Roman"/>
          <w:b/>
          <w:i w:val="false"/>
          <w:color w:val="000000"/>
        </w:rPr>
        <w:t>
1. Жалпы ережелер</w:t>
      </w:r>
    </w:p>
    <w:bookmarkEnd w:id="159"/>
    <w:bookmarkStart w:name="z248" w:id="160"/>
    <w:p>
      <w:pPr>
        <w:spacing w:after="0"/>
        <w:ind w:left="0"/>
        <w:jc w:val="both"/>
      </w:pPr>
      <w:r>
        <w:rPr>
          <w:rFonts w:ascii="Times New Roman"/>
          <w:b w:val="false"/>
          <w:i w:val="false"/>
          <w:color w:val="000000"/>
          <w:sz w:val="28"/>
        </w:rPr>
        <w:t>
      1. «Адамдарға жұмыспен қамтуға жәрдемдесудің белсенді нысандарына қатысуға жолдамалар беру» мемлекеттік көрсетілетін қызметі (бұдан әрі – мемлекеттік көрсетілетін қызмет) көрсетілетін қызметті алушының тұрғылықты жері бойынша Алматы қалалық Жұмыспен қамту және әлеуметтік бағдарламалар басқармасының (бұдан әрі – көрсетілетін қызметті беруші) аудандық бөлімдері көрсетеді.</w:t>
      </w:r>
      <w:r>
        <w:br/>
      </w:r>
      <w:r>
        <w:rPr>
          <w:rFonts w:ascii="Times New Roman"/>
          <w:b w:val="false"/>
          <w:i w:val="false"/>
          <w:color w:val="000000"/>
          <w:sz w:val="28"/>
        </w:rPr>
        <w:t>
      Өтініштерді қабылдау және мемлекеттік қызметті көрсету нәтижелерін беру:</w:t>
      </w:r>
      <w:r>
        <w:br/>
      </w:r>
      <w:r>
        <w:rPr>
          <w:rFonts w:ascii="Times New Roman"/>
          <w:b w:val="false"/>
          <w:i w:val="false"/>
          <w:color w:val="000000"/>
          <w:sz w:val="28"/>
        </w:rPr>
        <w:t>
      1) көрсетілетін қызметті беруші;</w:t>
      </w:r>
      <w:r>
        <w:br/>
      </w:r>
      <w:r>
        <w:rPr>
          <w:rFonts w:ascii="Times New Roman"/>
          <w:b w:val="false"/>
          <w:i w:val="false"/>
          <w:color w:val="000000"/>
          <w:sz w:val="28"/>
        </w:rPr>
        <w:t>
      2) www.egov.kz «электрондық үкімет» веб-порталы (бұдан әрі – портал) арқылы жүзеге асырылады.</w:t>
      </w:r>
      <w:r>
        <w:br/>
      </w:r>
      <w:r>
        <w:rPr>
          <w:rFonts w:ascii="Times New Roman"/>
          <w:b w:val="false"/>
          <w:i w:val="false"/>
          <w:color w:val="000000"/>
          <w:sz w:val="28"/>
        </w:rPr>
        <w:t>
      2. Мемлекеттік қызметті көрсету нысаны: электрондық (ішінара автоматтандырылған) және (немесе) қағаз түрінде.</w:t>
      </w:r>
      <w:r>
        <w:br/>
      </w:r>
      <w:r>
        <w:rPr>
          <w:rFonts w:ascii="Times New Roman"/>
          <w:b w:val="false"/>
          <w:i w:val="false"/>
          <w:color w:val="000000"/>
          <w:sz w:val="28"/>
        </w:rPr>
        <w:t>
      3. Мемлекеттік қызметті көрсету нәтижесі – адамдарға жұмыспен қамтуға жәрдемдесудің белсенді іс-шараларына қатысуға жолдама беру, онда мыналар қамтылады:</w:t>
      </w:r>
      <w:r>
        <w:br/>
      </w:r>
      <w:r>
        <w:rPr>
          <w:rFonts w:ascii="Times New Roman"/>
          <w:b w:val="false"/>
          <w:i w:val="false"/>
          <w:color w:val="000000"/>
          <w:sz w:val="28"/>
        </w:rPr>
        <w:t>
      1) жұмысқа орналасуға жолдама;</w:t>
      </w:r>
      <w:r>
        <w:br/>
      </w:r>
      <w:r>
        <w:rPr>
          <w:rFonts w:ascii="Times New Roman"/>
          <w:b w:val="false"/>
          <w:i w:val="false"/>
          <w:color w:val="000000"/>
          <w:sz w:val="28"/>
        </w:rPr>
        <w:t>
      2) қоғамдық жұмыстарға жолдама;</w:t>
      </w:r>
      <w:r>
        <w:br/>
      </w:r>
      <w:r>
        <w:rPr>
          <w:rFonts w:ascii="Times New Roman"/>
          <w:b w:val="false"/>
          <w:i w:val="false"/>
          <w:color w:val="000000"/>
          <w:sz w:val="28"/>
        </w:rPr>
        <w:t>
      3) адамдарға кәсіби даярлауға, қайта даярлауға және біліктілігін арттыруға жолдама;</w:t>
      </w:r>
      <w:r>
        <w:br/>
      </w:r>
      <w:r>
        <w:rPr>
          <w:rFonts w:ascii="Times New Roman"/>
          <w:b w:val="false"/>
          <w:i w:val="false"/>
          <w:color w:val="000000"/>
          <w:sz w:val="28"/>
        </w:rPr>
        <w:t>
      4) әлеуметтік жұмыс орындарына жұмысқа орналасуға жолдама;</w:t>
      </w:r>
      <w:r>
        <w:br/>
      </w:r>
      <w:r>
        <w:rPr>
          <w:rFonts w:ascii="Times New Roman"/>
          <w:b w:val="false"/>
          <w:i w:val="false"/>
          <w:color w:val="000000"/>
          <w:sz w:val="28"/>
        </w:rPr>
        <w:t>
      5) жастар іс-тәжірибесіне жолдама;</w:t>
      </w:r>
      <w:r>
        <w:br/>
      </w:r>
      <w:r>
        <w:rPr>
          <w:rFonts w:ascii="Times New Roman"/>
          <w:b w:val="false"/>
          <w:i w:val="false"/>
          <w:color w:val="000000"/>
          <w:sz w:val="28"/>
        </w:rPr>
        <w:t>
      6) адамдарға кәсіби бағдар алуға тегін қызметтер көрсету.</w:t>
      </w:r>
      <w:r>
        <w:br/>
      </w:r>
      <w:r>
        <w:rPr>
          <w:rFonts w:ascii="Times New Roman"/>
          <w:b w:val="false"/>
          <w:i w:val="false"/>
          <w:color w:val="000000"/>
          <w:sz w:val="28"/>
        </w:rPr>
        <w:t>
 </w:t>
      </w:r>
    </w:p>
    <w:bookmarkEnd w:id="160"/>
    <w:bookmarkStart w:name="z249" w:id="161"/>
    <w:p>
      <w:pPr>
        <w:spacing w:after="0"/>
        <w:ind w:left="0"/>
        <w:jc w:val="left"/>
      </w:pPr>
      <w:r>
        <w:rPr>
          <w:rFonts w:ascii="Times New Roman"/>
          <w:b/>
          <w:i w:val="false"/>
          <w:color w:val="000000"/>
        </w:rPr>
        <w:t xml:space="preserve"> 
2. Көрсетілетін қызметті берушінің құрылымдық бөлімшелері (қызметкерлердің) мемлекеттік қызметті көрсету барысындағы әрекетінің тәртібі</w:t>
      </w:r>
    </w:p>
    <w:bookmarkEnd w:id="161"/>
    <w:bookmarkStart w:name="z250" w:id="162"/>
    <w:p>
      <w:pPr>
        <w:spacing w:after="0"/>
        <w:ind w:left="0"/>
        <w:jc w:val="both"/>
      </w:pPr>
      <w:r>
        <w:rPr>
          <w:rFonts w:ascii="Times New Roman"/>
          <w:b w:val="false"/>
          <w:i w:val="false"/>
          <w:color w:val="000000"/>
          <w:sz w:val="28"/>
        </w:rPr>
        <w:t>
      4. Мемлекеттік қызмет көрсету бойынша процедураның басталуы үшін негіздеме Қазақстан Республикасы Үкіметінің 2014 жылғы 11 наурыздағы № 217 қаулысымен бекітілген (бұдан әрі- Стандарт) «Жұмыссыз азаматтарды тіркеу және есепке қою» мемлекеттік қызмет Стандартының </w:t>
      </w:r>
      <w:r>
        <w:rPr>
          <w:rFonts w:ascii="Times New Roman"/>
          <w:b w:val="false"/>
          <w:i w:val="false"/>
          <w:color w:val="000000"/>
          <w:sz w:val="28"/>
        </w:rPr>
        <w:t>9 тармағында</w:t>
      </w:r>
      <w:r>
        <w:rPr>
          <w:rFonts w:ascii="Times New Roman"/>
          <w:b w:val="false"/>
          <w:i w:val="false"/>
          <w:color w:val="000000"/>
          <w:sz w:val="28"/>
        </w:rPr>
        <w:t xml:space="preserve"> қарастырылған қызмет берушінің қызмет алушыдан мемлекеттік қызметті көрсету үшін қажетті құжаттарды алу немесе қызмет алушының электрондық сұрауы болып табылады.</w:t>
      </w:r>
      <w:r>
        <w:br/>
      </w:r>
      <w:r>
        <w:rPr>
          <w:rFonts w:ascii="Times New Roman"/>
          <w:b w:val="false"/>
          <w:i w:val="false"/>
          <w:color w:val="000000"/>
          <w:sz w:val="28"/>
        </w:rPr>
        <w:t>
      5. Мемлекеттік қызмет көрсету кезіндегі кіріс құрамының процедуралары (әрекет):</w:t>
      </w:r>
      <w:r>
        <w:br/>
      </w:r>
      <w:r>
        <w:rPr>
          <w:rFonts w:ascii="Times New Roman"/>
          <w:b w:val="false"/>
          <w:i w:val="false"/>
          <w:color w:val="000000"/>
          <w:sz w:val="28"/>
        </w:rPr>
        <w:t>
      1) көрсетілетін қызметті беруші маманының құжатты қабылдауы;</w:t>
      </w:r>
      <w:r>
        <w:br/>
      </w:r>
      <w:r>
        <w:rPr>
          <w:rFonts w:ascii="Times New Roman"/>
          <w:b w:val="false"/>
          <w:i w:val="false"/>
          <w:color w:val="000000"/>
          <w:sz w:val="28"/>
        </w:rPr>
        <w:t>
      2) сұранысты жолдау және құжаттарды алу үшін ақпаратты тиісті мемлекеттік ақпараттық жүйелерден портал арқылы электрондық цифрлық қолтаңбасымен (бұдан әрі – ЭЦҚ) куәландырылған электрондық құжаттар нысанында алады;</w:t>
      </w:r>
      <w:r>
        <w:br/>
      </w:r>
      <w:r>
        <w:rPr>
          <w:rFonts w:ascii="Times New Roman"/>
          <w:b w:val="false"/>
          <w:i w:val="false"/>
          <w:color w:val="000000"/>
          <w:sz w:val="28"/>
        </w:rPr>
        <w:t>
      3) мемлекеттік қызметті көрсетілетін қызметті беруші немесе ХҚО-ың маманының қорытынды беруі;</w:t>
      </w:r>
      <w:r>
        <w:br/>
      </w:r>
      <w:r>
        <w:rPr>
          <w:rFonts w:ascii="Times New Roman"/>
          <w:b w:val="false"/>
          <w:i w:val="false"/>
          <w:color w:val="000000"/>
          <w:sz w:val="28"/>
        </w:rPr>
        <w:t>
      4) мемлекеттік көрсетілетін қызметтің қорытындысын беру.</w:t>
      </w:r>
      <w:r>
        <w:br/>
      </w:r>
      <w:r>
        <w:rPr>
          <w:rFonts w:ascii="Times New Roman"/>
          <w:b w:val="false"/>
          <w:i w:val="false"/>
          <w:color w:val="000000"/>
          <w:sz w:val="28"/>
        </w:rPr>
        <w:t>
 </w:t>
      </w:r>
    </w:p>
    <w:bookmarkEnd w:id="162"/>
    <w:bookmarkStart w:name="z251" w:id="163"/>
    <w:p>
      <w:pPr>
        <w:spacing w:after="0"/>
        <w:ind w:left="0"/>
        <w:jc w:val="left"/>
      </w:pPr>
      <w:r>
        <w:rPr>
          <w:rFonts w:ascii="Times New Roman"/>
          <w:b/>
          <w:i w:val="false"/>
          <w:color w:val="000000"/>
        </w:rPr>
        <w:t xml:space="preserve"> 
3. Мемлекеттік қызметті берушінің мемлекеттік қызметті көрсету барысында құрылымдық бөлімшелердің өзара қарым-қатынаста (қызметкерлердің) болу ретін сипаттау</w:t>
      </w:r>
    </w:p>
    <w:bookmarkEnd w:id="163"/>
    <w:bookmarkStart w:name="z252" w:id="164"/>
    <w:p>
      <w:pPr>
        <w:spacing w:after="0"/>
        <w:ind w:left="0"/>
        <w:jc w:val="both"/>
      </w:pPr>
      <w:r>
        <w:rPr>
          <w:rFonts w:ascii="Times New Roman"/>
          <w:b w:val="false"/>
          <w:i w:val="false"/>
          <w:color w:val="000000"/>
          <w:sz w:val="28"/>
        </w:rPr>
        <w:t>
      6. Мемлекеттік қызмет көрсету процесіне қатысушы қызмет беруші құрылымдық бөлімшелерінің тізбесі:</w:t>
      </w:r>
      <w:r>
        <w:br/>
      </w:r>
      <w:r>
        <w:rPr>
          <w:rFonts w:ascii="Times New Roman"/>
          <w:b w:val="false"/>
          <w:i w:val="false"/>
          <w:color w:val="000000"/>
          <w:sz w:val="28"/>
        </w:rPr>
        <w:t>
      1) қызмет беруші маман;</w:t>
      </w:r>
      <w:r>
        <w:br/>
      </w:r>
      <w:r>
        <w:rPr>
          <w:rFonts w:ascii="Times New Roman"/>
          <w:b w:val="false"/>
          <w:i w:val="false"/>
          <w:color w:val="000000"/>
          <w:sz w:val="28"/>
        </w:rPr>
        <w:t>
      2) қызмет берушінің басшысы.</w:t>
      </w:r>
      <w:r>
        <w:br/>
      </w:r>
      <w:r>
        <w:rPr>
          <w:rFonts w:ascii="Times New Roman"/>
          <w:b w:val="false"/>
          <w:i w:val="false"/>
          <w:color w:val="000000"/>
          <w:sz w:val="28"/>
        </w:rPr>
        <w:t>
      7. Қызмет берушінің (әрекетті) құрылымдық бөлімшелерінің (қызметкерлер) арасында реттілік тәртібін сипаттау:</w:t>
      </w:r>
      <w:r>
        <w:br/>
      </w:r>
      <w:r>
        <w:rPr>
          <w:rFonts w:ascii="Times New Roman"/>
          <w:b w:val="false"/>
          <w:i w:val="false"/>
          <w:color w:val="000000"/>
          <w:sz w:val="28"/>
        </w:rPr>
        <w:t>
      1) көрсетілетін қызметті алушы мемлекеттік қызметті көрсетуге қажет құжаттарды бергеннен кейін көрсетілетін қызметті берушінің маманы мемлекеттік ақпараттық жүйелерден портал арқылы сауал жолдайды;</w:t>
      </w:r>
      <w:r>
        <w:br/>
      </w:r>
      <w:r>
        <w:rPr>
          <w:rFonts w:ascii="Times New Roman"/>
          <w:b w:val="false"/>
          <w:i w:val="false"/>
          <w:color w:val="000000"/>
          <w:sz w:val="28"/>
        </w:rPr>
        <w:t>
      2) көрсетілетін қызметті беруші маманының құжаттарды электронды түрде алып, портал арқылы мәлімет және оны түпнұсқасымен салыстырады, содан кейін түпнұсқа көрсетілетін қызметті алушыға қайтарылады;</w:t>
      </w:r>
      <w:r>
        <w:br/>
      </w:r>
      <w:r>
        <w:rPr>
          <w:rFonts w:ascii="Times New Roman"/>
          <w:b w:val="false"/>
          <w:i w:val="false"/>
          <w:color w:val="000000"/>
          <w:sz w:val="28"/>
        </w:rPr>
        <w:t>
      3) көрсетілетін қызметті беруші жұмыссыз ретінде тіркелгендігі жайлы мәлімет расталғанда, көрсетілетін қызметті беруші маманы көрсетілетін қызметті алушыға жұмыспен қамтуға жәрдемдесудің белсенді нысандарына қатысуға жолдама жазып береді.</w:t>
      </w:r>
      <w:r>
        <w:br/>
      </w:r>
      <w:r>
        <w:rPr>
          <w:rFonts w:ascii="Times New Roman"/>
          <w:b w:val="false"/>
          <w:i w:val="false"/>
          <w:color w:val="000000"/>
          <w:sz w:val="28"/>
        </w:rPr>
        <w:t>
      4) көрсетілетін қызметті берушінің басшысы жолдамаға қол қояды;</w:t>
      </w:r>
      <w:r>
        <w:br/>
      </w:r>
      <w:r>
        <w:rPr>
          <w:rFonts w:ascii="Times New Roman"/>
          <w:b w:val="false"/>
          <w:i w:val="false"/>
          <w:color w:val="000000"/>
          <w:sz w:val="28"/>
        </w:rPr>
        <w:t>
      5) көрсетілетін қызметті берушінің маманы дайын жолдаманы көрсетілетін қызмет алушыға береді.</w:t>
      </w:r>
      <w:r>
        <w:br/>
      </w:r>
      <w:r>
        <w:rPr>
          <w:rFonts w:ascii="Times New Roman"/>
          <w:b w:val="false"/>
          <w:i w:val="false"/>
          <w:color w:val="000000"/>
          <w:sz w:val="28"/>
        </w:rPr>
        <w:t>
      8. Мемлекеттік көрсетілетін қызметті көрсету және құжаттарды қабылдау нәтижесі Қазақстан Республикасының еңбек заңнамасына сәйкес </w:t>
      </w:r>
      <w:r>
        <w:rPr>
          <w:rFonts w:ascii="Times New Roman"/>
          <w:b w:val="false"/>
          <w:i w:val="false"/>
          <w:color w:val="000000"/>
          <w:sz w:val="28"/>
        </w:rPr>
        <w:t>демалыс</w:t>
      </w:r>
      <w:r>
        <w:rPr>
          <w:rFonts w:ascii="Times New Roman"/>
          <w:b w:val="false"/>
          <w:i w:val="false"/>
          <w:color w:val="000000"/>
          <w:sz w:val="28"/>
        </w:rPr>
        <w:t xml:space="preserve"> және </w:t>
      </w:r>
      <w:r>
        <w:rPr>
          <w:rFonts w:ascii="Times New Roman"/>
          <w:b w:val="false"/>
          <w:i w:val="false"/>
          <w:color w:val="000000"/>
          <w:sz w:val="28"/>
        </w:rPr>
        <w:t>мереке күндерінен</w:t>
      </w:r>
      <w:r>
        <w:rPr>
          <w:rFonts w:ascii="Times New Roman"/>
          <w:b w:val="false"/>
          <w:i w:val="false"/>
          <w:color w:val="000000"/>
          <w:sz w:val="28"/>
        </w:rPr>
        <w:t xml:space="preserve"> басқа, дүйсенбіден бастап жұманы қоса алғанда, жұмыс кестесіне сәйкес түскі үзіліссіз сағ. 13.00-тен 14.00 сағатқа дейін, сағат 9.00-ден 18.00-ге дейін жүргізіледі.</w:t>
      </w:r>
      <w:r>
        <w:br/>
      </w:r>
      <w:r>
        <w:rPr>
          <w:rFonts w:ascii="Times New Roman"/>
          <w:b w:val="false"/>
          <w:i w:val="false"/>
          <w:color w:val="000000"/>
          <w:sz w:val="28"/>
        </w:rPr>
        <w:t>
      Мемлекеттік көрсетілетін қызмет алдын ала жазылусыз және жеделдетіп қызмет көрсетусіз кезек тәртібінде жүзеге асырылады.</w:t>
      </w:r>
      <w:r>
        <w:br/>
      </w:r>
      <w:r>
        <w:rPr>
          <w:rFonts w:ascii="Times New Roman"/>
          <w:b w:val="false"/>
          <w:i w:val="false"/>
          <w:color w:val="000000"/>
          <w:sz w:val="28"/>
        </w:rPr>
        <w:t>
      9. Мемлекеттік көрсетілетін қызметті көрсету уақыты:</w:t>
      </w:r>
      <w:r>
        <w:br/>
      </w:r>
      <w:r>
        <w:rPr>
          <w:rFonts w:ascii="Times New Roman"/>
          <w:b w:val="false"/>
          <w:i w:val="false"/>
          <w:color w:val="000000"/>
          <w:sz w:val="28"/>
        </w:rPr>
        <w:t>
      1) көрсетілетін қызметті алушының құжаттар пакетін көрсетілетін қызметті берушіге тапсырған сәттен – 30 минут;</w:t>
      </w:r>
      <w:r>
        <w:br/>
      </w:r>
      <w:r>
        <w:rPr>
          <w:rFonts w:ascii="Times New Roman"/>
          <w:b w:val="false"/>
          <w:i w:val="false"/>
          <w:color w:val="000000"/>
          <w:sz w:val="28"/>
        </w:rPr>
        <w:t>
      порталға – 1 (бір) жұмыс күні;</w:t>
      </w:r>
      <w:r>
        <w:br/>
      </w:r>
      <w:r>
        <w:rPr>
          <w:rFonts w:ascii="Times New Roman"/>
          <w:b w:val="false"/>
          <w:i w:val="false"/>
          <w:color w:val="000000"/>
          <w:sz w:val="28"/>
        </w:rPr>
        <w:t>
      2) алғанға дейін құжаттардың топтамасын тапсыру үшін күтудің рұқсат етілген ең ұзақ уақыты кезектегі адамдардың санына байланысты болады және порталға жүгінген кезде – бір көрсетілетін қызметті алушыға 30 минуттан аспайды;</w:t>
      </w:r>
      <w:r>
        <w:br/>
      </w:r>
      <w:r>
        <w:rPr>
          <w:rFonts w:ascii="Times New Roman"/>
          <w:b w:val="false"/>
          <w:i w:val="false"/>
          <w:color w:val="000000"/>
          <w:sz w:val="28"/>
        </w:rPr>
        <w:t>
      3) көрсетілетін қызметті алушыға қызмет көрсетудің рұқсат етілген ең ұзақ уақыты – 30 минуттан аспайды.</w:t>
      </w:r>
      <w:r>
        <w:br/>
      </w:r>
      <w:r>
        <w:rPr>
          <w:rFonts w:ascii="Times New Roman"/>
          <w:b w:val="false"/>
          <w:i w:val="false"/>
          <w:color w:val="000000"/>
          <w:sz w:val="28"/>
        </w:rPr>
        <w:t>
      Мемлекеттік қызмет тегін көрсетіледі.</w:t>
      </w:r>
      <w:r>
        <w:br/>
      </w:r>
      <w:r>
        <w:rPr>
          <w:rFonts w:ascii="Times New Roman"/>
          <w:b w:val="false"/>
          <w:i w:val="false"/>
          <w:color w:val="000000"/>
          <w:sz w:val="28"/>
        </w:rPr>
        <w:t>
      10. Маман мен қызмет алушының реттілік рәсімі графикалық түрде блок-схема ретінде қазіргі Регламенттің </w:t>
      </w:r>
      <w:r>
        <w:rPr>
          <w:rFonts w:ascii="Times New Roman"/>
          <w:b w:val="false"/>
          <w:i w:val="false"/>
          <w:color w:val="000000"/>
          <w:sz w:val="28"/>
        </w:rPr>
        <w:t>1 қосымшасында</w:t>
      </w:r>
      <w:r>
        <w:rPr>
          <w:rFonts w:ascii="Times New Roman"/>
          <w:b w:val="false"/>
          <w:i w:val="false"/>
          <w:color w:val="000000"/>
          <w:sz w:val="28"/>
        </w:rPr>
        <w:t xml:space="preserve"> сипатталған.</w:t>
      </w:r>
      <w:r>
        <w:br/>
      </w:r>
      <w:r>
        <w:rPr>
          <w:rFonts w:ascii="Times New Roman"/>
          <w:b w:val="false"/>
          <w:i w:val="false"/>
          <w:color w:val="000000"/>
          <w:sz w:val="28"/>
        </w:rPr>
        <w:t>
 </w:t>
      </w:r>
    </w:p>
    <w:bookmarkEnd w:id="164"/>
    <w:bookmarkStart w:name="z253" w:id="165"/>
    <w:p>
      <w:pPr>
        <w:spacing w:after="0"/>
        <w:ind w:left="0"/>
        <w:jc w:val="left"/>
      </w:pPr>
      <w:r>
        <w:rPr>
          <w:rFonts w:ascii="Times New Roman"/>
          <w:b/>
          <w:i w:val="false"/>
          <w:color w:val="000000"/>
        </w:rPr>
        <w:t xml:space="preserve"> 
4. Қызметті берушілердің халыққа қызмет көрсету орталығымен және портал арқылы, оның ішінде ақпараттық жүйе арқылы мемлекеттік қызметті көрсету барысын сипаттау</w:t>
      </w:r>
    </w:p>
    <w:bookmarkEnd w:id="165"/>
    <w:bookmarkStart w:name="z254" w:id="166"/>
    <w:p>
      <w:pPr>
        <w:spacing w:after="0"/>
        <w:ind w:left="0"/>
        <w:jc w:val="both"/>
      </w:pPr>
      <w:r>
        <w:rPr>
          <w:rFonts w:ascii="Times New Roman"/>
          <w:b w:val="false"/>
          <w:i w:val="false"/>
          <w:color w:val="000000"/>
          <w:sz w:val="28"/>
        </w:rPr>
        <w:t>
      11. Көрсетілетін қызметті алушы мемлекеттік қызметті ЭЦҚ арқылы электрондық форматта ала алады.</w:t>
      </w:r>
      <w:r>
        <w:br/>
      </w:r>
      <w:r>
        <w:rPr>
          <w:rFonts w:ascii="Times New Roman"/>
          <w:b w:val="false"/>
          <w:i w:val="false"/>
          <w:color w:val="000000"/>
          <w:sz w:val="28"/>
        </w:rPr>
        <w:t>
      Көрсетілетін қызметті алушы мемлекеттік қызметті портал арқылы корсетілуі үшін:</w:t>
      </w:r>
      <w:r>
        <w:br/>
      </w:r>
      <w:r>
        <w:rPr>
          <w:rFonts w:ascii="Times New Roman"/>
          <w:b w:val="false"/>
          <w:i w:val="false"/>
          <w:color w:val="000000"/>
          <w:sz w:val="28"/>
        </w:rPr>
        <w:t>
      1) өтініштің электрондық түрде, көрсетілетін қызметті беруші ЭЦҚ куәландырылған.</w:t>
      </w:r>
      <w:r>
        <w:br/>
      </w:r>
      <w:r>
        <w:rPr>
          <w:rFonts w:ascii="Times New Roman"/>
          <w:b w:val="false"/>
          <w:i w:val="false"/>
          <w:color w:val="000000"/>
          <w:sz w:val="28"/>
        </w:rPr>
        <w:t>
      Порталда электрондық сауалды қабылдау «жеке кабинетінде» жүзеге асырылады.</w:t>
      </w:r>
      <w:r>
        <w:br/>
      </w:r>
      <w:r>
        <w:rPr>
          <w:rFonts w:ascii="Times New Roman"/>
          <w:b w:val="false"/>
          <w:i w:val="false"/>
          <w:color w:val="000000"/>
          <w:sz w:val="28"/>
        </w:rPr>
        <w:t>
      Уәкілетті тұлғалар ЭЦҚ куәландырылған, электрондық өтініште көрсетілетін құжаттардың мәліметін қызметті беруші портал арқылы электронды өтініш қабылдайды.</w:t>
      </w:r>
      <w:r>
        <w:br/>
      </w:r>
      <w:r>
        <w:rPr>
          <w:rFonts w:ascii="Times New Roman"/>
          <w:b w:val="false"/>
          <w:i w:val="false"/>
          <w:color w:val="000000"/>
          <w:sz w:val="28"/>
        </w:rPr>
        <w:t>
      Көрсетілетін қызметті берушінің және көрсетілетін қызметті алушының өтініш беру және рәсімдер (іс-қимылдар) реттілігі тәртібінің сипаттамасы:</w:t>
      </w:r>
      <w:r>
        <w:br/>
      </w:r>
      <w:r>
        <w:rPr>
          <w:rFonts w:ascii="Times New Roman"/>
          <w:b w:val="false"/>
          <w:i w:val="false"/>
          <w:color w:val="000000"/>
          <w:sz w:val="28"/>
        </w:rPr>
        <w:t>
      1) көрсетілетін қызметті алушы өзінің ЭЦҚ тіркеу куәлігінің көмегімен порталда тіркеуді жүзеге асырады, ол көрсетілетін қызметті алушының компьютерінің интернет-браузерінде сақталады (порталға тіркелмеген тұтынушылар үшін жүзеге асырылады);</w:t>
      </w:r>
      <w:r>
        <w:br/>
      </w:r>
      <w:r>
        <w:rPr>
          <w:rFonts w:ascii="Times New Roman"/>
          <w:b w:val="false"/>
          <w:i w:val="false"/>
          <w:color w:val="000000"/>
          <w:sz w:val="28"/>
        </w:rPr>
        <w:t>
      2) 1-процесс – көрсетілетін қызметті алушының компьютерінің интернет-браузеріне ЭЦҚ тіркеу куәлігін бекіту, мемлекеттік қызметті алу үшін порталда алушының паролін енгізу процесі (авторизациялау процесі);</w:t>
      </w:r>
      <w:r>
        <w:br/>
      </w:r>
      <w:r>
        <w:rPr>
          <w:rFonts w:ascii="Times New Roman"/>
          <w:b w:val="false"/>
          <w:i w:val="false"/>
          <w:color w:val="000000"/>
          <w:sz w:val="28"/>
        </w:rPr>
        <w:t>
      3) 1-шарт – тіркелген көрсетілетін қызметті алушы туралы деректердің түпнұсқалығын логин (ЖСН) және пароль арқылы порталда тексеру;</w:t>
      </w:r>
      <w:r>
        <w:br/>
      </w:r>
      <w:r>
        <w:rPr>
          <w:rFonts w:ascii="Times New Roman"/>
          <w:b w:val="false"/>
          <w:i w:val="false"/>
          <w:color w:val="000000"/>
          <w:sz w:val="28"/>
        </w:rPr>
        <w:t>
      4) 2-процесс – порталда көрсетілетін қызметті алушылар деректерінде бұзушылықтар болуына байланысты авторизациядан бас тарту туралы хабарды қалыптастыру;</w:t>
      </w:r>
      <w:r>
        <w:br/>
      </w:r>
      <w:r>
        <w:rPr>
          <w:rFonts w:ascii="Times New Roman"/>
          <w:b w:val="false"/>
          <w:i w:val="false"/>
          <w:color w:val="000000"/>
          <w:sz w:val="28"/>
        </w:rPr>
        <w:t>
      5) 3-процесс – осы Регламентте көрсетілген қызметті алушының порталда таңдауы, қызмет көрсету үшін сұрау салу нысанын экранға шығару және оның құрылымы мен форматтық талаптарын ескере отырып (деректерді енгізу), нысанды алушының толтыруы, сұрау салу нысанына қажетті құжаттарды электрондық түрде тіркеу;</w:t>
      </w:r>
      <w:r>
        <w:br/>
      </w:r>
      <w:r>
        <w:rPr>
          <w:rFonts w:ascii="Times New Roman"/>
          <w:b w:val="false"/>
          <w:i w:val="false"/>
          <w:color w:val="000000"/>
          <w:sz w:val="28"/>
        </w:rPr>
        <w:t>
      6) 4-процесс – ЭҮТШ-де қызметтерді төлеу, содан кейін ол ақпарат порталға түседі;</w:t>
      </w:r>
      <w:r>
        <w:br/>
      </w:r>
      <w:r>
        <w:rPr>
          <w:rFonts w:ascii="Times New Roman"/>
          <w:b w:val="false"/>
          <w:i w:val="false"/>
          <w:color w:val="000000"/>
          <w:sz w:val="28"/>
        </w:rPr>
        <w:t>
      7) 2-шарт – қызмет көрсеткені үшін төлегені туралы фактіні порталда тексеру;</w:t>
      </w:r>
      <w:r>
        <w:br/>
      </w:r>
      <w:r>
        <w:rPr>
          <w:rFonts w:ascii="Times New Roman"/>
          <w:b w:val="false"/>
          <w:i w:val="false"/>
          <w:color w:val="000000"/>
          <w:sz w:val="28"/>
        </w:rPr>
        <w:t>
      8) 5-процесс – қызмет көрсеткені үшін порталда төлемнің болмауына байланысты, сұратылып отырған қызметтен бас тарту туралы хабарлама қалыптастыру;</w:t>
      </w:r>
      <w:r>
        <w:br/>
      </w:r>
      <w:r>
        <w:rPr>
          <w:rFonts w:ascii="Times New Roman"/>
          <w:b w:val="false"/>
          <w:i w:val="false"/>
          <w:color w:val="000000"/>
          <w:sz w:val="28"/>
        </w:rPr>
        <w:t>
      9) 7-процесс көрсетілетін қызметті алушының сұрау салуды куәландыру (қол қою) үшін ЭЦҚ тіркеу куәлігін таңдау;</w:t>
      </w:r>
      <w:r>
        <w:br/>
      </w:r>
      <w:r>
        <w:rPr>
          <w:rFonts w:ascii="Times New Roman"/>
          <w:b w:val="false"/>
          <w:i w:val="false"/>
          <w:color w:val="000000"/>
          <w:sz w:val="28"/>
        </w:rPr>
        <w:t>
      10) 3-шарт порталда ЭЦҚ тіркеу куәлігінің қолдану мерзімін, тізімде кері қайтарылған (жойылған) тіркеу куәліктерінің болмауын, сондай-ақ сәйкестендіру нөмірлерінің сұрау салуда көрсетілген ЖСН және ЭЦҚ тіркеу куәлігінде көрсетілген ЖСН арасында сәйкестендіру деректерінің сәйкестігін тексеру;</w:t>
      </w:r>
      <w:r>
        <w:br/>
      </w:r>
      <w:r>
        <w:rPr>
          <w:rFonts w:ascii="Times New Roman"/>
          <w:b w:val="false"/>
          <w:i w:val="false"/>
          <w:color w:val="000000"/>
          <w:sz w:val="28"/>
        </w:rPr>
        <w:t>
      11) 7-процесс – көрсетілетін қызметті алушының ЭЦҚ түпнұсқалығын растамауға байланысты сұратылып отырған қызметтен бас тарту туралы хабарламаны қалыптастыру;</w:t>
      </w:r>
      <w:r>
        <w:br/>
      </w:r>
      <w:r>
        <w:rPr>
          <w:rFonts w:ascii="Times New Roman"/>
          <w:b w:val="false"/>
          <w:i w:val="false"/>
          <w:color w:val="000000"/>
          <w:sz w:val="28"/>
        </w:rPr>
        <w:t>
      12) 8-процесс – көрсетілетін қызметті алушының ЭЦҚ арқылы қызмет көрсетуге сұрау салудың толтырылған нысанын (енгізілген деректерін) куәландыру (қол қою);</w:t>
      </w:r>
      <w:r>
        <w:br/>
      </w:r>
      <w:r>
        <w:rPr>
          <w:rFonts w:ascii="Times New Roman"/>
          <w:b w:val="false"/>
          <w:i w:val="false"/>
          <w:color w:val="000000"/>
          <w:sz w:val="28"/>
        </w:rPr>
        <w:t>
      13) 9-процесс – порталда электрондық құжатты (көрсетілетін қызметті алушының сұрау салуын) тіркеу және сұрау салуды порталда өңдеу;</w:t>
      </w:r>
      <w:r>
        <w:br/>
      </w:r>
      <w:r>
        <w:rPr>
          <w:rFonts w:ascii="Times New Roman"/>
          <w:b w:val="false"/>
          <w:i w:val="false"/>
          <w:color w:val="000000"/>
          <w:sz w:val="28"/>
        </w:rPr>
        <w:t>
      14) 4-шарт – автоматтандырылған жүйеде көрсетілетін қызметті берушінің көрсетілетін қызмет алушының жұмыссыз ретінде тіркелгенін тексеру;</w:t>
      </w:r>
      <w:r>
        <w:br/>
      </w:r>
      <w:r>
        <w:rPr>
          <w:rFonts w:ascii="Times New Roman"/>
          <w:b w:val="false"/>
          <w:i w:val="false"/>
          <w:color w:val="000000"/>
          <w:sz w:val="28"/>
        </w:rPr>
        <w:t>
      15) 10-процесс – көрсетілетін қызметті алушының порталдағы деректерінде бұзушылықтардың болуына байланысты сұратылып отырған қызметтен бас тарту туралы хабарлама қалыптастыру;</w:t>
      </w:r>
      <w:r>
        <w:br/>
      </w:r>
      <w:r>
        <w:rPr>
          <w:rFonts w:ascii="Times New Roman"/>
          <w:b w:val="false"/>
          <w:i w:val="false"/>
          <w:color w:val="000000"/>
          <w:sz w:val="28"/>
        </w:rPr>
        <w:t>
      16) 11-процесс – көрсетілетін қызметті алушы порталда қалыптастырылған қызмет нәтижесін (жұмыспен қамтуға жәрдемдесудің белсенді нысандарына қатысуға жолдама беру) алу. Электрондық құжатты көрсетілетін қызметті берушінің уәкілетті тұлғасы ЭЦҚ қолдана отырып, қалыптастырады.</w:t>
      </w:r>
      <w:r>
        <w:br/>
      </w:r>
      <w:r>
        <w:rPr>
          <w:rFonts w:ascii="Times New Roman"/>
          <w:b w:val="false"/>
          <w:i w:val="false"/>
          <w:color w:val="000000"/>
          <w:sz w:val="28"/>
        </w:rPr>
        <w:t>
      12. Мемлекеттік қызмет көрсету бойынша мәселелердің ақпараты, сондай-ақ мемлекеттік қызмет жайында бірыңғай байланыс орталығының телефоны арқылы беріледі: 1414.</w:t>
      </w:r>
      <w:r>
        <w:br/>
      </w:r>
      <w:r>
        <w:rPr>
          <w:rFonts w:ascii="Times New Roman"/>
          <w:b w:val="false"/>
          <w:i w:val="false"/>
          <w:color w:val="000000"/>
          <w:sz w:val="28"/>
        </w:rPr>
        <w:t>
      13. Көрсетілетін қызметті беруші мен көрсетілетін қызметті алушы арасындағы портал арқылы мемлекеттік қызметті алудың жолдау тәртібі және жүйелік реті осы Регламенттің </w:t>
      </w:r>
      <w:r>
        <w:rPr>
          <w:rFonts w:ascii="Times New Roman"/>
          <w:b w:val="false"/>
          <w:i w:val="false"/>
          <w:color w:val="000000"/>
          <w:sz w:val="28"/>
        </w:rPr>
        <w:t xml:space="preserve">2 </w:t>
      </w:r>
      <w:r>
        <w:rPr>
          <w:rFonts w:ascii="Times New Roman"/>
          <w:b w:val="false"/>
          <w:i w:val="false"/>
          <w:color w:val="000000"/>
          <w:sz w:val="28"/>
        </w:rPr>
        <w:t>қосымшасында</w:t>
      </w:r>
      <w:r>
        <w:rPr>
          <w:rFonts w:ascii="Times New Roman"/>
          <w:b w:val="false"/>
          <w:i w:val="false"/>
          <w:color w:val="000000"/>
          <w:sz w:val="28"/>
        </w:rPr>
        <w:t xml:space="preserve"> графикалық түрде көрсетілген.</w:t>
      </w:r>
      <w:r>
        <w:br/>
      </w:r>
      <w:r>
        <w:rPr>
          <w:rFonts w:ascii="Times New Roman"/>
          <w:b w:val="false"/>
          <w:i w:val="false"/>
          <w:color w:val="000000"/>
          <w:sz w:val="28"/>
        </w:rPr>
        <w:t>
</w:t>
      </w:r>
      <w:r>
        <w:rPr>
          <w:rFonts w:ascii="Times New Roman"/>
          <w:b w:val="false"/>
          <w:i w:val="false"/>
          <w:color w:val="000000"/>
          <w:sz w:val="28"/>
        </w:rPr>
        <w:t>
      14. Мемлекеттік қызмет көрсету процесінде рәсімдердің (іс-қимылдардың) жүйелілігін, көрсетілетін қызметті берушінің құрылымдық бөлімшелерінің (қызметкерлерінің) өзара іс-қимылдарының толық сипаттамасы, сонымен қатар өзге көрсетілетін қызметті берушілермен және (немесе) халыққа қызмет көрсету орталығымен өзара іс-қимыл тәртібінің және мемлекеттік қызмет көрсету процесінде ақпараттық жүйелерді қолдану тәртібінің сипаттамасы осы регламенттің </w:t>
      </w:r>
      <w:r>
        <w:rPr>
          <w:rFonts w:ascii="Times New Roman"/>
          <w:b w:val="false"/>
          <w:i w:val="false"/>
          <w:color w:val="000000"/>
          <w:sz w:val="28"/>
        </w:rPr>
        <w:t>3 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көрсетілген.</w:t>
      </w:r>
      <w:r>
        <w:br/>
      </w:r>
      <w:r>
        <w:rPr>
          <w:rFonts w:ascii="Times New Roman"/>
          <w:b w:val="false"/>
          <w:i w:val="false"/>
          <w:color w:val="000000"/>
          <w:sz w:val="28"/>
        </w:rPr>
        <w:t>
</w:t>
      </w:r>
      <w:r>
        <w:rPr>
          <w:rFonts w:ascii="Times New Roman"/>
          <w:b w:val="false"/>
          <w:i w:val="false"/>
          <w:color w:val="ff0000"/>
          <w:sz w:val="28"/>
        </w:rPr>
        <w:t xml:space="preserve">     Ескерту. Регламент 14-тармақпен толықтырылды - Алматы қаласы әкімдігінің 28.10.2014 № 4/886 </w:t>
      </w:r>
      <w:r>
        <w:rPr>
          <w:rFonts w:ascii="Times New Roman"/>
          <w:b w:val="false"/>
          <w:i w:val="false"/>
          <w:color w:val="000000"/>
          <w:sz w:val="28"/>
        </w:rPr>
        <w:t>қаулысымен</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w:t>
      </w:r>
      <w:r>
        <w:br/>
      </w:r>
      <w:r>
        <w:rPr>
          <w:rFonts w:ascii="Times New Roman"/>
          <w:b w:val="false"/>
          <w:i w:val="false"/>
          <w:color w:val="000000"/>
          <w:sz w:val="28"/>
        </w:rPr>
        <w:t>
 </w:t>
      </w:r>
    </w:p>
    <w:bookmarkEnd w:id="1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255" w:id="167"/>
          <w:p>
            <w:pPr>
              <w:spacing w:after="20"/>
              <w:ind w:left="20"/>
              <w:jc w:val="both"/>
            </w:pPr>
            <w:r>
              <w:rPr>
                <w:rFonts w:ascii="Times New Roman"/>
                <w:b w:val="false"/>
                <w:i w:val="false"/>
                <w:color w:val="000000"/>
                <w:sz w:val="20"/>
              </w:rPr>
              <w:t>
«Адамдарға жұмыспен қамтуға</w:t>
            </w:r>
            <w:r>
              <w:br/>
            </w:r>
            <w:r>
              <w:rPr>
                <w:rFonts w:ascii="Times New Roman"/>
                <w:b w:val="false"/>
                <w:i w:val="false"/>
                <w:color w:val="000000"/>
                <w:sz w:val="20"/>
              </w:rPr>
              <w:t>
жәрдемдесудің белсенді</w:t>
            </w:r>
            <w:r>
              <w:br/>
            </w:r>
            <w:r>
              <w:rPr>
                <w:rFonts w:ascii="Times New Roman"/>
                <w:b w:val="false"/>
                <w:i w:val="false"/>
                <w:color w:val="000000"/>
                <w:sz w:val="20"/>
              </w:rPr>
              <w:t>
нысандарына қатысуға жолдамалар</w:t>
            </w:r>
            <w:r>
              <w:br/>
            </w:r>
            <w:r>
              <w:rPr>
                <w:rFonts w:ascii="Times New Roman"/>
                <w:b w:val="false"/>
                <w:i w:val="false"/>
                <w:color w:val="000000"/>
                <w:sz w:val="20"/>
              </w:rPr>
              <w:t>
беру» мемлекеттік көрсетілетін</w:t>
            </w:r>
            <w:r>
              <w:br/>
            </w:r>
            <w:r>
              <w:rPr>
                <w:rFonts w:ascii="Times New Roman"/>
                <w:b w:val="false"/>
                <w:i w:val="false"/>
                <w:color w:val="000000"/>
                <w:sz w:val="20"/>
              </w:rPr>
              <w:t>
қызмет регламентіне 1 қосымша</w:t>
            </w:r>
          </w:p>
          <w:bookmarkEnd w:id="167"/>
        </w:tc>
      </w:tr>
    </w:tbl>
    <w:bookmarkStart w:name="z256" w:id="168"/>
    <w:p>
      <w:pPr>
        <w:spacing w:after="0"/>
        <w:ind w:left="0"/>
        <w:jc w:val="left"/>
      </w:pPr>
      <w:r>
        <w:rPr>
          <w:rFonts w:ascii="Times New Roman"/>
          <w:b/>
          <w:i w:val="false"/>
          <w:color w:val="000000"/>
        </w:rPr>
        <w:t xml:space="preserve"> 
Мемлекеттік қызмет көрсету Блок-схемасы</w:t>
      </w:r>
    </w:p>
    <w:bookmarkEnd w:id="168"/>
    <w:p>
      <w:pPr>
        <w:spacing w:after="0"/>
        <w:ind w:left="0"/>
        <w:jc w:val="both"/>
      </w:pPr>
      <w:r>
        <w:rPr>
          <w:rFonts w:ascii="Times New Roman"/>
          <w:b w:val="false"/>
          <w:i w:val="false"/>
          <w:color w:val="000000"/>
          <w:sz w:val="28"/>
        </w:rPr>
        <w:t>      Мемлекеттік қызметті көрсету процесі</w:t>
      </w:r>
    </w:p>
    <w:p>
      <w:pPr>
        <w:spacing w:after="0"/>
        <w:ind w:left="0"/>
        <w:jc w:val="both"/>
      </w:pPr>
      <w:r>
        <w:drawing>
          <wp:inline distT="0" distB="0" distL="0" distR="0">
            <wp:extent cx="2603500" cy="693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2603500" cy="69342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257" w:id="169"/>
          <w:p>
            <w:pPr>
              <w:spacing w:after="20"/>
              <w:ind w:left="20"/>
              <w:jc w:val="both"/>
            </w:pPr>
            <w:r>
              <w:rPr>
                <w:rFonts w:ascii="Times New Roman"/>
                <w:b w:val="false"/>
                <w:i w:val="false"/>
                <w:color w:val="000000"/>
                <w:sz w:val="20"/>
              </w:rPr>
              <w:t>
«Адамдарға жұмыспен қамтуға</w:t>
            </w:r>
            <w:r>
              <w:br/>
            </w:r>
            <w:r>
              <w:rPr>
                <w:rFonts w:ascii="Times New Roman"/>
                <w:b w:val="false"/>
                <w:i w:val="false"/>
                <w:color w:val="000000"/>
                <w:sz w:val="20"/>
              </w:rPr>
              <w:t>
жәрдемдесудің белсенді</w:t>
            </w:r>
            <w:r>
              <w:br/>
            </w:r>
            <w:r>
              <w:rPr>
                <w:rFonts w:ascii="Times New Roman"/>
                <w:b w:val="false"/>
                <w:i w:val="false"/>
                <w:color w:val="000000"/>
                <w:sz w:val="20"/>
              </w:rPr>
              <w:t>
нысандарына қатысуға жолдамалар</w:t>
            </w:r>
            <w:r>
              <w:br/>
            </w:r>
            <w:r>
              <w:rPr>
                <w:rFonts w:ascii="Times New Roman"/>
                <w:b w:val="false"/>
                <w:i w:val="false"/>
                <w:color w:val="000000"/>
                <w:sz w:val="20"/>
              </w:rPr>
              <w:t>
беру» мемлекеттік көрсетілетін</w:t>
            </w:r>
            <w:r>
              <w:br/>
            </w:r>
            <w:r>
              <w:rPr>
                <w:rFonts w:ascii="Times New Roman"/>
                <w:b w:val="false"/>
                <w:i w:val="false"/>
                <w:color w:val="000000"/>
                <w:sz w:val="20"/>
              </w:rPr>
              <w:t>
қызмет регламентіне 2 қосымша</w:t>
            </w:r>
          </w:p>
          <w:bookmarkEnd w:id="169"/>
        </w:tc>
      </w:tr>
    </w:tbl>
    <w:bookmarkStart w:name="z258" w:id="170"/>
    <w:p>
      <w:pPr>
        <w:spacing w:after="0"/>
        <w:ind w:left="0"/>
        <w:jc w:val="left"/>
      </w:pPr>
      <w:r>
        <w:rPr>
          <w:rFonts w:ascii="Times New Roman"/>
          <w:b/>
          <w:i w:val="false"/>
          <w:color w:val="000000"/>
        </w:rPr>
        <w:t xml:space="preserve"> 
Портал арқылы электрондық мемлекеттік қызметтерді көрсету кезінде функционалдық өзара іс-қимылдың диаграммасы</w:t>
      </w:r>
    </w:p>
    <w:bookmarkEnd w:id="170"/>
    <w:bookmarkStart w:name="z259" w:id="171"/>
    <w:p>
      <w:pPr>
        <w:spacing w:after="0"/>
        <w:ind w:left="0"/>
        <w:jc w:val="both"/>
      </w:pPr>
      <w:r>
        <w:drawing>
          <wp:inline distT="0" distB="0" distL="0" distR="0">
            <wp:extent cx="7810500" cy="420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7810500" cy="42037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r>
        <w:rPr>
          <w:rFonts w:ascii="Times New Roman"/>
          <w:b/>
          <w:i w:val="false"/>
          <w:color w:val="000000"/>
          <w:sz w:val="28"/>
        </w:rPr>
        <w:t>            Шартты белгілері:</w:t>
      </w:r>
      <w:r>
        <w:br/>
      </w:r>
      <w:r>
        <w:rPr>
          <w:rFonts w:ascii="Times New Roman"/>
          <w:b w:val="false"/>
          <w:i w:val="false"/>
          <w:color w:val="000000"/>
          <w:sz w:val="28"/>
        </w:rPr>
        <w:t>
</w:t>
      </w:r>
      <w:r>
        <w:drawing>
          <wp:inline distT="0" distB="0" distL="0" distR="0">
            <wp:extent cx="4064000" cy="434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4064000" cy="43434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p>
    <w:bookmarkEnd w:id="1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352" w:id="172"/>
          <w:p>
            <w:pPr>
              <w:spacing w:after="20"/>
              <w:ind w:left="20"/>
              <w:jc w:val="both"/>
            </w:pPr>
            <w:r>
              <w:rPr>
                <w:rFonts w:ascii="Times New Roman"/>
                <w:b w:val="false"/>
                <w:i w:val="false"/>
                <w:color w:val="000000"/>
                <w:sz w:val="20"/>
              </w:rPr>
              <w:t>
«Адамдарға жұмыспен қамтуға</w:t>
            </w:r>
            <w:r>
              <w:br/>
            </w:r>
            <w:r>
              <w:rPr>
                <w:rFonts w:ascii="Times New Roman"/>
                <w:b w:val="false"/>
                <w:i w:val="false"/>
                <w:color w:val="000000"/>
                <w:sz w:val="20"/>
              </w:rPr>
              <w:t>
жәрдемдесудің белсенді</w:t>
            </w:r>
            <w:r>
              <w:br/>
            </w:r>
            <w:r>
              <w:rPr>
                <w:rFonts w:ascii="Times New Roman"/>
                <w:b w:val="false"/>
                <w:i w:val="false"/>
                <w:color w:val="000000"/>
                <w:sz w:val="20"/>
              </w:rPr>
              <w:t>
нысандарына қатысуға</w:t>
            </w:r>
            <w:r>
              <w:br/>
            </w:r>
            <w:r>
              <w:rPr>
                <w:rFonts w:ascii="Times New Roman"/>
                <w:b w:val="false"/>
                <w:i w:val="false"/>
                <w:color w:val="000000"/>
                <w:sz w:val="20"/>
              </w:rPr>
              <w:t>
жолдамалар беру» мемлекеттік</w:t>
            </w:r>
            <w:r>
              <w:br/>
            </w:r>
            <w:r>
              <w:rPr>
                <w:rFonts w:ascii="Times New Roman"/>
                <w:b w:val="false"/>
                <w:i w:val="false"/>
                <w:color w:val="000000"/>
                <w:sz w:val="20"/>
              </w:rPr>
              <w:t>
көрсетілетін қызмет</w:t>
            </w:r>
            <w:r>
              <w:br/>
            </w:r>
            <w:r>
              <w:rPr>
                <w:rFonts w:ascii="Times New Roman"/>
                <w:b w:val="false"/>
                <w:i w:val="false"/>
                <w:color w:val="000000"/>
                <w:sz w:val="20"/>
              </w:rPr>
              <w:t>
регламентіне 3 қосымша</w:t>
            </w:r>
          </w:p>
          <w:bookmarkEnd w:id="172"/>
        </w:tc>
      </w:tr>
    </w:tbl>
    <w:p>
      <w:pPr>
        <w:spacing w:after="0"/>
        <w:ind w:left="0"/>
        <w:jc w:val="left"/>
      </w:pPr>
      <w:r>
        <w:rPr>
          <w:rFonts w:ascii="Times New Roman"/>
          <w:b/>
          <w:i w:val="false"/>
          <w:color w:val="000000"/>
        </w:rPr>
        <w:t xml:space="preserve"> Мемлекеттік қызметті көрсетудің бизнес-процесстерінің анықтамалығы</w:t>
      </w:r>
    </w:p>
    <w:p>
      <w:pPr>
        <w:spacing w:after="0"/>
        <w:ind w:left="0"/>
        <w:jc w:val="both"/>
      </w:pPr>
      <w:r>
        <w:rPr>
          <w:rFonts w:ascii="Times New Roman"/>
          <w:b w:val="false"/>
          <w:i w:val="false"/>
          <w:color w:val="ff0000"/>
          <w:sz w:val="28"/>
        </w:rPr>
        <w:t xml:space="preserve">     Ескерту. Регламент 3-қосымшамен толықтырылды - Алматы қаласы әкімдігінің 28.10.2014 № 4/886 </w:t>
      </w:r>
      <w:r>
        <w:rPr>
          <w:rFonts w:ascii="Times New Roman"/>
          <w:b w:val="false"/>
          <w:i w:val="false"/>
          <w:color w:val="000000"/>
          <w:sz w:val="28"/>
        </w:rPr>
        <w:t>қаулысымен</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w:t>
      </w:r>
      <w:r>
        <w:br/>
      </w:r>
      <w:r>
        <w:rPr>
          <w:rFonts w:ascii="Times New Roman"/>
          <w:b w:val="false"/>
          <w:i w:val="false"/>
          <w:color w:val="000000"/>
          <w:sz w:val="28"/>
        </w:rPr>
        <w:t>
</w:t>
      </w:r>
      <w:r>
        <w:drawing>
          <wp:inline distT="0" distB="0" distL="0" distR="0">
            <wp:extent cx="7810500" cy="751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7810500" cy="75184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r>
        <w:drawing>
          <wp:inline distT="0" distB="0" distL="0" distR="0">
            <wp:extent cx="7175500" cy="187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7175500" cy="18796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260" w:id="173"/>
          <w:p>
            <w:pPr>
              <w:spacing w:after="20"/>
              <w:ind w:left="20"/>
              <w:jc w:val="both"/>
            </w:pPr>
            <w:r>
              <w:rPr>
                <w:rFonts w:ascii="Times New Roman"/>
                <w:b w:val="false"/>
                <w:i w:val="false"/>
                <w:color w:val="000000"/>
                <w:sz w:val="20"/>
              </w:rPr>
              <w:t xml:space="preserve">
Алматы қаласы әкімдігінің </w:t>
            </w:r>
            <w:r>
              <w:br/>
            </w:r>
            <w:r>
              <w:rPr>
                <w:rFonts w:ascii="Times New Roman"/>
                <w:b w:val="false"/>
                <w:i w:val="false"/>
                <w:color w:val="000000"/>
                <w:sz w:val="20"/>
              </w:rPr>
              <w:t>
2014 жылғы «11» сәуірдегі № 2/236</w:t>
            </w:r>
            <w:r>
              <w:br/>
            </w:r>
            <w:r>
              <w:rPr>
                <w:rFonts w:ascii="Times New Roman"/>
                <w:b w:val="false"/>
                <w:i w:val="false"/>
                <w:color w:val="000000"/>
                <w:sz w:val="20"/>
              </w:rPr>
              <w:t>
қаулысымен бекітілген</w:t>
            </w:r>
          </w:p>
          <w:bookmarkEnd w:id="173"/>
        </w:tc>
      </w:tr>
    </w:tbl>
    <w:bookmarkStart w:name="z261" w:id="174"/>
    <w:p>
      <w:pPr>
        <w:spacing w:after="0"/>
        <w:ind w:left="0"/>
        <w:jc w:val="left"/>
      </w:pPr>
      <w:r>
        <w:rPr>
          <w:rFonts w:ascii="Times New Roman"/>
          <w:b/>
          <w:i w:val="false"/>
          <w:color w:val="000000"/>
        </w:rPr>
        <w:t xml:space="preserve"> 
«Өтініш берушінің (отбасының) атаулы әлеуметтік көмек алушыларға тиесілігін растайтын анықтама беру» мемлекеттік көрсетілетін қызмет регламенті</w:t>
      </w:r>
      <w:r>
        <w:br/>
      </w:r>
      <w:r>
        <w:rPr>
          <w:rFonts w:ascii="Times New Roman"/>
          <w:b/>
          <w:i w:val="false"/>
          <w:color w:val="000000"/>
        </w:rPr>
        <w:t>
</w:t>
      </w:r>
      <w:r>
        <w:rPr>
          <w:rFonts w:ascii="Times New Roman"/>
          <w:b/>
          <w:i w:val="false"/>
          <w:color w:val="000000"/>
        </w:rPr>
        <w:t>
1. Жалпы ережелер</w:t>
      </w:r>
    </w:p>
    <w:bookmarkEnd w:id="174"/>
    <w:bookmarkStart w:name="z263" w:id="175"/>
    <w:p>
      <w:pPr>
        <w:spacing w:after="0"/>
        <w:ind w:left="0"/>
        <w:jc w:val="both"/>
      </w:pPr>
      <w:r>
        <w:rPr>
          <w:rFonts w:ascii="Times New Roman"/>
          <w:b w:val="false"/>
          <w:i w:val="false"/>
          <w:color w:val="000000"/>
          <w:sz w:val="28"/>
        </w:rPr>
        <w:t>
      1. «Өтініш берушінің (отбасының) атаулы әлеуметтік көмек алушыларға тиесілігін растайтын анықтама беру» мемлекеттік қызметін (бұдан әрі – мемлекеттік қызмет) Алматы қалалық Жұмыспен қамту және әлеуметтік бағдарламалар басқармасы (бұдан әрі – көрсетілетін қызметті беруші) көрсетеді.</w:t>
      </w:r>
      <w:r>
        <w:br/>
      </w:r>
      <w:r>
        <w:rPr>
          <w:rFonts w:ascii="Times New Roman"/>
          <w:b w:val="false"/>
          <w:i w:val="false"/>
          <w:color w:val="000000"/>
          <w:sz w:val="28"/>
        </w:rPr>
        <w:t>
      Өтініштерді қабылдау және мемлекеттік қызмет көрсету нәтижелерін беру:</w:t>
      </w:r>
      <w:r>
        <w:br/>
      </w:r>
      <w:r>
        <w:rPr>
          <w:rFonts w:ascii="Times New Roman"/>
          <w:b w:val="false"/>
          <w:i w:val="false"/>
          <w:color w:val="000000"/>
          <w:sz w:val="28"/>
        </w:rPr>
        <w:t>
      1) көрсетілетін қызметті алушының тұрғылықты тіркелген жері бойынша көрсетілетін қызметті берушінің аудандық бөлімдері;</w:t>
      </w:r>
      <w:r>
        <w:br/>
      </w:r>
      <w:r>
        <w:rPr>
          <w:rFonts w:ascii="Times New Roman"/>
          <w:b w:val="false"/>
          <w:i w:val="false"/>
          <w:color w:val="000000"/>
          <w:sz w:val="28"/>
        </w:rPr>
        <w:t>
      2) Қазақстан Республикасы Көлік және коммуникация министрлігі Мемлекеттік қызметтерді автоматтандыруды бақылау және халыққа қызмет көрсету орталықтарының қызметін үйлестіру комитетінің «Халыққа қызмет көрсету орталығы» шаруашылық жүргізу құқығындағы республикалық мемлекеттік кәсіпорны (бұдан әрі – ХҚО) арқылы жүзеге асырылады.</w:t>
      </w:r>
      <w:r>
        <w:br/>
      </w:r>
      <w:r>
        <w:rPr>
          <w:rFonts w:ascii="Times New Roman"/>
          <w:b w:val="false"/>
          <w:i w:val="false"/>
          <w:color w:val="000000"/>
          <w:sz w:val="28"/>
        </w:rPr>
        <w:t>
      2. Мемлекеттік қызметті көрсету нысаны: қағаз түрінде.</w:t>
      </w:r>
      <w:r>
        <w:br/>
      </w:r>
      <w:r>
        <w:rPr>
          <w:rFonts w:ascii="Times New Roman"/>
          <w:b w:val="false"/>
          <w:i w:val="false"/>
          <w:color w:val="000000"/>
          <w:sz w:val="28"/>
        </w:rPr>
        <w:t>
      3. Мемлекеттік қызметті көрсету нәтижесі – ағымдағы тоқсанда атаулы әлеуметтік көмек алушыларға көрсетілетін қызметті алушының тиесілігін (не тиесілі еместігін) растайтын анықтама.</w:t>
      </w:r>
      <w:r>
        <w:br/>
      </w:r>
      <w:r>
        <w:rPr>
          <w:rFonts w:ascii="Times New Roman"/>
          <w:b w:val="false"/>
          <w:i w:val="false"/>
          <w:color w:val="000000"/>
          <w:sz w:val="28"/>
        </w:rPr>
        <w:t>
 </w:t>
      </w:r>
    </w:p>
    <w:bookmarkEnd w:id="175"/>
    <w:bookmarkStart w:name="z264" w:id="176"/>
    <w:p>
      <w:pPr>
        <w:spacing w:after="0"/>
        <w:ind w:left="0"/>
        <w:jc w:val="left"/>
      </w:pPr>
      <w:r>
        <w:rPr>
          <w:rFonts w:ascii="Times New Roman"/>
          <w:b/>
          <w:i w:val="false"/>
          <w:color w:val="000000"/>
        </w:rPr>
        <w:t xml:space="preserve"> 
2. Мемлекеттік қызмет көрсету үрдісінде көрсетілетін қызметті берушінің құрылымдық бөлімшелерінің (қызметкерлерінің) іс-қимыл тәртібін сипаттау</w:t>
      </w:r>
    </w:p>
    <w:bookmarkEnd w:id="176"/>
    <w:bookmarkStart w:name="z265" w:id="177"/>
    <w:p>
      <w:pPr>
        <w:spacing w:after="0"/>
        <w:ind w:left="0"/>
        <w:jc w:val="both"/>
      </w:pPr>
      <w:r>
        <w:rPr>
          <w:rFonts w:ascii="Times New Roman"/>
          <w:b w:val="false"/>
          <w:i w:val="false"/>
          <w:color w:val="000000"/>
          <w:sz w:val="28"/>
        </w:rPr>
        <w:t>
      4. Көрсетілетін қызметті берушімен көрсетілетін қызметті алушыдан мемлекеттік қызметті көрсету үшін Қазақстан Республикасы Үкіметінің 2014 жылғы 11 наурызда № 217 қаулысымен бекітілген «Өтініш берушінің (отбасының) атаулы әлеуметтік көмек алушыларға тиесілігін растайтын анықтама беру» мемлекеттік көрсетілетін қызмет стандартының (бұдан әрі – Стандарт) </w:t>
      </w:r>
      <w:r>
        <w:rPr>
          <w:rFonts w:ascii="Times New Roman"/>
          <w:b w:val="false"/>
          <w:i w:val="false"/>
          <w:color w:val="000000"/>
          <w:sz w:val="28"/>
        </w:rPr>
        <w:t>9 тармағымен</w:t>
      </w:r>
      <w:r>
        <w:rPr>
          <w:rFonts w:ascii="Times New Roman"/>
          <w:b w:val="false"/>
          <w:i w:val="false"/>
          <w:color w:val="000000"/>
          <w:sz w:val="28"/>
        </w:rPr>
        <w:t xml:space="preserve"> көрсетілген қажетті құжаттар мен өтінішті алу мемлекеттік қызметті көрсету бойынша рәсімді (іс-әрекетті) бастауға негіз болып табылады.</w:t>
      </w:r>
      <w:r>
        <w:br/>
      </w:r>
      <w:r>
        <w:rPr>
          <w:rFonts w:ascii="Times New Roman"/>
          <w:b w:val="false"/>
          <w:i w:val="false"/>
          <w:color w:val="000000"/>
          <w:sz w:val="28"/>
        </w:rPr>
        <w:t>
      5. Мемлекеттік қызмет көрсету процесінің құрамына кіретін рәсімдер (іс-қимылдар):</w:t>
      </w:r>
      <w:r>
        <w:br/>
      </w:r>
      <w:r>
        <w:rPr>
          <w:rFonts w:ascii="Times New Roman"/>
          <w:b w:val="false"/>
          <w:i w:val="false"/>
          <w:color w:val="000000"/>
          <w:sz w:val="28"/>
        </w:rPr>
        <w:t>
      1) көрсетілетін қызметті берушінің аудандық бөлім маманымен немесе ХҚО қызметкерімен құжаттарды қабылдау және өтінішті тіркеу;</w:t>
      </w:r>
      <w:r>
        <w:br/>
      </w:r>
      <w:r>
        <w:rPr>
          <w:rFonts w:ascii="Times New Roman"/>
          <w:b w:val="false"/>
          <w:i w:val="false"/>
          <w:color w:val="000000"/>
          <w:sz w:val="28"/>
        </w:rPr>
        <w:t>
      2) көрсетілетін қызметті берушінің аудандық бөлім маманымен өтінішті қарау және ұсынылған құжаттарды тексеру;</w:t>
      </w:r>
      <w:r>
        <w:br/>
      </w:r>
      <w:r>
        <w:rPr>
          <w:rFonts w:ascii="Times New Roman"/>
          <w:b w:val="false"/>
          <w:i w:val="false"/>
          <w:color w:val="000000"/>
          <w:sz w:val="28"/>
        </w:rPr>
        <w:t>
      3) мемлекеттік қызмет көрсетудің нәтижесін ХҚО-ға жіберу немесе көрсетілетін қызметті алушыға беру.</w:t>
      </w:r>
      <w:r>
        <w:br/>
      </w:r>
      <w:r>
        <w:rPr>
          <w:rFonts w:ascii="Times New Roman"/>
          <w:b w:val="false"/>
          <w:i w:val="false"/>
          <w:color w:val="000000"/>
          <w:sz w:val="28"/>
        </w:rPr>
        <w:t>
 </w:t>
      </w:r>
    </w:p>
    <w:bookmarkEnd w:id="177"/>
    <w:bookmarkStart w:name="z266" w:id="178"/>
    <w:p>
      <w:pPr>
        <w:spacing w:after="0"/>
        <w:ind w:left="0"/>
        <w:jc w:val="left"/>
      </w:pPr>
      <w:r>
        <w:rPr>
          <w:rFonts w:ascii="Times New Roman"/>
          <w:b/>
          <w:i w:val="false"/>
          <w:color w:val="000000"/>
        </w:rPr>
        <w:t xml:space="preserve"> 
3. Мемлекеттік қызмет көрсету үрдісінде көрсетілетін қызметті берушінің құрылымдық бөлімшелерінің (қызметкерлерінің) іс-қимыл тәртібін сипаттау</w:t>
      </w:r>
    </w:p>
    <w:bookmarkEnd w:id="178"/>
    <w:bookmarkStart w:name="z267" w:id="179"/>
    <w:p>
      <w:pPr>
        <w:spacing w:after="0"/>
        <w:ind w:left="0"/>
        <w:jc w:val="both"/>
      </w:pPr>
      <w:r>
        <w:rPr>
          <w:rFonts w:ascii="Times New Roman"/>
          <w:b w:val="false"/>
          <w:i w:val="false"/>
          <w:color w:val="000000"/>
          <w:sz w:val="28"/>
        </w:rPr>
        <w:t>
      6. Көрсетілетін мемлекеттік қызмет үрдісіне қатысатын көрсетілетін қызмет берушінің құрылымдық бөлімшелерінің тізімі:</w:t>
      </w:r>
      <w:r>
        <w:br/>
      </w:r>
      <w:r>
        <w:rPr>
          <w:rFonts w:ascii="Times New Roman"/>
          <w:b w:val="false"/>
          <w:i w:val="false"/>
          <w:color w:val="000000"/>
          <w:sz w:val="28"/>
        </w:rPr>
        <w:t>
      1) көрсетілетін қызметті берушінің аудандық бөлімінің басшысы;</w:t>
      </w:r>
      <w:r>
        <w:br/>
      </w:r>
      <w:r>
        <w:rPr>
          <w:rFonts w:ascii="Times New Roman"/>
          <w:b w:val="false"/>
          <w:i w:val="false"/>
          <w:color w:val="000000"/>
          <w:sz w:val="28"/>
        </w:rPr>
        <w:t>
      2) көрсетілетін қызметті берушінің аудандық бөлімінің жауапты маманы;</w:t>
      </w:r>
      <w:r>
        <w:br/>
      </w:r>
      <w:r>
        <w:rPr>
          <w:rFonts w:ascii="Times New Roman"/>
          <w:b w:val="false"/>
          <w:i w:val="false"/>
          <w:color w:val="000000"/>
          <w:sz w:val="28"/>
        </w:rPr>
        <w:t>
      7. Көрсетілетін қызметті берушінің құрылымдық бөлімшелерінің (қызметкерлерінің) арасында өзара әрекет тәртібін сипаттау:</w:t>
      </w:r>
      <w:r>
        <w:br/>
      </w:r>
      <w:r>
        <w:rPr>
          <w:rFonts w:ascii="Times New Roman"/>
          <w:b w:val="false"/>
          <w:i w:val="false"/>
          <w:color w:val="000000"/>
          <w:sz w:val="28"/>
        </w:rPr>
        <w:t>
      Көрсетілетін қызметті алушыдан немесе ХҚО арқылы мемлекеттік қызметті көрсетуге өтініш пен қажетті құжаттар түскеннен кейін көрсетілетін қызметті берушінің аудандық бөлімінің жауапты маманы өтінішті Электрондық құжат айналымының бірыңғай жүйесінде тіркейді, ағымдағы тоқсанда көрсетілетін қызметті алушыға ағымдағы тоқсанда атаулы әлеуметтік көмек көрсетілгені туралы мәліметті немесе ағымдағы тоқсанда атаулы әлеуметтік көмек көрсету туралы мәліметтердің болмағандығын тексеруді жүзеге асыру, ағымдағы тоқсанда өтініш берушінің (отбасының) атаулы әлеуметтік көмек алушыларға тиесілігін (не тиесілі еместігін) растайтын анықтама растайтын анықтаманы дайындайды, көрсетілетін қызметті берушінің аудандық бөлім басшысының қолын қояды және мемлекеттік қызметтің нәтижесін ХҚО немесе көрсетілетін қызметті алушыға береді.</w:t>
      </w:r>
      <w:r>
        <w:br/>
      </w:r>
      <w:r>
        <w:rPr>
          <w:rFonts w:ascii="Times New Roman"/>
          <w:b w:val="false"/>
          <w:i w:val="false"/>
          <w:color w:val="000000"/>
          <w:sz w:val="28"/>
        </w:rPr>
        <w:t>
      Көрсетілетін қызметті берушіге салыстырып тексеру үшін құжаттар түпнұсқалар мен көшірмелерде ұсынылады, содан кейін құжаттардың түпнұсқалары мемлекеттік қызметті алушыға қайтарылады.</w:t>
      </w:r>
      <w:r>
        <w:br/>
      </w:r>
      <w:r>
        <w:rPr>
          <w:rFonts w:ascii="Times New Roman"/>
          <w:b w:val="false"/>
          <w:i w:val="false"/>
          <w:color w:val="000000"/>
          <w:sz w:val="28"/>
        </w:rPr>
        <w:t>
      8. Көрсетілетін қызметті берушіде құжаттарды қабылдау және мемлекеттік қызметтің нәтижесін беру – Қазақстан Республикасының еңбек заңнамасына сәйкес </w:t>
      </w:r>
      <w:r>
        <w:rPr>
          <w:rFonts w:ascii="Times New Roman"/>
          <w:b w:val="false"/>
          <w:i w:val="false"/>
          <w:color w:val="000000"/>
          <w:sz w:val="28"/>
        </w:rPr>
        <w:t>демалыс</w:t>
      </w:r>
      <w:r>
        <w:rPr>
          <w:rFonts w:ascii="Times New Roman"/>
          <w:b w:val="false"/>
          <w:i w:val="false"/>
          <w:color w:val="000000"/>
          <w:sz w:val="28"/>
        </w:rPr>
        <w:t xml:space="preserve"> және </w:t>
      </w:r>
      <w:r>
        <w:rPr>
          <w:rFonts w:ascii="Times New Roman"/>
          <w:b w:val="false"/>
          <w:i w:val="false"/>
          <w:color w:val="000000"/>
          <w:sz w:val="28"/>
        </w:rPr>
        <w:t>мереке күндерін</w:t>
      </w:r>
      <w:r>
        <w:rPr>
          <w:rFonts w:ascii="Times New Roman"/>
          <w:b w:val="false"/>
          <w:i w:val="false"/>
          <w:color w:val="000000"/>
          <w:sz w:val="28"/>
        </w:rPr>
        <w:t xml:space="preserve"> қоспағанда, дүйсенбіден бастап жұманы қоса алғанда, сағат 9.00-ден 18.00-ға дейін, түскі үзіліс сағат 13.00-ден 14.00-ге дейін жүзеге асырылады.</w:t>
      </w:r>
      <w:r>
        <w:br/>
      </w:r>
      <w:r>
        <w:rPr>
          <w:rFonts w:ascii="Times New Roman"/>
          <w:b w:val="false"/>
          <w:i w:val="false"/>
          <w:color w:val="000000"/>
          <w:sz w:val="28"/>
        </w:rPr>
        <w:t>
      Мемлекеттік көрсетілетін қызмет алдын ала жазылусыз және жеделдетіп қызмет көрсетусіз кезек тәртібімен көрсетіледі.</w:t>
      </w:r>
      <w:r>
        <w:br/>
      </w:r>
      <w:r>
        <w:rPr>
          <w:rFonts w:ascii="Times New Roman"/>
          <w:b w:val="false"/>
          <w:i w:val="false"/>
          <w:color w:val="000000"/>
          <w:sz w:val="28"/>
        </w:rPr>
        <w:t>
      9. Мемлекеттік қызметті көрсету мерзімі:</w:t>
      </w:r>
      <w:r>
        <w:br/>
      </w:r>
      <w:r>
        <w:rPr>
          <w:rFonts w:ascii="Times New Roman"/>
          <w:b w:val="false"/>
          <w:i w:val="false"/>
          <w:color w:val="000000"/>
          <w:sz w:val="28"/>
        </w:rPr>
        <w:t>
      1) көрсетілетін қызметті берушіге көрсетілетін қызметті алушы құжаттардың топтамасын тапсырған сәттен бастап 15 минуттан аспайды;</w:t>
      </w:r>
      <w:r>
        <w:br/>
      </w:r>
      <w:r>
        <w:rPr>
          <w:rFonts w:ascii="Times New Roman"/>
          <w:b w:val="false"/>
          <w:i w:val="false"/>
          <w:color w:val="000000"/>
          <w:sz w:val="28"/>
        </w:rPr>
        <w:t>
      ХҚО-ға – 3 (үш) жұмыс күні (құжаттарды ХҚО-ға қабылдаған күн мемлекеттік қызметті көрсету мерзіміне кірмейді);</w:t>
      </w:r>
      <w:r>
        <w:br/>
      </w:r>
      <w:r>
        <w:rPr>
          <w:rFonts w:ascii="Times New Roman"/>
          <w:b w:val="false"/>
          <w:i w:val="false"/>
          <w:color w:val="000000"/>
          <w:sz w:val="28"/>
        </w:rPr>
        <w:t>
      2) көрсетілетін қызметті алушы жүгінген күні сол жерде құжаттардың топтамасын тапсыру үшін күтудің рұқсат етілген ең ұзақ уақыты бір көрсетілетін қызметті алушыға қызмет көрсетуге 15 минуттан асырмай есептегенде, кезектегі адамдардың санына байланысты;</w:t>
      </w:r>
      <w:r>
        <w:br/>
      </w:r>
      <w:r>
        <w:rPr>
          <w:rFonts w:ascii="Times New Roman"/>
          <w:b w:val="false"/>
          <w:i w:val="false"/>
          <w:color w:val="000000"/>
          <w:sz w:val="28"/>
        </w:rPr>
        <w:t>
      3) көрсетілетін қызметті алушыға қызмет көрсетудің рұқсат етілген ең ұзақ уақыты – 15 минут.</w:t>
      </w:r>
      <w:r>
        <w:br/>
      </w:r>
      <w:r>
        <w:rPr>
          <w:rFonts w:ascii="Times New Roman"/>
          <w:b w:val="false"/>
          <w:i w:val="false"/>
          <w:color w:val="000000"/>
          <w:sz w:val="28"/>
        </w:rPr>
        <w:t>
      10. Көрсетілетін қызметті берушінің құрылымдық қызметкерлерінің арасында өзара әрекет тәртібін сипаттау осы Регламентке </w:t>
      </w:r>
      <w:r>
        <w:rPr>
          <w:rFonts w:ascii="Times New Roman"/>
          <w:b w:val="false"/>
          <w:i w:val="false"/>
          <w:color w:val="000000"/>
          <w:sz w:val="28"/>
        </w:rPr>
        <w:t>1 қосымшаға</w:t>
      </w:r>
      <w:r>
        <w:rPr>
          <w:rFonts w:ascii="Times New Roman"/>
          <w:b w:val="false"/>
          <w:i w:val="false"/>
          <w:color w:val="000000"/>
          <w:sz w:val="28"/>
        </w:rPr>
        <w:t xml:space="preserve"> блок-сызбаға сәйкес келтірілген.</w:t>
      </w:r>
      <w:r>
        <w:br/>
      </w:r>
      <w:r>
        <w:rPr>
          <w:rFonts w:ascii="Times New Roman"/>
          <w:b w:val="false"/>
          <w:i w:val="false"/>
          <w:color w:val="000000"/>
          <w:sz w:val="28"/>
        </w:rPr>
        <w:t>
 </w:t>
      </w:r>
    </w:p>
    <w:bookmarkEnd w:id="179"/>
    <w:bookmarkStart w:name="z268" w:id="180"/>
    <w:p>
      <w:pPr>
        <w:spacing w:after="0"/>
        <w:ind w:left="0"/>
        <w:jc w:val="left"/>
      </w:pPr>
      <w:r>
        <w:rPr>
          <w:rFonts w:ascii="Times New Roman"/>
          <w:b/>
          <w:i w:val="false"/>
          <w:color w:val="000000"/>
        </w:rPr>
        <w:t xml:space="preserve"> 
4. Мемлекеттік қызмет көрсету үрдісінде халыққа қызмет көрсету орталығымен өзара әрекет тәртібін сипаттау</w:t>
      </w:r>
    </w:p>
    <w:bookmarkEnd w:id="180"/>
    <w:bookmarkStart w:name="z269" w:id="181"/>
    <w:p>
      <w:pPr>
        <w:spacing w:after="0"/>
        <w:ind w:left="0"/>
        <w:jc w:val="both"/>
      </w:pPr>
      <w:r>
        <w:rPr>
          <w:rFonts w:ascii="Times New Roman"/>
          <w:b w:val="false"/>
          <w:i w:val="false"/>
          <w:color w:val="000000"/>
          <w:sz w:val="28"/>
        </w:rPr>
        <w:t>
      11. Құжаттарды қабылдау және мемлекеттік қызметті көрсету нәтижесін беру ХҚО-да – Қазақстан Республикасының еңбек заңнамасына сәйкес </w:t>
      </w:r>
      <w:r>
        <w:rPr>
          <w:rFonts w:ascii="Times New Roman"/>
          <w:b w:val="false"/>
          <w:i w:val="false"/>
          <w:color w:val="000000"/>
          <w:sz w:val="28"/>
        </w:rPr>
        <w:t>демалыс</w:t>
      </w:r>
      <w:r>
        <w:rPr>
          <w:rFonts w:ascii="Times New Roman"/>
          <w:b w:val="false"/>
          <w:i w:val="false"/>
          <w:color w:val="000000"/>
          <w:sz w:val="28"/>
        </w:rPr>
        <w:t xml:space="preserve"> және </w:t>
      </w:r>
      <w:r>
        <w:rPr>
          <w:rFonts w:ascii="Times New Roman"/>
          <w:b w:val="false"/>
          <w:i w:val="false"/>
          <w:color w:val="000000"/>
          <w:sz w:val="28"/>
        </w:rPr>
        <w:t>мереке күндерінен</w:t>
      </w:r>
      <w:r>
        <w:rPr>
          <w:rFonts w:ascii="Times New Roman"/>
          <w:b w:val="false"/>
          <w:i w:val="false"/>
          <w:color w:val="000000"/>
          <w:sz w:val="28"/>
        </w:rPr>
        <w:t xml:space="preserve"> басқа, дүйсенбіден бастап сенбіні қоса алғанда, жұмыс кестесіне сәйкес сағат 9.00-ден 20.00-ге дейін түскі үзіліссіз.</w:t>
      </w:r>
      <w:r>
        <w:br/>
      </w:r>
      <w:r>
        <w:rPr>
          <w:rFonts w:ascii="Times New Roman"/>
          <w:b w:val="false"/>
          <w:i w:val="false"/>
          <w:color w:val="000000"/>
          <w:sz w:val="28"/>
        </w:rPr>
        <w:t>
      Қабылдау алдын ала жазылусыз және жеделдетіп қызмет көрсетусіз «электрондық кезек» тәртібінде жүзеге асырылады. Көрсетілетін қызметті алушының қалауы бойынша портал арқылы электрондық кезекті «броньдауға» болады.</w:t>
      </w:r>
      <w:r>
        <w:br/>
      </w:r>
      <w:r>
        <w:rPr>
          <w:rFonts w:ascii="Times New Roman"/>
          <w:b w:val="false"/>
          <w:i w:val="false"/>
          <w:color w:val="000000"/>
          <w:sz w:val="28"/>
        </w:rPr>
        <w:t>
      Құжаттарды ХҚО-ға тапсырған жағдайда – салыстырып тексеру үшін құжаттың түпнұсқасы және көшірмесі ұсынылады, содан кейін құжаттың түпнұсқасы көрсетілетін қызметті алушыға қайтарылады.</w:t>
      </w:r>
      <w:r>
        <w:br/>
      </w:r>
      <w:r>
        <w:rPr>
          <w:rFonts w:ascii="Times New Roman"/>
          <w:b w:val="false"/>
          <w:i w:val="false"/>
          <w:color w:val="000000"/>
          <w:sz w:val="28"/>
        </w:rPr>
        <w:t>
      Мемлекеттік қызметті көрсетуге қажетті құжаттарды ХҚО арқылы қабылдау кезінде көрсетілетін қызметті алушыға тиісті құжаттардың қабылданғаны туралы:</w:t>
      </w:r>
      <w:r>
        <w:br/>
      </w:r>
      <w:r>
        <w:rPr>
          <w:rFonts w:ascii="Times New Roman"/>
          <w:b w:val="false"/>
          <w:i w:val="false"/>
          <w:color w:val="000000"/>
          <w:sz w:val="28"/>
        </w:rPr>
        <w:t>
      1) өтініштің нөмірі мен қабылданған күні көрсетілген өтініш;</w:t>
      </w:r>
      <w:r>
        <w:br/>
      </w:r>
      <w:r>
        <w:rPr>
          <w:rFonts w:ascii="Times New Roman"/>
          <w:b w:val="false"/>
          <w:i w:val="false"/>
          <w:color w:val="000000"/>
          <w:sz w:val="28"/>
        </w:rPr>
        <w:t>
      2) сұрау салынған мемлекеттік көрсетілетін қызмет түрі;</w:t>
      </w:r>
      <w:r>
        <w:br/>
      </w:r>
      <w:r>
        <w:rPr>
          <w:rFonts w:ascii="Times New Roman"/>
          <w:b w:val="false"/>
          <w:i w:val="false"/>
          <w:color w:val="000000"/>
          <w:sz w:val="28"/>
        </w:rPr>
        <w:t>
      3) қоса берілген құжаттардың саны мен атауы;</w:t>
      </w:r>
      <w:r>
        <w:br/>
      </w:r>
      <w:r>
        <w:rPr>
          <w:rFonts w:ascii="Times New Roman"/>
          <w:b w:val="false"/>
          <w:i w:val="false"/>
          <w:color w:val="000000"/>
          <w:sz w:val="28"/>
        </w:rPr>
        <w:t>
      4) құжаттардың берілетін күні (уақыты) мен орны;</w:t>
      </w:r>
      <w:r>
        <w:br/>
      </w:r>
      <w:r>
        <w:rPr>
          <w:rFonts w:ascii="Times New Roman"/>
          <w:b w:val="false"/>
          <w:i w:val="false"/>
          <w:color w:val="000000"/>
          <w:sz w:val="28"/>
        </w:rPr>
        <w:t>
      5) ХҚО-ң құжаттарды ресімдеуге өтінішті қабылдаған қызметкерінің тегі, аты, әкесінің аты;</w:t>
      </w:r>
      <w:r>
        <w:br/>
      </w:r>
      <w:r>
        <w:rPr>
          <w:rFonts w:ascii="Times New Roman"/>
          <w:b w:val="false"/>
          <w:i w:val="false"/>
          <w:color w:val="000000"/>
          <w:sz w:val="28"/>
        </w:rPr>
        <w:t>
      6) көрсетілетін қызметті алушының тегі, аты, әкесінің аты, көрсетілетін қызметті алушы өкілінің тегі, аты, әкесінің аты және олардың байланыс телефондары көрсетілген қолхат беріледі.</w:t>
      </w:r>
      <w:r>
        <w:br/>
      </w:r>
      <w:r>
        <w:rPr>
          <w:rFonts w:ascii="Times New Roman"/>
          <w:b w:val="false"/>
          <w:i w:val="false"/>
          <w:color w:val="000000"/>
          <w:sz w:val="28"/>
        </w:rPr>
        <w:t>
      Көрсетілетін қызметті берушінің аудандық бөлімі, ХҚО мемлекеттік қызмет көрсету кезінде, егер Қазақстан Республикасының заңдарында өзгеше көзделмесе, ақпараттық жүйелерде қамтылған, заңмен қорғалатын құпияны құрайтын мәліметтерді пайдалануға көрсетілетін қызметті алушының жазбаша келісімін алады.</w:t>
      </w:r>
      <w:r>
        <w:br/>
      </w:r>
      <w:r>
        <w:rPr>
          <w:rFonts w:ascii="Times New Roman"/>
          <w:b w:val="false"/>
          <w:i w:val="false"/>
          <w:color w:val="000000"/>
          <w:sz w:val="28"/>
        </w:rPr>
        <w:t>
      Көрсетілетін қызметті алушы осы көрсетілетін мемлекеттік қызмет стандартының </w:t>
      </w:r>
      <w:r>
        <w:rPr>
          <w:rFonts w:ascii="Times New Roman"/>
          <w:b w:val="false"/>
          <w:i w:val="false"/>
          <w:color w:val="000000"/>
          <w:sz w:val="28"/>
        </w:rPr>
        <w:t>9 тармағында</w:t>
      </w:r>
      <w:r>
        <w:rPr>
          <w:rFonts w:ascii="Times New Roman"/>
          <w:b w:val="false"/>
          <w:i w:val="false"/>
          <w:color w:val="000000"/>
          <w:sz w:val="28"/>
        </w:rPr>
        <w:t xml:space="preserve"> көзделген тізбеге сәйкес құжаттардың топтамасын толық ұсынбаған жағдайда, ХҚО қызметкері құжаттарды қабылдаудан бас тарту туралы қолхат береді.</w:t>
      </w:r>
      <w:r>
        <w:br/>
      </w:r>
      <w:r>
        <w:rPr>
          <w:rFonts w:ascii="Times New Roman"/>
          <w:b w:val="false"/>
          <w:i w:val="false"/>
          <w:color w:val="000000"/>
          <w:sz w:val="28"/>
        </w:rPr>
        <w:t>
      12. Дайын құжаттарды беруді жеке куәлікті көрсеткен жағдайда қолхат негізінде онда көрсетілген мерзімде ХҚО-ң қызметкері жүзеге асырады.</w:t>
      </w:r>
      <w:r>
        <w:br/>
      </w:r>
      <w:r>
        <w:rPr>
          <w:rFonts w:ascii="Times New Roman"/>
          <w:b w:val="false"/>
          <w:i w:val="false"/>
          <w:color w:val="000000"/>
          <w:sz w:val="28"/>
        </w:rPr>
        <w:t>
      13. Денсаулық жағдайына байланысты ХҚО-ға өзі баруға мүмкіндігі жоқ көрсетілетін қызметті алушылардың мемлекеттік қызмет көрсетуге қажетті құжаттарды қабылдауды ХҚО қызметкері көрсетілетін қызметті алушының тұрғылықты жеріне барып жүргізеді.</w:t>
      </w:r>
      <w:r>
        <w:br/>
      </w:r>
      <w:r>
        <w:rPr>
          <w:rFonts w:ascii="Times New Roman"/>
          <w:b w:val="false"/>
          <w:i w:val="false"/>
          <w:color w:val="000000"/>
          <w:sz w:val="28"/>
        </w:rPr>
        <w:t>
      14. Көрсетілетін қызметті алушының мемлекеттік қызмет көрсетудің мәртебесі туралы ақпаратты көрсетілетін қызметті алушының анықтамалық қызметтері, сондай-ақ мемлекеттік қызметтер көрсету мәселелері жөніндегі бірыңғай байланыс орталығы арқылы алуға мүмкіндігі бар.</w:t>
      </w:r>
      <w:r>
        <w:br/>
      </w:r>
      <w:r>
        <w:rPr>
          <w:rFonts w:ascii="Times New Roman"/>
          <w:b w:val="false"/>
          <w:i w:val="false"/>
          <w:color w:val="000000"/>
          <w:sz w:val="28"/>
        </w:rPr>
        <w:t>
      15. Мемлекеттік қызмет көрсету процесінде көрсетілетін қызмет берушінің құрылымдық бөлімдерінің (қызметкерлерінің) өзара әрекеті, сондай-ақ ХҚО-мен өзара әрекет тәртібі осы Регламенттің </w:t>
      </w:r>
      <w:r>
        <w:rPr>
          <w:rFonts w:ascii="Times New Roman"/>
          <w:b w:val="false"/>
          <w:i w:val="false"/>
          <w:color w:val="000000"/>
          <w:sz w:val="28"/>
        </w:rPr>
        <w:t>2 қосымшасына</w:t>
      </w:r>
      <w:r>
        <w:rPr>
          <w:rFonts w:ascii="Times New Roman"/>
          <w:b w:val="false"/>
          <w:i w:val="false"/>
          <w:color w:val="000000"/>
          <w:sz w:val="28"/>
        </w:rPr>
        <w:t xml:space="preserve"> сәйкес сызба түрінде толық сипатталған.</w:t>
      </w:r>
      <w:r>
        <w:br/>
      </w:r>
      <w:r>
        <w:rPr>
          <w:rFonts w:ascii="Times New Roman"/>
          <w:b w:val="false"/>
          <w:i w:val="false"/>
          <w:color w:val="000000"/>
          <w:sz w:val="28"/>
        </w:rPr>
        <w:t>
</w:t>
      </w:r>
      <w:r>
        <w:rPr>
          <w:rFonts w:ascii="Times New Roman"/>
          <w:b w:val="false"/>
          <w:i w:val="false"/>
          <w:color w:val="000000"/>
          <w:sz w:val="28"/>
        </w:rPr>
        <w:t>
      16. Мемлекеттік қызмет көрсету процесінде рәсімдердің (іс-қимылдардың) жүйелілігін, көрсетілетін қызметті берушінің құрылымдық бөлімшелерінің (қызметкерлерінің) өзара іс-қимылдарының толық сипаттамасы, сонымен қатар өзге көрсетілетін қызметті берушілермен және (немесе) халыққа қызмет көрсету орталығымен өзара іс-қимыл тәртібінің және мемлекеттік қызмет көрсету процесінде ақпараттық жүйелерді қолдану тәртібінің сипаттамасы осы регламенттің </w:t>
      </w:r>
      <w:r>
        <w:rPr>
          <w:rFonts w:ascii="Times New Roman"/>
          <w:b w:val="false"/>
          <w:i w:val="false"/>
          <w:color w:val="000000"/>
          <w:sz w:val="28"/>
        </w:rPr>
        <w:t>3 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көрсетілген.</w:t>
      </w:r>
      <w:r>
        <w:br/>
      </w:r>
      <w:r>
        <w:rPr>
          <w:rFonts w:ascii="Times New Roman"/>
          <w:b w:val="false"/>
          <w:i w:val="false"/>
          <w:color w:val="000000"/>
          <w:sz w:val="28"/>
        </w:rPr>
        <w:t>
</w:t>
      </w:r>
      <w:r>
        <w:rPr>
          <w:rFonts w:ascii="Times New Roman"/>
          <w:b w:val="false"/>
          <w:i w:val="false"/>
          <w:color w:val="ff0000"/>
          <w:sz w:val="28"/>
        </w:rPr>
        <w:t xml:space="preserve">     Ескерту. Регламент 16-тармақпен толықтырылды - Алматы қаласы әкімдігінің 28.10.2014 № 4/886 </w:t>
      </w:r>
      <w:r>
        <w:rPr>
          <w:rFonts w:ascii="Times New Roman"/>
          <w:b w:val="false"/>
          <w:i w:val="false"/>
          <w:color w:val="000000"/>
          <w:sz w:val="28"/>
        </w:rPr>
        <w:t>қаулысымен</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w:t>
      </w:r>
      <w:r>
        <w:br/>
      </w:r>
      <w:r>
        <w:rPr>
          <w:rFonts w:ascii="Times New Roman"/>
          <w:b w:val="false"/>
          <w:i w:val="false"/>
          <w:color w:val="000000"/>
          <w:sz w:val="28"/>
        </w:rPr>
        <w:t>
 </w:t>
      </w:r>
    </w:p>
    <w:bookmarkEnd w:id="1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270" w:id="182"/>
          <w:p>
            <w:pPr>
              <w:spacing w:after="20"/>
              <w:ind w:left="20"/>
              <w:jc w:val="both"/>
            </w:pPr>
            <w:r>
              <w:rPr>
                <w:rFonts w:ascii="Times New Roman"/>
                <w:b w:val="false"/>
                <w:i w:val="false"/>
                <w:color w:val="000000"/>
                <w:sz w:val="20"/>
              </w:rPr>
              <w:t>
«Өтініш берушінің (отбасының)</w:t>
            </w:r>
            <w:r>
              <w:br/>
            </w:r>
            <w:r>
              <w:rPr>
                <w:rFonts w:ascii="Times New Roman"/>
                <w:b w:val="false"/>
                <w:i w:val="false"/>
                <w:color w:val="000000"/>
                <w:sz w:val="20"/>
              </w:rPr>
              <w:t>
атаулы әлеуметтік көмек</w:t>
            </w:r>
            <w:r>
              <w:br/>
            </w:r>
            <w:r>
              <w:rPr>
                <w:rFonts w:ascii="Times New Roman"/>
                <w:b w:val="false"/>
                <w:i w:val="false"/>
                <w:color w:val="000000"/>
                <w:sz w:val="20"/>
              </w:rPr>
              <w:t>
алушыларға тиесілігін растайтын</w:t>
            </w:r>
            <w:r>
              <w:br/>
            </w:r>
            <w:r>
              <w:rPr>
                <w:rFonts w:ascii="Times New Roman"/>
                <w:b w:val="false"/>
                <w:i w:val="false"/>
                <w:color w:val="000000"/>
                <w:sz w:val="20"/>
              </w:rPr>
              <w:t>
анықтама беру» мемлекеттік</w:t>
            </w:r>
            <w:r>
              <w:br/>
            </w:r>
            <w:r>
              <w:rPr>
                <w:rFonts w:ascii="Times New Roman"/>
                <w:b w:val="false"/>
                <w:i w:val="false"/>
                <w:color w:val="000000"/>
                <w:sz w:val="20"/>
              </w:rPr>
              <w:t>
қызмет регламентіне 1 қосымша</w:t>
            </w:r>
          </w:p>
          <w:bookmarkEnd w:id="182"/>
        </w:tc>
      </w:tr>
    </w:tbl>
    <w:bookmarkStart w:name="z271" w:id="183"/>
    <w:p>
      <w:pPr>
        <w:spacing w:after="0"/>
        <w:ind w:left="0"/>
        <w:jc w:val="left"/>
      </w:pPr>
      <w:r>
        <w:rPr>
          <w:rFonts w:ascii="Times New Roman"/>
          <w:b/>
          <w:i w:val="false"/>
          <w:color w:val="000000"/>
        </w:rPr>
        <w:t xml:space="preserve"> 
Көрсететін қызмет берушінің функционалдық өзара әрекеттесу диаграммасы</w:t>
      </w:r>
    </w:p>
    <w:bookmarkEnd w:id="183"/>
    <w:p>
      <w:pPr>
        <w:spacing w:after="0"/>
        <w:ind w:left="0"/>
        <w:jc w:val="both"/>
      </w:pPr>
      <w:r>
        <w:drawing>
          <wp:inline distT="0" distB="0" distL="0" distR="0">
            <wp:extent cx="7810500" cy="429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7810500" cy="42926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190" w:id="184"/>
          <w:p>
            <w:pPr>
              <w:spacing w:after="20"/>
              <w:ind w:left="20"/>
              <w:jc w:val="both"/>
            </w:pPr>
            <w:r>
              <w:rPr>
                <w:rFonts w:ascii="Times New Roman"/>
                <w:b w:val="false"/>
                <w:i w:val="false"/>
                <w:color w:val="000000"/>
                <w:sz w:val="20"/>
              </w:rPr>
              <w:t>
«Өтініш берушінің (отбасының)</w:t>
            </w:r>
            <w:r>
              <w:br/>
            </w:r>
            <w:r>
              <w:rPr>
                <w:rFonts w:ascii="Times New Roman"/>
                <w:b w:val="false"/>
                <w:i w:val="false"/>
                <w:color w:val="000000"/>
                <w:sz w:val="20"/>
              </w:rPr>
              <w:t>
атаулы әлеуметтік көмек</w:t>
            </w:r>
            <w:r>
              <w:br/>
            </w:r>
            <w:r>
              <w:rPr>
                <w:rFonts w:ascii="Times New Roman"/>
                <w:b w:val="false"/>
                <w:i w:val="false"/>
                <w:color w:val="000000"/>
                <w:sz w:val="20"/>
              </w:rPr>
              <w:t>
алушыларға тиесілігін растайтын</w:t>
            </w:r>
            <w:r>
              <w:br/>
            </w:r>
            <w:r>
              <w:rPr>
                <w:rFonts w:ascii="Times New Roman"/>
                <w:b w:val="false"/>
                <w:i w:val="false"/>
                <w:color w:val="000000"/>
                <w:sz w:val="20"/>
              </w:rPr>
              <w:t>
анықтама беру» мемлекеттік</w:t>
            </w:r>
            <w:r>
              <w:br/>
            </w:r>
            <w:r>
              <w:rPr>
                <w:rFonts w:ascii="Times New Roman"/>
                <w:b w:val="false"/>
                <w:i w:val="false"/>
                <w:color w:val="000000"/>
                <w:sz w:val="20"/>
              </w:rPr>
              <w:t>
қызмет регламентіне 2 қосымша</w:t>
            </w:r>
          </w:p>
          <w:bookmarkEnd w:id="184"/>
        </w:tc>
      </w:tr>
    </w:tbl>
    <w:bookmarkStart w:name="z273" w:id="185"/>
    <w:p>
      <w:pPr>
        <w:spacing w:after="0"/>
        <w:ind w:left="0"/>
        <w:jc w:val="left"/>
      </w:pPr>
      <w:r>
        <w:rPr>
          <w:rFonts w:ascii="Times New Roman"/>
          <w:b/>
          <w:i w:val="false"/>
          <w:color w:val="000000"/>
        </w:rPr>
        <w:t xml:space="preserve"> 
ХҚО және көрсететін қызмет берушінің өзара әрекеттестік функционалды диаграмма</w:t>
      </w:r>
    </w:p>
    <w:bookmarkEnd w:id="185"/>
    <w:p>
      <w:pPr>
        <w:spacing w:after="0"/>
        <w:ind w:left="0"/>
        <w:jc w:val="both"/>
      </w:pPr>
      <w:r>
        <w:drawing>
          <wp:inline distT="0" distB="0" distL="0" distR="0">
            <wp:extent cx="7810500" cy="374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7810500" cy="37465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354" w:id="186"/>
          <w:p>
            <w:pPr>
              <w:spacing w:after="20"/>
              <w:ind w:left="20"/>
              <w:jc w:val="both"/>
            </w:pPr>
            <w:r>
              <w:rPr>
                <w:rFonts w:ascii="Times New Roman"/>
                <w:b w:val="false"/>
                <w:i w:val="false"/>
                <w:color w:val="000000"/>
                <w:sz w:val="20"/>
              </w:rPr>
              <w:t>
«Өтініш берушінің(отбасының)</w:t>
            </w:r>
            <w:r>
              <w:br/>
            </w:r>
            <w:r>
              <w:rPr>
                <w:rFonts w:ascii="Times New Roman"/>
                <w:b w:val="false"/>
                <w:i w:val="false"/>
                <w:color w:val="000000"/>
                <w:sz w:val="20"/>
              </w:rPr>
              <w:t>
атаулы әлеуметтік көмек</w:t>
            </w:r>
            <w:r>
              <w:br/>
            </w:r>
            <w:r>
              <w:rPr>
                <w:rFonts w:ascii="Times New Roman"/>
                <w:b w:val="false"/>
                <w:i w:val="false"/>
                <w:color w:val="000000"/>
                <w:sz w:val="20"/>
              </w:rPr>
              <w:t>
алушыларға тиесілігін</w:t>
            </w:r>
            <w:r>
              <w:br/>
            </w:r>
            <w:r>
              <w:rPr>
                <w:rFonts w:ascii="Times New Roman"/>
                <w:b w:val="false"/>
                <w:i w:val="false"/>
                <w:color w:val="000000"/>
                <w:sz w:val="20"/>
              </w:rPr>
              <w:t>
растайтын анықтама беру»</w:t>
            </w:r>
            <w:r>
              <w:br/>
            </w:r>
            <w:r>
              <w:rPr>
                <w:rFonts w:ascii="Times New Roman"/>
                <w:b w:val="false"/>
                <w:i w:val="false"/>
                <w:color w:val="000000"/>
                <w:sz w:val="20"/>
              </w:rPr>
              <w:t>
мемлекеттік қызмет</w:t>
            </w:r>
            <w:r>
              <w:br/>
            </w:r>
            <w:r>
              <w:rPr>
                <w:rFonts w:ascii="Times New Roman"/>
                <w:b w:val="false"/>
                <w:i w:val="false"/>
                <w:color w:val="000000"/>
                <w:sz w:val="20"/>
              </w:rPr>
              <w:t>
регламентіне 3 қосымша</w:t>
            </w:r>
          </w:p>
          <w:bookmarkEnd w:id="186"/>
        </w:tc>
      </w:tr>
    </w:tbl>
    <w:p>
      <w:pPr>
        <w:spacing w:after="0"/>
        <w:ind w:left="0"/>
        <w:jc w:val="left"/>
      </w:pPr>
      <w:r>
        <w:rPr>
          <w:rFonts w:ascii="Times New Roman"/>
          <w:b/>
          <w:i w:val="false"/>
          <w:color w:val="000000"/>
        </w:rPr>
        <w:t xml:space="preserve"> Мемлекеттік қызметті көрсетудің бизнес–үдерістерінің анықтамалығы</w:t>
      </w:r>
    </w:p>
    <w:p>
      <w:pPr>
        <w:spacing w:after="0"/>
        <w:ind w:left="0"/>
        <w:jc w:val="both"/>
      </w:pPr>
      <w:r>
        <w:rPr>
          <w:rFonts w:ascii="Times New Roman"/>
          <w:b w:val="false"/>
          <w:i w:val="false"/>
          <w:color w:val="ff0000"/>
          <w:sz w:val="28"/>
        </w:rPr>
        <w:t xml:space="preserve">     Ескерту. Регламент 3-қосымшамен толықтырылды - Алматы қаласы әкімдігінің 28.10.2014 № 4/886 </w:t>
      </w:r>
      <w:r>
        <w:rPr>
          <w:rFonts w:ascii="Times New Roman"/>
          <w:b w:val="false"/>
          <w:i w:val="false"/>
          <w:color w:val="000000"/>
          <w:sz w:val="28"/>
        </w:rPr>
        <w:t>қаулысымен</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w:t>
      </w:r>
      <w:r>
        <w:br/>
      </w:r>
      <w:r>
        <w:rPr>
          <w:rFonts w:ascii="Times New Roman"/>
          <w:b w:val="false"/>
          <w:i w:val="false"/>
          <w:color w:val="000000"/>
          <w:sz w:val="28"/>
        </w:rPr>
        <w:t>
</w:t>
      </w:r>
      <w:r>
        <w:drawing>
          <wp:inline distT="0" distB="0" distL="0" distR="0">
            <wp:extent cx="7810500" cy="403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7810500" cy="40386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274" w:id="187"/>
          <w:p>
            <w:pPr>
              <w:spacing w:after="20"/>
              <w:ind w:left="20"/>
              <w:jc w:val="both"/>
            </w:pPr>
            <w:r>
              <w:rPr>
                <w:rFonts w:ascii="Times New Roman"/>
                <w:b w:val="false"/>
                <w:i w:val="false"/>
                <w:color w:val="000000"/>
                <w:sz w:val="20"/>
              </w:rPr>
              <w:t xml:space="preserve">
Алматы қаласы әкімдігінің </w:t>
            </w:r>
            <w:r>
              <w:br/>
            </w:r>
            <w:r>
              <w:rPr>
                <w:rFonts w:ascii="Times New Roman"/>
                <w:b w:val="false"/>
                <w:i w:val="false"/>
                <w:color w:val="000000"/>
                <w:sz w:val="20"/>
              </w:rPr>
              <w:t>
2014 жылғы «11» сәуірдегі № 2/236</w:t>
            </w:r>
            <w:r>
              <w:br/>
            </w:r>
            <w:r>
              <w:rPr>
                <w:rFonts w:ascii="Times New Roman"/>
                <w:b w:val="false"/>
                <w:i w:val="false"/>
                <w:color w:val="000000"/>
                <w:sz w:val="20"/>
              </w:rPr>
              <w:t>
қаулысымен бекітілген</w:t>
            </w:r>
          </w:p>
          <w:bookmarkEnd w:id="187"/>
        </w:tc>
      </w:tr>
    </w:tbl>
    <w:bookmarkStart w:name="z275" w:id="188"/>
    <w:p>
      <w:pPr>
        <w:spacing w:after="0"/>
        <w:ind w:left="0"/>
        <w:jc w:val="left"/>
      </w:pPr>
      <w:r>
        <w:rPr>
          <w:rFonts w:ascii="Times New Roman"/>
          <w:b/>
          <w:i w:val="false"/>
          <w:color w:val="000000"/>
        </w:rPr>
        <w:t xml:space="preserve"> 
«Үйде оқитын мүгедек балаларға материалдық қамсыздандыруды тағайындау» мемлекеттік көрсетілетін қызмет регламенті</w:t>
      </w:r>
      <w:r>
        <w:br/>
      </w:r>
      <w:r>
        <w:rPr>
          <w:rFonts w:ascii="Times New Roman"/>
          <w:b/>
          <w:i w:val="false"/>
          <w:color w:val="000000"/>
        </w:rPr>
        <w:t>
</w:t>
      </w:r>
      <w:r>
        <w:rPr>
          <w:rFonts w:ascii="Times New Roman"/>
          <w:b/>
          <w:i w:val="false"/>
          <w:color w:val="000000"/>
        </w:rPr>
        <w:t>
1. Жалпы ережелер</w:t>
      </w:r>
    </w:p>
    <w:bookmarkEnd w:id="188"/>
    <w:bookmarkStart w:name="z277" w:id="189"/>
    <w:p>
      <w:pPr>
        <w:spacing w:after="0"/>
        <w:ind w:left="0"/>
        <w:jc w:val="both"/>
      </w:pPr>
      <w:r>
        <w:rPr>
          <w:rFonts w:ascii="Times New Roman"/>
          <w:b w:val="false"/>
          <w:i w:val="false"/>
          <w:color w:val="000000"/>
          <w:sz w:val="28"/>
        </w:rPr>
        <w:t>
      1. «Үйде оқитын мүгедек балаларға материалдық қамсыздандыруды тағайындау» мемлекеттік көрсетілетін қызметі (бұдан әрі – мемлекеттік көрсетілетін қызмет) Алматы қалалық Жұмыспен қамту және әлеуметтік бағдарламалар басқармасымен (бұдан әрі – көрсетілетін қызметті беруші) көрсетіледі.</w:t>
      </w:r>
      <w:r>
        <w:br/>
      </w:r>
      <w:r>
        <w:rPr>
          <w:rFonts w:ascii="Times New Roman"/>
          <w:b w:val="false"/>
          <w:i w:val="false"/>
          <w:color w:val="000000"/>
          <w:sz w:val="28"/>
        </w:rPr>
        <w:t>
      Өтініштерді қабылдау және мемлекеттік қызмет көрсетудің нәтижесін беру:</w:t>
      </w:r>
      <w:r>
        <w:br/>
      </w:r>
      <w:r>
        <w:rPr>
          <w:rFonts w:ascii="Times New Roman"/>
          <w:b w:val="false"/>
          <w:i w:val="false"/>
          <w:color w:val="000000"/>
          <w:sz w:val="28"/>
        </w:rPr>
        <w:t>
      1) көрсетілетін қызмет берушінің аудандық бөлімдері;</w:t>
      </w:r>
      <w:r>
        <w:br/>
      </w:r>
      <w:r>
        <w:rPr>
          <w:rFonts w:ascii="Times New Roman"/>
          <w:b w:val="false"/>
          <w:i w:val="false"/>
          <w:color w:val="000000"/>
          <w:sz w:val="28"/>
        </w:rPr>
        <w:t>
      2) Қазақстан Республикасы Көлік және коммуникация министрлігі Мемлекеттік қызметтерді автоматтандыруды бақылау және халыққа қызмет көрсету орталықтарының қызметін үйлестіру комитетінің «Халыққа қызмет көрсету орталығы» шаруашылық жүргізу құқығындағы республикалық мемлекеттік кәсіпорны (бұдан әрі – ХҚО) арқылы жүзеге асырылады;</w:t>
      </w:r>
      <w:r>
        <w:br/>
      </w:r>
      <w:r>
        <w:rPr>
          <w:rFonts w:ascii="Times New Roman"/>
          <w:b w:val="false"/>
          <w:i w:val="false"/>
          <w:color w:val="000000"/>
          <w:sz w:val="28"/>
        </w:rPr>
        <w:t>
      3) «электрондық үкімет» www.e.gov.kz веб-порталы арқылы (бұдан әрі – портал) баламалы негізде жүзеге асырылады.</w:t>
      </w:r>
      <w:r>
        <w:br/>
      </w:r>
      <w:r>
        <w:rPr>
          <w:rFonts w:ascii="Times New Roman"/>
          <w:b w:val="false"/>
          <w:i w:val="false"/>
          <w:color w:val="000000"/>
          <w:sz w:val="28"/>
        </w:rPr>
        <w:t>
      2. Мемлекеттік қызметті көрсету нысаны: электрондық және (немесе) қағаз түрінде.</w:t>
      </w:r>
      <w:r>
        <w:br/>
      </w:r>
      <w:r>
        <w:rPr>
          <w:rFonts w:ascii="Times New Roman"/>
          <w:b w:val="false"/>
          <w:i w:val="false"/>
          <w:color w:val="000000"/>
          <w:sz w:val="28"/>
        </w:rPr>
        <w:t>
      3. Мемлекеттік қызмет көрсетудің нәтижесі: үйде оқитын мүгедек балаларды материалдық қамтамасыз етуді тағайындау туралы хабарлама (бұдан әрі – материалдық қамтамасыз ету).</w:t>
      </w:r>
      <w:r>
        <w:br/>
      </w:r>
      <w:r>
        <w:rPr>
          <w:rFonts w:ascii="Times New Roman"/>
          <w:b w:val="false"/>
          <w:i w:val="false"/>
          <w:color w:val="000000"/>
          <w:sz w:val="28"/>
        </w:rPr>
        <w:t>
 </w:t>
      </w:r>
    </w:p>
    <w:bookmarkEnd w:id="189"/>
    <w:bookmarkStart w:name="z278" w:id="190"/>
    <w:p>
      <w:pPr>
        <w:spacing w:after="0"/>
        <w:ind w:left="0"/>
        <w:jc w:val="left"/>
      </w:pPr>
      <w:r>
        <w:rPr>
          <w:rFonts w:ascii="Times New Roman"/>
          <w:b/>
          <w:i w:val="false"/>
          <w:color w:val="000000"/>
        </w:rPr>
        <w:t xml:space="preserve"> 
2. Мемлекеттік қызмет көрсету үрдісінде көрсетілетін қызметті берушінің құрылымдық бөлімшелерінің (қызметкерлерінің) іс-әрекет тәртібін сипаттау</w:t>
      </w:r>
    </w:p>
    <w:bookmarkEnd w:id="190"/>
    <w:bookmarkStart w:name="z279" w:id="191"/>
    <w:p>
      <w:pPr>
        <w:spacing w:after="0"/>
        <w:ind w:left="0"/>
        <w:jc w:val="both"/>
      </w:pPr>
      <w:r>
        <w:rPr>
          <w:rFonts w:ascii="Times New Roman"/>
          <w:b w:val="false"/>
          <w:i w:val="false"/>
          <w:color w:val="000000"/>
          <w:sz w:val="28"/>
        </w:rPr>
        <w:t>
      4. Көрсетілетін қызметті берушімен көрсетілетін қызметті алушыдан мемлекеттік қызметті көрсету үшін Қазақстан Республикасы Үкіметінің 2014 жылғы 11 наурызда № 217 қаулысымен бекітілген «Үйде оқитын мүгедек балаларға материалдық қамсыздандыруды тағайындау» мемлекеттік көрсетілетін қызмет стандартының (бұдан әрі – Стандарт) </w:t>
      </w:r>
      <w:r>
        <w:rPr>
          <w:rFonts w:ascii="Times New Roman"/>
          <w:b w:val="false"/>
          <w:i w:val="false"/>
          <w:color w:val="000000"/>
          <w:sz w:val="28"/>
        </w:rPr>
        <w:t>9 тармағымен</w:t>
      </w:r>
      <w:r>
        <w:rPr>
          <w:rFonts w:ascii="Times New Roman"/>
          <w:b w:val="false"/>
          <w:i w:val="false"/>
          <w:color w:val="000000"/>
          <w:sz w:val="28"/>
        </w:rPr>
        <w:t xml:space="preserve"> көрсетілген қажетті құжаттарды немесе электрондық сұрау салуды алу мемлекеттік қызметті көрсету бойынша рәсімді (іс-әрекетті) бастауға негіз болып табылады.</w:t>
      </w:r>
      <w:r>
        <w:br/>
      </w:r>
      <w:r>
        <w:rPr>
          <w:rFonts w:ascii="Times New Roman"/>
          <w:b w:val="false"/>
          <w:i w:val="false"/>
          <w:color w:val="000000"/>
          <w:sz w:val="28"/>
        </w:rPr>
        <w:t>
      Көрсетілетін қызмет алушының ЭЦҚ болған жағдайда мемлекеттік қызметті портал арқылы электрондық түрде алуға мүмкіндігі бар.</w:t>
      </w:r>
      <w:r>
        <w:br/>
      </w:r>
      <w:r>
        <w:rPr>
          <w:rFonts w:ascii="Times New Roman"/>
          <w:b w:val="false"/>
          <w:i w:val="false"/>
          <w:color w:val="000000"/>
          <w:sz w:val="28"/>
        </w:rPr>
        <w:t>
      5. Мемлекеттік қызмет көрсету үрдісінің құрамына кіретін рәсімдер (іс-әрекеттер):</w:t>
      </w:r>
      <w:r>
        <w:br/>
      </w:r>
      <w:r>
        <w:rPr>
          <w:rFonts w:ascii="Times New Roman"/>
          <w:b w:val="false"/>
          <w:i w:val="false"/>
          <w:color w:val="000000"/>
          <w:sz w:val="28"/>
        </w:rPr>
        <w:t>
      1) көрсетілетін қызметті берушінің маманы немесе ХҚО қызметкерімен құжаттарды қабылдау және өтінішті тіркеу;</w:t>
      </w:r>
      <w:r>
        <w:br/>
      </w:r>
      <w:r>
        <w:rPr>
          <w:rFonts w:ascii="Times New Roman"/>
          <w:b w:val="false"/>
          <w:i w:val="false"/>
          <w:color w:val="000000"/>
          <w:sz w:val="28"/>
        </w:rPr>
        <w:t>
      2) көрсетілетін қызметті берушінің жауапты маманымен өтінішті қарау және ұсынылған құжаттарды тексеру;</w:t>
      </w:r>
      <w:r>
        <w:br/>
      </w:r>
      <w:r>
        <w:rPr>
          <w:rFonts w:ascii="Times New Roman"/>
          <w:b w:val="false"/>
          <w:i w:val="false"/>
          <w:color w:val="000000"/>
          <w:sz w:val="28"/>
        </w:rPr>
        <w:t>
      3) көрсетілетін қызметті берушінің жауапты маманымен мемлекеттік қызметтің нәтижесін рәсімдеу;</w:t>
      </w:r>
      <w:r>
        <w:br/>
      </w:r>
      <w:r>
        <w:rPr>
          <w:rFonts w:ascii="Times New Roman"/>
          <w:b w:val="false"/>
          <w:i w:val="false"/>
          <w:color w:val="000000"/>
          <w:sz w:val="28"/>
        </w:rPr>
        <w:t>
      4) мемлекеттік қызмет көрсетудің нәтижесін ХҚО-ға жіберу немесе көрсетілетін қызмет алушыға беру.</w:t>
      </w:r>
      <w:r>
        <w:br/>
      </w:r>
      <w:r>
        <w:rPr>
          <w:rFonts w:ascii="Times New Roman"/>
          <w:b w:val="false"/>
          <w:i w:val="false"/>
          <w:color w:val="000000"/>
          <w:sz w:val="28"/>
        </w:rPr>
        <w:t>
 </w:t>
      </w:r>
    </w:p>
    <w:bookmarkEnd w:id="191"/>
    <w:bookmarkStart w:name="z280" w:id="192"/>
    <w:p>
      <w:pPr>
        <w:spacing w:after="0"/>
        <w:ind w:left="0"/>
        <w:jc w:val="left"/>
      </w:pPr>
      <w:r>
        <w:rPr>
          <w:rFonts w:ascii="Times New Roman"/>
          <w:b/>
          <w:i w:val="false"/>
          <w:color w:val="000000"/>
        </w:rPr>
        <w:t xml:space="preserve"> 
3. Мемлекеттік қызмет көрсету үрдісінде көрсетілетін қызметті берушінің құрылымдық бөлімшелерінің (қызметкерлерінің) өзара әрекет тәртібін сипаттау</w:t>
      </w:r>
    </w:p>
    <w:bookmarkEnd w:id="192"/>
    <w:bookmarkStart w:name="z281" w:id="193"/>
    <w:p>
      <w:pPr>
        <w:spacing w:after="0"/>
        <w:ind w:left="0"/>
        <w:jc w:val="both"/>
      </w:pPr>
      <w:r>
        <w:rPr>
          <w:rFonts w:ascii="Times New Roman"/>
          <w:b w:val="false"/>
          <w:i w:val="false"/>
          <w:color w:val="000000"/>
          <w:sz w:val="28"/>
        </w:rPr>
        <w:t>
      6. Көрсетілетін мемлекеттік қызмет үрдісіне қатысатын көрсетілетін қызмет берушінің құрылымдық бөлімшелерінің тізімі:</w:t>
      </w:r>
      <w:r>
        <w:br/>
      </w:r>
      <w:r>
        <w:rPr>
          <w:rFonts w:ascii="Times New Roman"/>
          <w:b w:val="false"/>
          <w:i w:val="false"/>
          <w:color w:val="000000"/>
          <w:sz w:val="28"/>
        </w:rPr>
        <w:t>
      1) көрсетілетін қызметті берушінің аудандық бөлімінің маманы;</w:t>
      </w:r>
      <w:r>
        <w:br/>
      </w:r>
      <w:r>
        <w:rPr>
          <w:rFonts w:ascii="Times New Roman"/>
          <w:b w:val="false"/>
          <w:i w:val="false"/>
          <w:color w:val="000000"/>
          <w:sz w:val="28"/>
        </w:rPr>
        <w:t>
      2) көрсетілетін қызметті берушінің аудандық бөлімінің басшысы;</w:t>
      </w:r>
      <w:r>
        <w:br/>
      </w:r>
      <w:r>
        <w:rPr>
          <w:rFonts w:ascii="Times New Roman"/>
          <w:b w:val="false"/>
          <w:i w:val="false"/>
          <w:color w:val="000000"/>
          <w:sz w:val="28"/>
        </w:rPr>
        <w:t>
      3) көрсетілетін қызметті берушінің аудандық бөлімінің жауапты маманы.</w:t>
      </w:r>
      <w:r>
        <w:br/>
      </w:r>
      <w:r>
        <w:rPr>
          <w:rFonts w:ascii="Times New Roman"/>
          <w:b w:val="false"/>
          <w:i w:val="false"/>
          <w:color w:val="000000"/>
          <w:sz w:val="28"/>
        </w:rPr>
        <w:t>
      7. Көрсетілетін қызметті берушінің құрылымдық бөлімшелерінің (қызметкерлерінің) арасында өзара әрекет тәртібін сипаттау:</w:t>
      </w:r>
      <w:r>
        <w:br/>
      </w:r>
      <w:r>
        <w:rPr>
          <w:rFonts w:ascii="Times New Roman"/>
          <w:b w:val="false"/>
          <w:i w:val="false"/>
          <w:color w:val="000000"/>
          <w:sz w:val="28"/>
        </w:rPr>
        <w:t>
      1) көрсетілетін қызметті алушы қызмет алу үшін көрсетілетін қызметті берушінің аудандық бөліміне жүгінуі қажет, өзімен бірге өтініш пен қажетті құжаттардың түпнұсқалары болуы тиіс. Көрсетілетін қызметті алушының өтініші мен құжаттарының түпнұсқалылығы көрсетілетін қызметті берушінің аудандық бөлім маманымен тексеріледі;</w:t>
      </w:r>
      <w:r>
        <w:br/>
      </w:r>
      <w:r>
        <w:rPr>
          <w:rFonts w:ascii="Times New Roman"/>
          <w:b w:val="false"/>
          <w:i w:val="false"/>
          <w:color w:val="000000"/>
          <w:sz w:val="28"/>
        </w:rPr>
        <w:t>
      2) мемлекеттік қызметті көрсету үшін жергілікті атқару органның ақпараттық жүйесіне (бұдан әрі - ЖАО АЖ) көрсетілетін қызметті берушінің аудандық бөлім маманының жеке сәйкестендіру нөмірі (бұдан әрі – ЖСН) және паролін енгізу үдерісі (авторизациялау үдерісі);</w:t>
      </w:r>
      <w:r>
        <w:br/>
      </w:r>
      <w:r>
        <w:rPr>
          <w:rFonts w:ascii="Times New Roman"/>
          <w:b w:val="false"/>
          <w:i w:val="false"/>
          <w:color w:val="000000"/>
          <w:sz w:val="28"/>
        </w:rPr>
        <w:t>
      3) ЖАО АЖ-де тіркелген көрсетілетін қызметті берушінің аудандық бөлім маманы туралы деректердің дұрыстығын ЖСН және пароль арқылы тексеру;</w:t>
      </w:r>
      <w:r>
        <w:br/>
      </w:r>
      <w:r>
        <w:rPr>
          <w:rFonts w:ascii="Times New Roman"/>
          <w:b w:val="false"/>
          <w:i w:val="false"/>
          <w:color w:val="000000"/>
          <w:sz w:val="28"/>
        </w:rPr>
        <w:t>
      4) көрсетілетін қызметті берушінің аудандық бөлім маманының деректерінде бұзушылықтар болуына байланысты авторизациялаудан бас тарту туралы ЖАО АЖ-де хабарлама қалыптастыру;</w:t>
      </w:r>
      <w:r>
        <w:br/>
      </w:r>
      <w:r>
        <w:rPr>
          <w:rFonts w:ascii="Times New Roman"/>
          <w:b w:val="false"/>
          <w:i w:val="false"/>
          <w:color w:val="000000"/>
          <w:sz w:val="28"/>
        </w:rPr>
        <w:t>
      5) көрсетілетін қызметті берушінің аудандық бөлім маманының осы Регламентте көрсетілген қызметті таңдауы, қызметті көрсету және оның құрылымы мен форматтық талаптарды ескере отырып, нысанды толтыру үшін сұрау салу нысанын экранға шығару (деректерді енгізу және сканерленген құжаттарды бекіту);</w:t>
      </w:r>
      <w:r>
        <w:br/>
      </w:r>
      <w:r>
        <w:rPr>
          <w:rFonts w:ascii="Times New Roman"/>
          <w:b w:val="false"/>
          <w:i w:val="false"/>
          <w:color w:val="000000"/>
          <w:sz w:val="28"/>
        </w:rPr>
        <w:t>
      6) мемлекеттік қызмет көрсетуге сұрау салудың толтырылған нысанына (енгізілген мәліметтерді, сканерленген құжаттарды) көрсетілетін қызметті берушінің аудандық бөлім маманының электрондық цифрлық қолтаңба (бұдан әрі – ЭЦҚ) арқылы қол қоюы;</w:t>
      </w:r>
      <w:r>
        <w:br/>
      </w:r>
      <w:r>
        <w:rPr>
          <w:rFonts w:ascii="Times New Roman"/>
          <w:b w:val="false"/>
          <w:i w:val="false"/>
          <w:color w:val="000000"/>
          <w:sz w:val="28"/>
        </w:rPr>
        <w:t>
      7) сәйкестендіру мәліметтерінің сәйкестігін (сұрау салудағы ЖСН-мен ЭЦҚ-ғы тіркеу куәлігінде көрсетілген ЖСН арасындағы), ЭЦҚ-ң тіркеу куәлігінің мерзімін, тізімде кері қайтарылған (жойылған) ЖАО АЖ-ң тіркеу куәлігінің жоқ екендігін тексеру;</w:t>
      </w:r>
      <w:r>
        <w:br/>
      </w:r>
      <w:r>
        <w:rPr>
          <w:rFonts w:ascii="Times New Roman"/>
          <w:b w:val="false"/>
          <w:i w:val="false"/>
          <w:color w:val="000000"/>
          <w:sz w:val="28"/>
        </w:rPr>
        <w:t>
      8) көрсетілетін қызметті берушінің аудандық бөлім маманының ЭЦҚ түпнұсқалығының расталмауына байланысты сұрау салынатын мемлекеттік қызметтен бас тарту туралы хабарламаны қалыптастыру;</w:t>
      </w:r>
      <w:r>
        <w:br/>
      </w:r>
      <w:r>
        <w:rPr>
          <w:rFonts w:ascii="Times New Roman"/>
          <w:b w:val="false"/>
          <w:i w:val="false"/>
          <w:color w:val="000000"/>
          <w:sz w:val="28"/>
        </w:rPr>
        <w:t>
      9) көрсетілетін қызметті берушінің аудандық бөлім маманымен мемлекеттік қызметтің өңделуі;</w:t>
      </w:r>
      <w:r>
        <w:br/>
      </w:r>
      <w:r>
        <w:rPr>
          <w:rFonts w:ascii="Times New Roman"/>
          <w:b w:val="false"/>
          <w:i w:val="false"/>
          <w:color w:val="000000"/>
          <w:sz w:val="28"/>
        </w:rPr>
        <w:t>
      10) көрсетілетін қызметті берушінің аудандық бөлім маманының мемлекеттік электронды қызметті көрсету (материалдық қамтамасыз ету үшін құжаттарды рәсімдеу туралы хабарлама не болмаса мемлекеттік қызметті көрсетуден бас тарту туралы дәлелді жауап) нәтижесін қалыптастыруы. Электрондық құжат аудандық бөлім маманының ЭЦҚ пайдалану арқылы қалыптастырылады;</w:t>
      </w:r>
      <w:r>
        <w:br/>
      </w:r>
      <w:r>
        <w:rPr>
          <w:rFonts w:ascii="Times New Roman"/>
          <w:b w:val="false"/>
          <w:i w:val="false"/>
          <w:color w:val="000000"/>
          <w:sz w:val="28"/>
        </w:rPr>
        <w:t>
      11) көрсетілетін қызметті берушінің аудандық бөлім маманының мемлекеттік қызметтің (материалдық қамтамасыз ету үшін құжаттарды рәсімдеу туралы хабарлама не болмаса мемлекеттік қызметті көрсетуден бас тарту туралы дәлелді жауап) нәтижесін көрсетілетін қызметті алушының қолына беруі немесе электрондық пошта арқылы жіберуі.</w:t>
      </w:r>
      <w:r>
        <w:br/>
      </w:r>
      <w:r>
        <w:rPr>
          <w:rFonts w:ascii="Times New Roman"/>
          <w:b w:val="false"/>
          <w:i w:val="false"/>
          <w:color w:val="000000"/>
          <w:sz w:val="28"/>
        </w:rPr>
        <w:t>
      8. Көрсетілетін қызметті берушіде құжаттарды қабылдау және мемлекеттік қызметтің нәтижесін беру – Қазақстан Республикасының еңбек заңнамасына сәйкес </w:t>
      </w:r>
      <w:r>
        <w:rPr>
          <w:rFonts w:ascii="Times New Roman"/>
          <w:b w:val="false"/>
          <w:i w:val="false"/>
          <w:color w:val="000000"/>
          <w:sz w:val="28"/>
        </w:rPr>
        <w:t>демалыс</w:t>
      </w:r>
      <w:r>
        <w:rPr>
          <w:rFonts w:ascii="Times New Roman"/>
          <w:b w:val="false"/>
          <w:i w:val="false"/>
          <w:color w:val="000000"/>
          <w:sz w:val="28"/>
        </w:rPr>
        <w:t xml:space="preserve"> және </w:t>
      </w:r>
      <w:r>
        <w:rPr>
          <w:rFonts w:ascii="Times New Roman"/>
          <w:b w:val="false"/>
          <w:i w:val="false"/>
          <w:color w:val="000000"/>
          <w:sz w:val="28"/>
        </w:rPr>
        <w:t>мереке күндерін</w:t>
      </w:r>
      <w:r>
        <w:rPr>
          <w:rFonts w:ascii="Times New Roman"/>
          <w:b w:val="false"/>
          <w:i w:val="false"/>
          <w:color w:val="000000"/>
          <w:sz w:val="28"/>
        </w:rPr>
        <w:t xml:space="preserve"> қоспағанда, дүйсенбіден бастап жұманы қоса алғанда, сағат 9.00-ден 18.00-ға дейін, түскі үзіліс сағат 13.00-ден 14.00-ге дейін жүзеге асырылады.</w:t>
      </w:r>
      <w:r>
        <w:br/>
      </w:r>
      <w:r>
        <w:rPr>
          <w:rFonts w:ascii="Times New Roman"/>
          <w:b w:val="false"/>
          <w:i w:val="false"/>
          <w:color w:val="000000"/>
          <w:sz w:val="28"/>
        </w:rPr>
        <w:t>
      Мемлекеттік көрсетілетін қызмет алдын ала жазылусыз және жеделдетіп қызмет көрсетусіз кезек тәртібімен көрсетіледі.</w:t>
      </w:r>
      <w:r>
        <w:br/>
      </w:r>
      <w:r>
        <w:rPr>
          <w:rFonts w:ascii="Times New Roman"/>
          <w:b w:val="false"/>
          <w:i w:val="false"/>
          <w:color w:val="000000"/>
          <w:sz w:val="28"/>
        </w:rPr>
        <w:t>
      9. Мемлекеттік қызметті көрсету мерзімі:</w:t>
      </w:r>
      <w:r>
        <w:br/>
      </w:r>
      <w:r>
        <w:rPr>
          <w:rFonts w:ascii="Times New Roman"/>
          <w:b w:val="false"/>
          <w:i w:val="false"/>
          <w:color w:val="000000"/>
          <w:sz w:val="28"/>
        </w:rPr>
        <w:t>
      1) көрсетілетін қызметті берушіге, ХҚО-ға құжаттардың топтамасын тапсырған сәттен бастап, сондай-ақ порталға жүгінген кезде – 10 (он) жұмыс күні ішінде;</w:t>
      </w:r>
      <w:r>
        <w:br/>
      </w:r>
      <w:r>
        <w:rPr>
          <w:rFonts w:ascii="Times New Roman"/>
          <w:b w:val="false"/>
          <w:i w:val="false"/>
          <w:color w:val="000000"/>
          <w:sz w:val="28"/>
        </w:rPr>
        <w:t>
      2) құжаттардың топтамасын тапсыру үшін күтудің рұқсат етілген ең ұзақ уақыты – 30 минут;</w:t>
      </w:r>
      <w:r>
        <w:br/>
      </w:r>
      <w:r>
        <w:rPr>
          <w:rFonts w:ascii="Times New Roman"/>
          <w:b w:val="false"/>
          <w:i w:val="false"/>
          <w:color w:val="000000"/>
          <w:sz w:val="28"/>
        </w:rPr>
        <w:t>
      3) көрсетілетін қызметті алушыға қызмет көрсетудің рұқсат етілген ең ұзақ уақыты – 30 минуттан аспайды.</w:t>
      </w:r>
      <w:r>
        <w:br/>
      </w:r>
      <w:r>
        <w:rPr>
          <w:rFonts w:ascii="Times New Roman"/>
          <w:b w:val="false"/>
          <w:i w:val="false"/>
          <w:color w:val="000000"/>
          <w:sz w:val="28"/>
        </w:rPr>
        <w:t>
      Мемлекеттік қызметті көрсететін қызметті беруші арқылы көрсету үшін қажетті құжаттарды қабылдау кезінде көрсетілетін қызметті алушыға тіркелген күні және мемлекеттік қызметті алатын күні, құжаттарды қабылдаған адамның тегі мен аты-жөні көрсетілген өтініштің үзбелі талоны беріледі.</w:t>
      </w:r>
      <w:r>
        <w:br/>
      </w:r>
      <w:r>
        <w:rPr>
          <w:rFonts w:ascii="Times New Roman"/>
          <w:b w:val="false"/>
          <w:i w:val="false"/>
          <w:color w:val="000000"/>
          <w:sz w:val="28"/>
        </w:rPr>
        <w:t>
      10. Көрсетілетін қызметті берушінің құрылымдық қызметкерлерінің арасында өзара әрекет тәртібін сипаттау осы Регламентке </w:t>
      </w:r>
      <w:r>
        <w:rPr>
          <w:rFonts w:ascii="Times New Roman"/>
          <w:b w:val="false"/>
          <w:i w:val="false"/>
          <w:color w:val="000000"/>
          <w:sz w:val="28"/>
        </w:rPr>
        <w:t>1 қосымшаға</w:t>
      </w:r>
      <w:r>
        <w:rPr>
          <w:rFonts w:ascii="Times New Roman"/>
          <w:b w:val="false"/>
          <w:i w:val="false"/>
          <w:color w:val="000000"/>
          <w:sz w:val="28"/>
        </w:rPr>
        <w:t xml:space="preserve"> блок-сызбаға сәйкес келтірілген.</w:t>
      </w:r>
      <w:r>
        <w:br/>
      </w:r>
      <w:r>
        <w:rPr>
          <w:rFonts w:ascii="Times New Roman"/>
          <w:b w:val="false"/>
          <w:i w:val="false"/>
          <w:color w:val="000000"/>
          <w:sz w:val="28"/>
        </w:rPr>
        <w:t>
 </w:t>
      </w:r>
    </w:p>
    <w:bookmarkEnd w:id="193"/>
    <w:bookmarkStart w:name="z282" w:id="194"/>
    <w:p>
      <w:pPr>
        <w:spacing w:after="0"/>
        <w:ind w:left="0"/>
        <w:jc w:val="left"/>
      </w:pPr>
      <w:r>
        <w:rPr>
          <w:rFonts w:ascii="Times New Roman"/>
          <w:b/>
          <w:i w:val="false"/>
          <w:color w:val="000000"/>
        </w:rPr>
        <w:t xml:space="preserve"> 
4. Халыққа қызмет көрсету орталығымен өзара әрекет тәртібін, сондай-ақ мемлекеттік қызмет көрсету процесінде ақпараттық жүйелерді қолдану тәртібін сипаттау</w:t>
      </w:r>
    </w:p>
    <w:bookmarkEnd w:id="194"/>
    <w:bookmarkStart w:name="z283" w:id="195"/>
    <w:p>
      <w:pPr>
        <w:spacing w:after="0"/>
        <w:ind w:left="0"/>
        <w:jc w:val="both"/>
      </w:pPr>
      <w:r>
        <w:rPr>
          <w:rFonts w:ascii="Times New Roman"/>
          <w:b w:val="false"/>
          <w:i w:val="false"/>
          <w:color w:val="000000"/>
          <w:sz w:val="28"/>
        </w:rPr>
        <w:t>
      11. ХҚО-ң жұмыс кестесі – Қазақстан Республикасының еңбек заңнамасына және белгіленген жұмыс кестесіне сәйкес </w:t>
      </w:r>
      <w:r>
        <w:rPr>
          <w:rFonts w:ascii="Times New Roman"/>
          <w:b w:val="false"/>
          <w:i w:val="false"/>
          <w:color w:val="000000"/>
          <w:sz w:val="28"/>
        </w:rPr>
        <w:t>демалыс</w:t>
      </w:r>
      <w:r>
        <w:rPr>
          <w:rFonts w:ascii="Times New Roman"/>
          <w:b w:val="false"/>
          <w:i w:val="false"/>
          <w:color w:val="000000"/>
          <w:sz w:val="28"/>
        </w:rPr>
        <w:t xml:space="preserve"> және </w:t>
      </w:r>
      <w:r>
        <w:rPr>
          <w:rFonts w:ascii="Times New Roman"/>
          <w:b w:val="false"/>
          <w:i w:val="false"/>
          <w:color w:val="000000"/>
          <w:sz w:val="28"/>
        </w:rPr>
        <w:t>мереке күндерінен</w:t>
      </w:r>
      <w:r>
        <w:rPr>
          <w:rFonts w:ascii="Times New Roman"/>
          <w:b w:val="false"/>
          <w:i w:val="false"/>
          <w:color w:val="000000"/>
          <w:sz w:val="28"/>
        </w:rPr>
        <w:t xml:space="preserve"> басқа, дүйсенбіден бастап сенбіні қоса алғанда, жұмыс кестесіне сәйкес түскі үзіліссіз сағат 9.00-ден 20.00-ге дейін.</w:t>
      </w:r>
      <w:r>
        <w:br/>
      </w:r>
      <w:r>
        <w:rPr>
          <w:rFonts w:ascii="Times New Roman"/>
          <w:b w:val="false"/>
          <w:i w:val="false"/>
          <w:color w:val="000000"/>
          <w:sz w:val="28"/>
        </w:rPr>
        <w:t>
      Мемлекеттік қызмет жедел қызмет көрсетусіз «электрондық» кезекке тұру тәртібімен көрсетіледі, алдын ала жазылусыз және жеделдетіп қызмет көрсетусіз жүргізіледі.</w:t>
      </w:r>
      <w:r>
        <w:br/>
      </w:r>
      <w:r>
        <w:rPr>
          <w:rFonts w:ascii="Times New Roman"/>
          <w:b w:val="false"/>
          <w:i w:val="false"/>
          <w:color w:val="000000"/>
          <w:sz w:val="28"/>
        </w:rPr>
        <w:t>
      Мемлекеттік қызметті ХҚО арқылы көрсетуге қажетті құжаттарды қабылдау кезінде көрсетілетін қызметті алушыға:</w:t>
      </w:r>
      <w:r>
        <w:br/>
      </w:r>
      <w:r>
        <w:rPr>
          <w:rFonts w:ascii="Times New Roman"/>
          <w:b w:val="false"/>
          <w:i w:val="false"/>
          <w:color w:val="000000"/>
          <w:sz w:val="28"/>
        </w:rPr>
        <w:t>
      1) өтініштің нөмірі мен қабылданған күні көрсетілген өтініш;</w:t>
      </w:r>
      <w:r>
        <w:br/>
      </w:r>
      <w:r>
        <w:rPr>
          <w:rFonts w:ascii="Times New Roman"/>
          <w:b w:val="false"/>
          <w:i w:val="false"/>
          <w:color w:val="000000"/>
          <w:sz w:val="28"/>
        </w:rPr>
        <w:t>
      2) сұрау салынған мемлекеттік көрсетілетін қызмет түрі;</w:t>
      </w:r>
      <w:r>
        <w:br/>
      </w:r>
      <w:r>
        <w:rPr>
          <w:rFonts w:ascii="Times New Roman"/>
          <w:b w:val="false"/>
          <w:i w:val="false"/>
          <w:color w:val="000000"/>
          <w:sz w:val="28"/>
        </w:rPr>
        <w:t>
      3) қоса берілген құжаттардың саны мен атауы;</w:t>
      </w:r>
      <w:r>
        <w:br/>
      </w:r>
      <w:r>
        <w:rPr>
          <w:rFonts w:ascii="Times New Roman"/>
          <w:b w:val="false"/>
          <w:i w:val="false"/>
          <w:color w:val="000000"/>
          <w:sz w:val="28"/>
        </w:rPr>
        <w:t>
      4) құжаттарды алатын күні (уақыты) мен орны;</w:t>
      </w:r>
      <w:r>
        <w:br/>
      </w:r>
      <w:r>
        <w:rPr>
          <w:rFonts w:ascii="Times New Roman"/>
          <w:b w:val="false"/>
          <w:i w:val="false"/>
          <w:color w:val="000000"/>
          <w:sz w:val="28"/>
        </w:rPr>
        <w:t>
      5) құжаттарды ресімдеуге өтінішті қабылдаған орталық қызметкерінің тегі, аты, әкесінің аты;</w:t>
      </w:r>
      <w:r>
        <w:br/>
      </w:r>
      <w:r>
        <w:rPr>
          <w:rFonts w:ascii="Times New Roman"/>
          <w:b w:val="false"/>
          <w:i w:val="false"/>
          <w:color w:val="000000"/>
          <w:sz w:val="28"/>
        </w:rPr>
        <w:t>
      6) көрсетілетін қызметті алушының тегі, аты, әкесінің аты, көрсетілетін қызметті алушы өкілінің тегі, аты, әкесінің аты және олардың байланыс телефондары көрсетіліп қолхат беріледі;</w:t>
      </w:r>
      <w:r>
        <w:br/>
      </w:r>
      <w:r>
        <w:rPr>
          <w:rFonts w:ascii="Times New Roman"/>
          <w:b w:val="false"/>
          <w:i w:val="false"/>
          <w:color w:val="000000"/>
          <w:sz w:val="28"/>
        </w:rPr>
        <w:t>
      Көрсетілетін қызметті алушы Стандарттың </w:t>
      </w:r>
      <w:r>
        <w:rPr>
          <w:rFonts w:ascii="Times New Roman"/>
          <w:b w:val="false"/>
          <w:i w:val="false"/>
          <w:color w:val="000000"/>
          <w:sz w:val="28"/>
        </w:rPr>
        <w:t>9 тармағында</w:t>
      </w:r>
      <w:r>
        <w:rPr>
          <w:rFonts w:ascii="Times New Roman"/>
          <w:b w:val="false"/>
          <w:i w:val="false"/>
          <w:color w:val="000000"/>
          <w:sz w:val="28"/>
        </w:rPr>
        <w:t xml:space="preserve"> көзделген тізбеге сәйкес құжаттардың толық емес топтамасын берген жағдайда ХҚО қызметкері өтінішті қабылдап алудан бас тартады және нысан бойынша құжаттарды қабылдаудан бас тарту туралы қолхат береді.</w:t>
      </w:r>
      <w:r>
        <w:br/>
      </w:r>
      <w:r>
        <w:rPr>
          <w:rFonts w:ascii="Times New Roman"/>
          <w:b w:val="false"/>
          <w:i w:val="false"/>
          <w:color w:val="000000"/>
          <w:sz w:val="28"/>
        </w:rPr>
        <w:t>
      12. Дайын құжаттарды беруді жеке куәлікті көрсеткен жағдайда қолхат негізінде онда көрсетілген мерзімде ХҚО-ң қызметкері жүзеге асырады.</w:t>
      </w:r>
      <w:r>
        <w:br/>
      </w:r>
      <w:r>
        <w:rPr>
          <w:rFonts w:ascii="Times New Roman"/>
          <w:b w:val="false"/>
          <w:i w:val="false"/>
          <w:color w:val="000000"/>
          <w:sz w:val="28"/>
        </w:rPr>
        <w:t>
      13. Мемлекеттік қызметті портал арқылы көрсетілетін қызметті алушының ЭЦҚ-сымен куәландырылған электрондық құжат нысанындағы сұрау салу.</w:t>
      </w:r>
      <w:r>
        <w:br/>
      </w:r>
      <w:r>
        <w:rPr>
          <w:rFonts w:ascii="Times New Roman"/>
          <w:b w:val="false"/>
          <w:i w:val="false"/>
          <w:color w:val="000000"/>
          <w:sz w:val="28"/>
        </w:rPr>
        <w:t>
      Порталда мемлекеттік қызмет көрсету нәтижесі көрсетілетін қызмет берушінің уәкілетті тұлғаның ЭЦҚ куәландырылған электрондық құжат нысанда тіркеудің электрондық өтінішін қабылдағандығы және уақытын белгілегендігі туралы хабарлама алу болып табылады.</w:t>
      </w:r>
      <w:r>
        <w:br/>
      </w:r>
      <w:r>
        <w:rPr>
          <w:rFonts w:ascii="Times New Roman"/>
          <w:b w:val="false"/>
          <w:i w:val="false"/>
          <w:color w:val="000000"/>
          <w:sz w:val="28"/>
        </w:rPr>
        <w:t>
      Көрсетілетін қызметті алушының мемлекеттік қызмет көрсетудің тәртібі мен мәртебесі туралы ақпаратты көрсетілетін қызметті берушінің анықтамалық қызметтері, мемлекеттік қызметтер көрсету мәселелері жөніндегі бірыңғай байланыс орталығы арқылы алуға мүмкіндігі бар.</w:t>
      </w:r>
      <w:r>
        <w:br/>
      </w:r>
      <w:r>
        <w:rPr>
          <w:rFonts w:ascii="Times New Roman"/>
          <w:b w:val="false"/>
          <w:i w:val="false"/>
          <w:color w:val="000000"/>
          <w:sz w:val="28"/>
        </w:rPr>
        <w:t>
      Мемлекеттік қызмет көрсету процесінде көрсетілетін қызмет берушінің құрылымдық бөлімдерінің (қызметкерлерінің) өзара әрекеті, үрдістерінің (іс-әрекет) сабақтастығы, сондай-ақ мемлекеттік қызмет көрсету процесінде ақпараттық жүйесін қолдану тәртібі және ХҚО-мен өзара әрекет тәртібі осы Регламенттің </w:t>
      </w:r>
      <w:r>
        <w:rPr>
          <w:rFonts w:ascii="Times New Roman"/>
          <w:b w:val="false"/>
          <w:i w:val="false"/>
          <w:color w:val="000000"/>
          <w:sz w:val="28"/>
        </w:rPr>
        <w:t>2 қосымшасына</w:t>
      </w:r>
      <w:r>
        <w:rPr>
          <w:rFonts w:ascii="Times New Roman"/>
          <w:b w:val="false"/>
          <w:i w:val="false"/>
          <w:color w:val="000000"/>
          <w:sz w:val="28"/>
        </w:rPr>
        <w:t xml:space="preserve"> сәйкес сызба түрінде толық сипатталған.</w:t>
      </w:r>
      <w:r>
        <w:br/>
      </w:r>
      <w:r>
        <w:rPr>
          <w:rFonts w:ascii="Times New Roman"/>
          <w:b w:val="false"/>
          <w:i w:val="false"/>
          <w:color w:val="000000"/>
          <w:sz w:val="28"/>
        </w:rPr>
        <w:t>
      Мемлекеттік қызмет көрсетуді веб-портал «электрондық үкімет» (бұдан әрі – ЭҮП) арқылы көрсеткен жағдайда:</w:t>
      </w:r>
      <w:r>
        <w:br/>
      </w:r>
      <w:r>
        <w:rPr>
          <w:rFonts w:ascii="Times New Roman"/>
          <w:b w:val="false"/>
          <w:i w:val="false"/>
          <w:color w:val="000000"/>
          <w:sz w:val="28"/>
        </w:rPr>
        <w:t>
      1) көрсетілетін қызметті алушы ЖСН және пароль көмегімен ЭҮП тіркеуден өтуі тиіс (ЭҮП-да тіркелмеген көрсетілетін қызметті алушы үшін жүзеге асырылады);</w:t>
      </w:r>
      <w:r>
        <w:br/>
      </w:r>
      <w:r>
        <w:rPr>
          <w:rFonts w:ascii="Times New Roman"/>
          <w:b w:val="false"/>
          <w:i w:val="false"/>
          <w:color w:val="000000"/>
          <w:sz w:val="28"/>
        </w:rPr>
        <w:t>
      2) мемлекеттік электронды қызметті алу үшін ЭҮП-ға көрсетілетін қызметті алушы ЖСН және паролін (авторизациялау үдерісі) енгізу үдерісі;</w:t>
      </w:r>
      <w:r>
        <w:br/>
      </w:r>
      <w:r>
        <w:rPr>
          <w:rFonts w:ascii="Times New Roman"/>
          <w:b w:val="false"/>
          <w:i w:val="false"/>
          <w:color w:val="000000"/>
          <w:sz w:val="28"/>
        </w:rPr>
        <w:t>
      3) ЭҮП-да көрсетілетін қызметті алушы туралы деректердің дұрыстығын ЖСН және пароль арқылы тексеру үдерісі;</w:t>
      </w:r>
      <w:r>
        <w:br/>
      </w:r>
      <w:r>
        <w:rPr>
          <w:rFonts w:ascii="Times New Roman"/>
          <w:b w:val="false"/>
          <w:i w:val="false"/>
          <w:color w:val="000000"/>
          <w:sz w:val="28"/>
        </w:rPr>
        <w:t>
      4) көрсетілетін қызметті алушының деректерінде бұзушылықтар болуына байланысты авторизациялаудан бас тарту туралы ЭҮП хабарламаны қалыптастыру;</w:t>
      </w:r>
      <w:r>
        <w:br/>
      </w:r>
      <w:r>
        <w:rPr>
          <w:rFonts w:ascii="Times New Roman"/>
          <w:b w:val="false"/>
          <w:i w:val="false"/>
          <w:color w:val="000000"/>
          <w:sz w:val="28"/>
        </w:rPr>
        <w:t>
      5) көрсетілетін қызметті алушының осы Регламентте көрсетілген қызметті таңдауы, қызметті көрсету және оның құрылымы мен форматтық талаптарды ескере отырып, көрсетілетін қызметті алушының нысанды толтыру үшін сұрау салу нысанын экранға шығару (деректерді енгізу және сканерленген құжаттарды тіркеу);</w:t>
      </w:r>
      <w:r>
        <w:br/>
      </w:r>
      <w:r>
        <w:rPr>
          <w:rFonts w:ascii="Times New Roman"/>
          <w:b w:val="false"/>
          <w:i w:val="false"/>
          <w:color w:val="000000"/>
          <w:sz w:val="28"/>
        </w:rPr>
        <w:t>
      6) мемлекеттік электронды қызмет көрсетуге сұрау салудың толтырылған нысанына (енгізілген мәліметтерді, сканерленген құжаттарды) көрсетілетін қызметті алушының ЭЦҚ арқылы қол қоюы;</w:t>
      </w:r>
      <w:r>
        <w:br/>
      </w:r>
      <w:r>
        <w:rPr>
          <w:rFonts w:ascii="Times New Roman"/>
          <w:b w:val="false"/>
          <w:i w:val="false"/>
          <w:color w:val="000000"/>
          <w:sz w:val="28"/>
        </w:rPr>
        <w:t>
      7) сәйкестендіру мәліметтерінің сәйкестігін (сұрау салудағы ЖСН-мен ЭЦҚ-ғы тіркеу куәлігінде көрсетілген ЖСН арасындағы), ЭЦҚ-ң тіркеу куәлігінің мерзімін, тізімде кері қайтарылған (жойылған) ЭҮП-ң тіркеу куәлігінің жоқ екендігін тексеру;</w:t>
      </w:r>
      <w:r>
        <w:br/>
      </w:r>
      <w:r>
        <w:rPr>
          <w:rFonts w:ascii="Times New Roman"/>
          <w:b w:val="false"/>
          <w:i w:val="false"/>
          <w:color w:val="000000"/>
          <w:sz w:val="28"/>
        </w:rPr>
        <w:t>
      8) көрсетілетін қызметті алушының ЭЦҚ түпнұсқалығының расталмауына байланысты сұрау салынатын электрондық мемлекеттік қызметтен бас тарту туралы хабарламаны қалыптастыру;</w:t>
      </w:r>
      <w:r>
        <w:br/>
      </w:r>
      <w:r>
        <w:rPr>
          <w:rFonts w:ascii="Times New Roman"/>
          <w:b w:val="false"/>
          <w:i w:val="false"/>
          <w:color w:val="000000"/>
          <w:sz w:val="28"/>
        </w:rPr>
        <w:t>
      9) көрсетілетін қызметті алушының ЭЦҚ-мен қол қойылған электрондық құжатын (тұтынушының сұрау салуын) ЭҮӨШ арқылы ЖАО АЖ-ға жіберу және көрсетілетін қызметті берушінің аудандық бөлімі маманының мемлекеттік электронды қызметті өңдеуі;</w:t>
      </w:r>
      <w:r>
        <w:br/>
      </w:r>
      <w:r>
        <w:rPr>
          <w:rFonts w:ascii="Times New Roman"/>
          <w:b w:val="false"/>
          <w:i w:val="false"/>
          <w:color w:val="000000"/>
          <w:sz w:val="28"/>
        </w:rPr>
        <w:t>
      10) көрсетілетін қызметті берушінің аудандық бөлім маманының мемлекеттік электронды қызметті көрсету (әлеуметтік көмек тағайындау туралы хабарлама не болмаса мемлекеттік қызметті көрсетуден бас тарту туралы дәлелді жауап) нәтижесін қалыптастыруы. Электрондық құжат көрсетілетін қызметті берушінің аудандық бөлім маманының ЭЦҚ пайдалану арқылы қалыптастырылады және ЭҮП-ң жеке кабинетіне жіберіледі.</w:t>
      </w:r>
      <w:r>
        <w:br/>
      </w:r>
      <w:r>
        <w:rPr>
          <w:rFonts w:ascii="Times New Roman"/>
          <w:b w:val="false"/>
          <w:i w:val="false"/>
          <w:color w:val="000000"/>
          <w:sz w:val="28"/>
        </w:rPr>
        <w:t>
</w:t>
      </w:r>
      <w:r>
        <w:rPr>
          <w:rFonts w:ascii="Times New Roman"/>
          <w:b w:val="false"/>
          <w:i w:val="false"/>
          <w:color w:val="000000"/>
          <w:sz w:val="28"/>
        </w:rPr>
        <w:t>
      14. Мемлекеттік қызмет көрсету процесінде рәсімдердің (іс-қимылдардың) жүйелілігін, көрсетілетін қызметті берушінің құрылымдық бөлімшелерінің (қызметкерлерінің) өзара іс-қимылдарының толық сипаттамасы, сонымен қатар өзге көрсетілетін қызметті берушілермен және (немесе) халыққа қызмет көрсету орталығымен өзара іс-қимыл тәртібінің және мемлекеттік қызмет көрсету процесінде ақпараттық жүйелерді қолдану тәртібінің сипаттамасы осы регламенттің </w:t>
      </w:r>
      <w:r>
        <w:rPr>
          <w:rFonts w:ascii="Times New Roman"/>
          <w:b w:val="false"/>
          <w:i w:val="false"/>
          <w:color w:val="000000"/>
          <w:sz w:val="28"/>
        </w:rPr>
        <w:t>3 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көрсетілген.</w:t>
      </w:r>
      <w:r>
        <w:br/>
      </w:r>
      <w:r>
        <w:rPr>
          <w:rFonts w:ascii="Times New Roman"/>
          <w:b w:val="false"/>
          <w:i w:val="false"/>
          <w:color w:val="000000"/>
          <w:sz w:val="28"/>
        </w:rPr>
        <w:t>
</w:t>
      </w:r>
      <w:r>
        <w:rPr>
          <w:rFonts w:ascii="Times New Roman"/>
          <w:b w:val="false"/>
          <w:i w:val="false"/>
          <w:color w:val="ff0000"/>
          <w:sz w:val="28"/>
        </w:rPr>
        <w:t xml:space="preserve">     Ескерту. Регламент 14-тармақпен толықтырылды - Алматы қаласы әкімдігінің 28.10.2014 № 4/886 </w:t>
      </w:r>
      <w:r>
        <w:rPr>
          <w:rFonts w:ascii="Times New Roman"/>
          <w:b w:val="false"/>
          <w:i w:val="false"/>
          <w:color w:val="000000"/>
          <w:sz w:val="28"/>
        </w:rPr>
        <w:t>қаулысымен</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w:t>
      </w:r>
      <w:r>
        <w:br/>
      </w:r>
      <w:r>
        <w:rPr>
          <w:rFonts w:ascii="Times New Roman"/>
          <w:b w:val="false"/>
          <w:i w:val="false"/>
          <w:color w:val="000000"/>
          <w:sz w:val="28"/>
        </w:rPr>
        <w:t>
 </w:t>
      </w:r>
    </w:p>
    <w:bookmarkEnd w:id="1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284" w:id="196"/>
          <w:p>
            <w:pPr>
              <w:spacing w:after="20"/>
              <w:ind w:left="20"/>
              <w:jc w:val="both"/>
            </w:pPr>
            <w:r>
              <w:rPr>
                <w:rFonts w:ascii="Times New Roman"/>
                <w:b w:val="false"/>
                <w:i w:val="false"/>
                <w:color w:val="000000"/>
                <w:sz w:val="20"/>
              </w:rPr>
              <w:t>
«Үйде оқитын мүгедек балаларға</w:t>
            </w:r>
            <w:r>
              <w:br/>
            </w:r>
            <w:r>
              <w:rPr>
                <w:rFonts w:ascii="Times New Roman"/>
                <w:b w:val="false"/>
                <w:i w:val="false"/>
                <w:color w:val="000000"/>
                <w:sz w:val="20"/>
              </w:rPr>
              <w:t>
материалдық қамсыздандыруды</w:t>
            </w:r>
            <w:r>
              <w:br/>
            </w:r>
            <w:r>
              <w:rPr>
                <w:rFonts w:ascii="Times New Roman"/>
                <w:b w:val="false"/>
                <w:i w:val="false"/>
                <w:color w:val="000000"/>
                <w:sz w:val="20"/>
              </w:rPr>
              <w:t>
тағайындау» мемлекеттік қызмет</w:t>
            </w:r>
            <w:r>
              <w:br/>
            </w:r>
            <w:r>
              <w:rPr>
                <w:rFonts w:ascii="Times New Roman"/>
                <w:b w:val="false"/>
                <w:i w:val="false"/>
                <w:color w:val="000000"/>
                <w:sz w:val="20"/>
              </w:rPr>
              <w:t>
регламентіне 1-қосымша</w:t>
            </w:r>
          </w:p>
          <w:bookmarkEnd w:id="196"/>
        </w:tc>
      </w:tr>
    </w:tbl>
    <w:bookmarkStart w:name="z285" w:id="197"/>
    <w:p>
      <w:pPr>
        <w:spacing w:after="0"/>
        <w:ind w:left="0"/>
        <w:jc w:val="left"/>
      </w:pPr>
      <w:r>
        <w:rPr>
          <w:rFonts w:ascii="Times New Roman"/>
          <w:b/>
          <w:i w:val="false"/>
          <w:color w:val="000000"/>
        </w:rPr>
        <w:t xml:space="preserve"> 
Функционалдық өзара әрекеттесу диаграммасы</w:t>
      </w:r>
    </w:p>
    <w:bookmarkEnd w:id="197"/>
    <w:bookmarkStart w:name="z286" w:id="198"/>
    <w:p>
      <w:pPr>
        <w:spacing w:after="0"/>
        <w:ind w:left="0"/>
        <w:jc w:val="both"/>
      </w:pPr>
      <w:r>
        <w:drawing>
          <wp:inline distT="0" distB="0" distL="0" distR="0">
            <wp:extent cx="7810500" cy="331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7810500" cy="33147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Кесте. Шартты белгілер</w:t>
      </w:r>
      <w:r>
        <w:br/>
      </w:r>
      <w:r>
        <w:rPr>
          <w:rFonts w:ascii="Times New Roman"/>
          <w:b w:val="false"/>
          <w:i w:val="false"/>
          <w:color w:val="000000"/>
          <w:sz w:val="28"/>
        </w:rPr>
        <w:t>
 </w:t>
      </w:r>
      <w:r>
        <w:br/>
      </w:r>
      <w:r>
        <w:rPr>
          <w:rFonts w:ascii="Times New Roman"/>
          <w:b w:val="false"/>
          <w:i w:val="false"/>
          <w:color w:val="000000"/>
          <w:sz w:val="28"/>
        </w:rPr>
        <w:t>
 </w:t>
      </w:r>
    </w:p>
    <w:bookmarkEnd w:id="1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9874"/>
        <w:gridCol w:w="2426"/>
      </w:tblGrid>
      <w:tr>
        <w:trPr>
          <w:trHeight w:val="30" w:hRule="atLeast"/>
        </w:trPr>
        <w:tc>
          <w:tcPr>
            <w:tcW w:w="9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304800" cy="304800"/>
                          </a:xfrm>
                          <a:prstGeom prst="rect">
                            <a:avLst/>
                          </a:prstGeom>
                        </pic:spPr>
                      </pic:pic>
                    </a:graphicData>
                  </a:graphic>
                </wp:inline>
              </w:drawing>
            </w:r>
            <w:r>
              <w:br/>
            </w:r>
            <w:r>
              <w:rPr>
                <w:rFonts w:ascii="Times New Roman"/>
                <w:b w:val="false"/>
                <w:i w:val="false"/>
                <w:color w:val="000000"/>
                <w:sz w:val="20"/>
              </w:rPr>
              <w:t>
 </w:t>
            </w:r>
          </w:p>
        </w:tc>
        <w:tc>
          <w:tcPr>
            <w:tcW w:w="2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Бастапқы хабарлама</w:t>
            </w:r>
          </w:p>
        </w:tc>
      </w:tr>
      <w:tr>
        <w:trPr>
          <w:trHeight w:val="30" w:hRule="atLeast"/>
        </w:trPr>
        <w:tc>
          <w:tcPr>
            <w:tcW w:w="9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175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317500" cy="317500"/>
                          </a:xfrm>
                          <a:prstGeom prst="rect">
                            <a:avLst/>
                          </a:prstGeom>
                        </pic:spPr>
                      </pic:pic>
                    </a:graphicData>
                  </a:graphic>
                </wp:inline>
              </w:drawing>
            </w:r>
            <w:r>
              <w:br/>
            </w:r>
            <w:r>
              <w:rPr>
                <w:rFonts w:ascii="Times New Roman"/>
                <w:b w:val="false"/>
                <w:i w:val="false"/>
                <w:color w:val="000000"/>
                <w:sz w:val="20"/>
              </w:rPr>
              <w:t>
 </w:t>
            </w:r>
          </w:p>
        </w:tc>
        <w:tc>
          <w:tcPr>
            <w:tcW w:w="2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Аяқтаушы хабарлама</w:t>
            </w:r>
          </w:p>
        </w:tc>
      </w:tr>
      <w:tr>
        <w:trPr>
          <w:trHeight w:val="30" w:hRule="atLeast"/>
        </w:trPr>
        <w:tc>
          <w:tcPr>
            <w:tcW w:w="9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304800" cy="304800"/>
                          </a:xfrm>
                          <a:prstGeom prst="rect">
                            <a:avLst/>
                          </a:prstGeom>
                        </pic:spPr>
                      </pic:pic>
                    </a:graphicData>
                  </a:graphic>
                </wp:inline>
              </w:drawing>
            </w:r>
            <w:r>
              <w:br/>
            </w:r>
            <w:r>
              <w:rPr>
                <w:rFonts w:ascii="Times New Roman"/>
                <w:b w:val="false"/>
                <w:i w:val="false"/>
                <w:color w:val="000000"/>
                <w:sz w:val="20"/>
              </w:rPr>
              <w:t>
 </w:t>
            </w:r>
          </w:p>
        </w:tc>
        <w:tc>
          <w:tcPr>
            <w:tcW w:w="2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Аралық хабарлама</w:t>
            </w:r>
          </w:p>
        </w:tc>
      </w:tr>
      <w:tr>
        <w:trPr>
          <w:trHeight w:val="30" w:hRule="atLeast"/>
        </w:trPr>
        <w:tc>
          <w:tcPr>
            <w:tcW w:w="9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175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317500" cy="317500"/>
                          </a:xfrm>
                          <a:prstGeom prst="rect">
                            <a:avLst/>
                          </a:prstGeom>
                        </pic:spPr>
                      </pic:pic>
                    </a:graphicData>
                  </a:graphic>
                </wp:inline>
              </w:drawing>
            </w:r>
            <w:r>
              <w:br/>
            </w:r>
            <w:r>
              <w:rPr>
                <w:rFonts w:ascii="Times New Roman"/>
                <w:b w:val="false"/>
                <w:i w:val="false"/>
                <w:color w:val="000000"/>
                <w:sz w:val="20"/>
              </w:rPr>
              <w:t>
 </w:t>
            </w:r>
          </w:p>
        </w:tc>
        <w:tc>
          <w:tcPr>
            <w:tcW w:w="2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Аяқтаушы қарапайым оқиға</w:t>
            </w:r>
          </w:p>
        </w:tc>
      </w:tr>
      <w:tr>
        <w:trPr>
          <w:trHeight w:val="30" w:hRule="atLeast"/>
        </w:trPr>
        <w:tc>
          <w:tcPr>
            <w:tcW w:w="9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304800" cy="304800"/>
                          </a:xfrm>
                          <a:prstGeom prst="rect">
                            <a:avLst/>
                          </a:prstGeom>
                        </pic:spPr>
                      </pic:pic>
                    </a:graphicData>
                  </a:graphic>
                </wp:inline>
              </w:drawing>
            </w:r>
            <w:r>
              <w:br/>
            </w:r>
            <w:r>
              <w:rPr>
                <w:rFonts w:ascii="Times New Roman"/>
                <w:b w:val="false"/>
                <w:i w:val="false"/>
                <w:color w:val="000000"/>
                <w:sz w:val="20"/>
              </w:rPr>
              <w:t>
 </w:t>
            </w:r>
          </w:p>
        </w:tc>
        <w:tc>
          <w:tcPr>
            <w:tcW w:w="2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Қате</w:t>
            </w:r>
          </w:p>
        </w:tc>
      </w:tr>
      <w:tr>
        <w:trPr>
          <w:trHeight w:val="30" w:hRule="atLeast"/>
        </w:trPr>
        <w:tc>
          <w:tcPr>
            <w:tcW w:w="9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304800" cy="304800"/>
                          </a:xfrm>
                          <a:prstGeom prst="rect">
                            <a:avLst/>
                          </a:prstGeom>
                        </pic:spPr>
                      </pic:pic>
                    </a:graphicData>
                  </a:graphic>
                </wp:inline>
              </w:drawing>
            </w:r>
            <w:r>
              <w:br/>
            </w:r>
            <w:r>
              <w:rPr>
                <w:rFonts w:ascii="Times New Roman"/>
                <w:b w:val="false"/>
                <w:i w:val="false"/>
                <w:color w:val="000000"/>
                <w:sz w:val="20"/>
              </w:rPr>
              <w:t>
 </w:t>
            </w:r>
          </w:p>
        </w:tc>
        <w:tc>
          <w:tcPr>
            <w:tcW w:w="2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Оқиғалар-таймерлер</w:t>
            </w:r>
          </w:p>
        </w:tc>
      </w:tr>
      <w:tr>
        <w:trPr>
          <w:trHeight w:val="30" w:hRule="atLeast"/>
        </w:trPr>
        <w:tc>
          <w:tcPr>
            <w:tcW w:w="9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8001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800100" cy="520700"/>
                          </a:xfrm>
                          <a:prstGeom prst="rect">
                            <a:avLst/>
                          </a:prstGeom>
                        </pic:spPr>
                      </pic:pic>
                    </a:graphicData>
                  </a:graphic>
                </wp:inline>
              </w:drawing>
            </w:r>
            <w:r>
              <w:br/>
            </w:r>
            <w:r>
              <w:rPr>
                <w:rFonts w:ascii="Times New Roman"/>
                <w:b w:val="false"/>
                <w:i w:val="false"/>
                <w:color w:val="000000"/>
                <w:sz w:val="20"/>
              </w:rPr>
              <w:t>
 </w:t>
            </w:r>
          </w:p>
        </w:tc>
        <w:tc>
          <w:tcPr>
            <w:tcW w:w="2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Ақпараттық жүйе</w:t>
            </w:r>
          </w:p>
        </w:tc>
      </w:tr>
      <w:tr>
        <w:trPr>
          <w:trHeight w:val="30" w:hRule="atLeast"/>
        </w:trPr>
        <w:tc>
          <w:tcPr>
            <w:tcW w:w="9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7874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787400" cy="546100"/>
                          </a:xfrm>
                          <a:prstGeom prst="rect">
                            <a:avLst/>
                          </a:prstGeom>
                        </pic:spPr>
                      </pic:pic>
                    </a:graphicData>
                  </a:graphic>
                </wp:inline>
              </w:drawing>
            </w:r>
            <w:r>
              <w:br/>
            </w:r>
            <w:r>
              <w:rPr>
                <w:rFonts w:ascii="Times New Roman"/>
                <w:b w:val="false"/>
                <w:i w:val="false"/>
                <w:color w:val="000000"/>
                <w:sz w:val="20"/>
              </w:rPr>
              <w:t>
 </w:t>
            </w:r>
          </w:p>
        </w:tc>
        <w:tc>
          <w:tcPr>
            <w:tcW w:w="2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Үдеріс</w:t>
            </w:r>
          </w:p>
        </w:tc>
      </w:tr>
      <w:tr>
        <w:trPr>
          <w:trHeight w:val="30" w:hRule="atLeast"/>
        </w:trPr>
        <w:tc>
          <w:tcPr>
            <w:tcW w:w="9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7874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787400" cy="546100"/>
                          </a:xfrm>
                          <a:prstGeom prst="rect">
                            <a:avLst/>
                          </a:prstGeom>
                        </pic:spPr>
                      </pic:pic>
                    </a:graphicData>
                  </a:graphic>
                </wp:inline>
              </w:drawing>
            </w:r>
            <w:r>
              <w:br/>
            </w:r>
            <w:r>
              <w:rPr>
                <w:rFonts w:ascii="Times New Roman"/>
                <w:b w:val="false"/>
                <w:i w:val="false"/>
                <w:color w:val="000000"/>
                <w:sz w:val="20"/>
              </w:rPr>
              <w:t>
 </w:t>
            </w:r>
          </w:p>
        </w:tc>
        <w:tc>
          <w:tcPr>
            <w:tcW w:w="2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Шарт</w:t>
            </w:r>
          </w:p>
        </w:tc>
      </w:tr>
      <w:tr>
        <w:trPr>
          <w:trHeight w:val="30" w:hRule="atLeast"/>
        </w:trPr>
        <w:tc>
          <w:tcPr>
            <w:tcW w:w="9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9017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901700" cy="139700"/>
                          </a:xfrm>
                          <a:prstGeom prst="rect">
                            <a:avLst/>
                          </a:prstGeom>
                        </pic:spPr>
                      </pic:pic>
                    </a:graphicData>
                  </a:graphic>
                </wp:inline>
              </w:drawing>
            </w:r>
            <w:r>
              <w:br/>
            </w:r>
            <w:r>
              <w:rPr>
                <w:rFonts w:ascii="Times New Roman"/>
                <w:b w:val="false"/>
                <w:i w:val="false"/>
                <w:color w:val="000000"/>
                <w:sz w:val="20"/>
              </w:rPr>
              <w:t>
 </w:t>
            </w:r>
          </w:p>
        </w:tc>
        <w:tc>
          <w:tcPr>
            <w:tcW w:w="2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Хабарламалар ағыны</w:t>
            </w:r>
          </w:p>
        </w:tc>
      </w:tr>
      <w:tr>
        <w:trPr>
          <w:trHeight w:val="30" w:hRule="atLeast"/>
        </w:trPr>
        <w:tc>
          <w:tcPr>
            <w:tcW w:w="9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8636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863600" cy="241300"/>
                          </a:xfrm>
                          <a:prstGeom prst="rect">
                            <a:avLst/>
                          </a:prstGeom>
                        </pic:spPr>
                      </pic:pic>
                    </a:graphicData>
                  </a:graphic>
                </wp:inline>
              </w:drawing>
            </w:r>
            <w:r>
              <w:br/>
            </w:r>
            <w:r>
              <w:rPr>
                <w:rFonts w:ascii="Times New Roman"/>
                <w:b w:val="false"/>
                <w:i w:val="false"/>
                <w:color w:val="000000"/>
                <w:sz w:val="20"/>
              </w:rPr>
              <w:t>
 </w:t>
            </w:r>
          </w:p>
        </w:tc>
        <w:tc>
          <w:tcPr>
            <w:tcW w:w="2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Басқару ағыны</w:t>
            </w:r>
          </w:p>
        </w:tc>
      </w:tr>
      <w:tr>
        <w:trPr>
          <w:trHeight w:val="30" w:hRule="atLeast"/>
        </w:trPr>
        <w:tc>
          <w:tcPr>
            <w:tcW w:w="9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302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
                          <a:stretch>
                            <a:fillRect/>
                          </a:stretch>
                        </pic:blipFill>
                        <pic:spPr>
                          <a:xfrm>
                            <a:off x="0" y="0"/>
                            <a:ext cx="330200" cy="241300"/>
                          </a:xfrm>
                          <a:prstGeom prst="rect">
                            <a:avLst/>
                          </a:prstGeom>
                        </pic:spPr>
                      </pic:pic>
                    </a:graphicData>
                  </a:graphic>
                </wp:inline>
              </w:drawing>
            </w:r>
            <w:r>
              <w:br/>
            </w:r>
            <w:r>
              <w:rPr>
                <w:rFonts w:ascii="Times New Roman"/>
                <w:b w:val="false"/>
                <w:i w:val="false"/>
                <w:color w:val="000000"/>
                <w:sz w:val="20"/>
              </w:rPr>
              <w:t>
 </w:t>
            </w:r>
          </w:p>
        </w:tc>
        <w:tc>
          <w:tcPr>
            <w:tcW w:w="2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Соңғы тұтынушыға берілетін электрондық құжат</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288" w:id="199"/>
          <w:p>
            <w:pPr>
              <w:spacing w:after="20"/>
              <w:ind w:left="20"/>
              <w:jc w:val="both"/>
            </w:pPr>
            <w:r>
              <w:rPr>
                <w:rFonts w:ascii="Times New Roman"/>
                <w:b w:val="false"/>
                <w:i w:val="false"/>
                <w:color w:val="000000"/>
                <w:sz w:val="20"/>
              </w:rPr>
              <w:t>
«Үйде оқитын мүгедек балаларға</w:t>
            </w:r>
            <w:r>
              <w:br/>
            </w:r>
            <w:r>
              <w:rPr>
                <w:rFonts w:ascii="Times New Roman"/>
                <w:b w:val="false"/>
                <w:i w:val="false"/>
                <w:color w:val="000000"/>
                <w:sz w:val="20"/>
              </w:rPr>
              <w:t>
материалдық қамсыздандыруды</w:t>
            </w:r>
            <w:r>
              <w:br/>
            </w:r>
            <w:r>
              <w:rPr>
                <w:rFonts w:ascii="Times New Roman"/>
                <w:b w:val="false"/>
                <w:i w:val="false"/>
                <w:color w:val="000000"/>
                <w:sz w:val="20"/>
              </w:rPr>
              <w:t>
тағайындау» мемлекеттік қызмет</w:t>
            </w:r>
            <w:r>
              <w:br/>
            </w:r>
            <w:r>
              <w:rPr>
                <w:rFonts w:ascii="Times New Roman"/>
                <w:b w:val="false"/>
                <w:i w:val="false"/>
                <w:color w:val="000000"/>
                <w:sz w:val="20"/>
              </w:rPr>
              <w:t>
регламентіне 2 қосымша</w:t>
            </w:r>
          </w:p>
          <w:bookmarkEnd w:id="199"/>
        </w:tc>
      </w:tr>
    </w:tbl>
    <w:bookmarkStart w:name="z289" w:id="200"/>
    <w:p>
      <w:pPr>
        <w:spacing w:after="0"/>
        <w:ind w:left="0"/>
        <w:jc w:val="left"/>
      </w:pPr>
      <w:r>
        <w:rPr>
          <w:rFonts w:ascii="Times New Roman"/>
          <w:b/>
          <w:i w:val="false"/>
          <w:color w:val="000000"/>
        </w:rPr>
        <w:t xml:space="preserve"> 
ЭҮП арқылы мемлекеттік қызмет кезіндегі функционалдық өзара әрекеттесу диаграммасы</w:t>
      </w:r>
    </w:p>
    <w:bookmarkEnd w:id="200"/>
    <w:p>
      <w:pPr>
        <w:spacing w:after="0"/>
        <w:ind w:left="0"/>
        <w:jc w:val="both"/>
      </w:pPr>
      <w:r>
        <w:drawing>
          <wp:inline distT="0" distB="0" distL="0" distR="0">
            <wp:extent cx="7810500" cy="331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
                    <a:stretch>
                      <a:fillRect/>
                    </a:stretch>
                  </pic:blipFill>
                  <pic:spPr>
                    <a:xfrm>
                      <a:off x="0" y="0"/>
                      <a:ext cx="7810500" cy="33147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p>
    <w:bookmarkStart w:name="z291" w:id="201"/>
    <w:p>
      <w:pPr>
        <w:spacing w:after="0"/>
        <w:ind w:left="0"/>
        <w:jc w:val="left"/>
      </w:pPr>
      <w:r>
        <w:rPr>
          <w:rFonts w:ascii="Times New Roman"/>
          <w:b/>
          <w:i w:val="false"/>
          <w:color w:val="000000"/>
        </w:rPr>
        <w:t xml:space="preserve"> 
             Кесте. Шартты белгілер</w:t>
      </w:r>
      <w:r>
        <w:br/>
      </w:r>
      <w:r>
        <w:rPr>
          <w:rFonts w:ascii="Times New Roman"/>
          <w:b/>
          <w:i w:val="false"/>
          <w:color w:val="000000"/>
        </w:rPr>
        <w:t>
 </w:t>
      </w:r>
    </w:p>
    <w:bookmarkEnd w:id="2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9874"/>
        <w:gridCol w:w="2426"/>
      </w:tblGrid>
      <w:tr>
        <w:trPr>
          <w:trHeight w:val="30" w:hRule="atLeast"/>
        </w:trPr>
        <w:tc>
          <w:tcPr>
            <w:tcW w:w="9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
                          <a:stretch>
                            <a:fillRect/>
                          </a:stretch>
                        </pic:blipFill>
                        <pic:spPr>
                          <a:xfrm>
                            <a:off x="0" y="0"/>
                            <a:ext cx="304800" cy="304800"/>
                          </a:xfrm>
                          <a:prstGeom prst="rect">
                            <a:avLst/>
                          </a:prstGeom>
                        </pic:spPr>
                      </pic:pic>
                    </a:graphicData>
                  </a:graphic>
                </wp:inline>
              </w:drawing>
            </w:r>
            <w:r>
              <w:br/>
            </w:r>
            <w:r>
              <w:rPr>
                <w:rFonts w:ascii="Times New Roman"/>
                <w:b w:val="false"/>
                <w:i w:val="false"/>
                <w:color w:val="000000"/>
                <w:sz w:val="20"/>
              </w:rPr>
              <w:t>
 </w:t>
            </w:r>
          </w:p>
        </w:tc>
        <w:tc>
          <w:tcPr>
            <w:tcW w:w="2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Бастапқы хабарлама</w:t>
            </w:r>
          </w:p>
        </w:tc>
      </w:tr>
      <w:tr>
        <w:trPr>
          <w:trHeight w:val="30" w:hRule="atLeast"/>
        </w:trPr>
        <w:tc>
          <w:tcPr>
            <w:tcW w:w="9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175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
                          <a:stretch>
                            <a:fillRect/>
                          </a:stretch>
                        </pic:blipFill>
                        <pic:spPr>
                          <a:xfrm>
                            <a:off x="0" y="0"/>
                            <a:ext cx="317500" cy="317500"/>
                          </a:xfrm>
                          <a:prstGeom prst="rect">
                            <a:avLst/>
                          </a:prstGeom>
                        </pic:spPr>
                      </pic:pic>
                    </a:graphicData>
                  </a:graphic>
                </wp:inline>
              </w:drawing>
            </w:r>
            <w:r>
              <w:br/>
            </w:r>
            <w:r>
              <w:rPr>
                <w:rFonts w:ascii="Times New Roman"/>
                <w:b w:val="false"/>
                <w:i w:val="false"/>
                <w:color w:val="000000"/>
                <w:sz w:val="20"/>
              </w:rPr>
              <w:t>
 </w:t>
            </w:r>
          </w:p>
        </w:tc>
        <w:tc>
          <w:tcPr>
            <w:tcW w:w="2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Аяқтаушы хабарлама</w:t>
            </w:r>
          </w:p>
        </w:tc>
      </w:tr>
      <w:tr>
        <w:trPr>
          <w:trHeight w:val="30" w:hRule="atLeast"/>
        </w:trPr>
        <w:tc>
          <w:tcPr>
            <w:tcW w:w="9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
                          <a:stretch>
                            <a:fillRect/>
                          </a:stretch>
                        </pic:blipFill>
                        <pic:spPr>
                          <a:xfrm>
                            <a:off x="0" y="0"/>
                            <a:ext cx="304800" cy="304800"/>
                          </a:xfrm>
                          <a:prstGeom prst="rect">
                            <a:avLst/>
                          </a:prstGeom>
                        </pic:spPr>
                      </pic:pic>
                    </a:graphicData>
                  </a:graphic>
                </wp:inline>
              </w:drawing>
            </w:r>
            <w:r>
              <w:br/>
            </w:r>
            <w:r>
              <w:rPr>
                <w:rFonts w:ascii="Times New Roman"/>
                <w:b w:val="false"/>
                <w:i w:val="false"/>
                <w:color w:val="000000"/>
                <w:sz w:val="20"/>
              </w:rPr>
              <w:t>
 </w:t>
            </w:r>
          </w:p>
        </w:tc>
        <w:tc>
          <w:tcPr>
            <w:tcW w:w="2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Аралық хабарлама</w:t>
            </w:r>
          </w:p>
        </w:tc>
      </w:tr>
      <w:tr>
        <w:trPr>
          <w:trHeight w:val="30" w:hRule="atLeast"/>
        </w:trPr>
        <w:tc>
          <w:tcPr>
            <w:tcW w:w="9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175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
                          <a:stretch>
                            <a:fillRect/>
                          </a:stretch>
                        </pic:blipFill>
                        <pic:spPr>
                          <a:xfrm>
                            <a:off x="0" y="0"/>
                            <a:ext cx="317500" cy="317500"/>
                          </a:xfrm>
                          <a:prstGeom prst="rect">
                            <a:avLst/>
                          </a:prstGeom>
                        </pic:spPr>
                      </pic:pic>
                    </a:graphicData>
                  </a:graphic>
                </wp:inline>
              </w:drawing>
            </w:r>
            <w:r>
              <w:br/>
            </w:r>
            <w:r>
              <w:rPr>
                <w:rFonts w:ascii="Times New Roman"/>
                <w:b w:val="false"/>
                <w:i w:val="false"/>
                <w:color w:val="000000"/>
                <w:sz w:val="20"/>
              </w:rPr>
              <w:t>
 </w:t>
            </w:r>
          </w:p>
        </w:tc>
        <w:tc>
          <w:tcPr>
            <w:tcW w:w="2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Аяқтаушы қарапайым оқиға</w:t>
            </w:r>
          </w:p>
        </w:tc>
      </w:tr>
      <w:tr>
        <w:trPr>
          <w:trHeight w:val="30" w:hRule="atLeast"/>
        </w:trPr>
        <w:tc>
          <w:tcPr>
            <w:tcW w:w="9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
                          <a:stretch>
                            <a:fillRect/>
                          </a:stretch>
                        </pic:blipFill>
                        <pic:spPr>
                          <a:xfrm>
                            <a:off x="0" y="0"/>
                            <a:ext cx="304800" cy="304800"/>
                          </a:xfrm>
                          <a:prstGeom prst="rect">
                            <a:avLst/>
                          </a:prstGeom>
                        </pic:spPr>
                      </pic:pic>
                    </a:graphicData>
                  </a:graphic>
                </wp:inline>
              </w:drawing>
            </w:r>
            <w:r>
              <w:br/>
            </w:r>
            <w:r>
              <w:rPr>
                <w:rFonts w:ascii="Times New Roman"/>
                <w:b w:val="false"/>
                <w:i w:val="false"/>
                <w:color w:val="000000"/>
                <w:sz w:val="20"/>
              </w:rPr>
              <w:t>
 </w:t>
            </w:r>
          </w:p>
        </w:tc>
        <w:tc>
          <w:tcPr>
            <w:tcW w:w="2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Қате</w:t>
            </w:r>
          </w:p>
        </w:tc>
      </w:tr>
      <w:tr>
        <w:trPr>
          <w:trHeight w:val="30" w:hRule="atLeast"/>
        </w:trPr>
        <w:tc>
          <w:tcPr>
            <w:tcW w:w="9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
                          <a:stretch>
                            <a:fillRect/>
                          </a:stretch>
                        </pic:blipFill>
                        <pic:spPr>
                          <a:xfrm>
                            <a:off x="0" y="0"/>
                            <a:ext cx="304800" cy="304800"/>
                          </a:xfrm>
                          <a:prstGeom prst="rect">
                            <a:avLst/>
                          </a:prstGeom>
                        </pic:spPr>
                      </pic:pic>
                    </a:graphicData>
                  </a:graphic>
                </wp:inline>
              </w:drawing>
            </w:r>
            <w:r>
              <w:br/>
            </w:r>
            <w:r>
              <w:rPr>
                <w:rFonts w:ascii="Times New Roman"/>
                <w:b w:val="false"/>
                <w:i w:val="false"/>
                <w:color w:val="000000"/>
                <w:sz w:val="20"/>
              </w:rPr>
              <w:t>
 </w:t>
            </w:r>
          </w:p>
        </w:tc>
        <w:tc>
          <w:tcPr>
            <w:tcW w:w="2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Оқиғалар-таймерлер</w:t>
            </w:r>
          </w:p>
        </w:tc>
      </w:tr>
      <w:tr>
        <w:trPr>
          <w:trHeight w:val="30" w:hRule="atLeast"/>
        </w:trPr>
        <w:tc>
          <w:tcPr>
            <w:tcW w:w="9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8001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
                          <a:stretch>
                            <a:fillRect/>
                          </a:stretch>
                        </pic:blipFill>
                        <pic:spPr>
                          <a:xfrm>
                            <a:off x="0" y="0"/>
                            <a:ext cx="800100" cy="520700"/>
                          </a:xfrm>
                          <a:prstGeom prst="rect">
                            <a:avLst/>
                          </a:prstGeom>
                        </pic:spPr>
                      </pic:pic>
                    </a:graphicData>
                  </a:graphic>
                </wp:inline>
              </w:drawing>
            </w:r>
            <w:r>
              <w:br/>
            </w:r>
            <w:r>
              <w:rPr>
                <w:rFonts w:ascii="Times New Roman"/>
                <w:b w:val="false"/>
                <w:i w:val="false"/>
                <w:color w:val="000000"/>
                <w:sz w:val="20"/>
              </w:rPr>
              <w:t>
 </w:t>
            </w:r>
          </w:p>
        </w:tc>
        <w:tc>
          <w:tcPr>
            <w:tcW w:w="2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Ақпараттық жүйе</w:t>
            </w:r>
          </w:p>
        </w:tc>
      </w:tr>
      <w:tr>
        <w:trPr>
          <w:trHeight w:val="30" w:hRule="atLeast"/>
        </w:trPr>
        <w:tc>
          <w:tcPr>
            <w:tcW w:w="9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7874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6"/>
                          <a:stretch>
                            <a:fillRect/>
                          </a:stretch>
                        </pic:blipFill>
                        <pic:spPr>
                          <a:xfrm>
                            <a:off x="0" y="0"/>
                            <a:ext cx="787400" cy="546100"/>
                          </a:xfrm>
                          <a:prstGeom prst="rect">
                            <a:avLst/>
                          </a:prstGeom>
                        </pic:spPr>
                      </pic:pic>
                    </a:graphicData>
                  </a:graphic>
                </wp:inline>
              </w:drawing>
            </w:r>
            <w:r>
              <w:br/>
            </w:r>
            <w:r>
              <w:rPr>
                <w:rFonts w:ascii="Times New Roman"/>
                <w:b w:val="false"/>
                <w:i w:val="false"/>
                <w:color w:val="000000"/>
                <w:sz w:val="20"/>
              </w:rPr>
              <w:t>
 </w:t>
            </w:r>
          </w:p>
        </w:tc>
        <w:tc>
          <w:tcPr>
            <w:tcW w:w="2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Үдеріс</w:t>
            </w:r>
          </w:p>
        </w:tc>
      </w:tr>
      <w:tr>
        <w:trPr>
          <w:trHeight w:val="30" w:hRule="atLeast"/>
        </w:trPr>
        <w:tc>
          <w:tcPr>
            <w:tcW w:w="9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7874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7"/>
                          <a:stretch>
                            <a:fillRect/>
                          </a:stretch>
                        </pic:blipFill>
                        <pic:spPr>
                          <a:xfrm>
                            <a:off x="0" y="0"/>
                            <a:ext cx="787400" cy="546100"/>
                          </a:xfrm>
                          <a:prstGeom prst="rect">
                            <a:avLst/>
                          </a:prstGeom>
                        </pic:spPr>
                      </pic:pic>
                    </a:graphicData>
                  </a:graphic>
                </wp:inline>
              </w:drawing>
            </w:r>
            <w:r>
              <w:br/>
            </w:r>
            <w:r>
              <w:rPr>
                <w:rFonts w:ascii="Times New Roman"/>
                <w:b w:val="false"/>
                <w:i w:val="false"/>
                <w:color w:val="000000"/>
                <w:sz w:val="20"/>
              </w:rPr>
              <w:t>
 </w:t>
            </w:r>
          </w:p>
        </w:tc>
        <w:tc>
          <w:tcPr>
            <w:tcW w:w="2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Шарт</w:t>
            </w:r>
          </w:p>
        </w:tc>
      </w:tr>
      <w:tr>
        <w:trPr>
          <w:trHeight w:val="30" w:hRule="atLeast"/>
        </w:trPr>
        <w:tc>
          <w:tcPr>
            <w:tcW w:w="9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9017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8"/>
                          <a:stretch>
                            <a:fillRect/>
                          </a:stretch>
                        </pic:blipFill>
                        <pic:spPr>
                          <a:xfrm>
                            <a:off x="0" y="0"/>
                            <a:ext cx="901700" cy="139700"/>
                          </a:xfrm>
                          <a:prstGeom prst="rect">
                            <a:avLst/>
                          </a:prstGeom>
                        </pic:spPr>
                      </pic:pic>
                    </a:graphicData>
                  </a:graphic>
                </wp:inline>
              </w:drawing>
            </w:r>
            <w:r>
              <w:br/>
            </w:r>
            <w:r>
              <w:rPr>
                <w:rFonts w:ascii="Times New Roman"/>
                <w:b w:val="false"/>
                <w:i w:val="false"/>
                <w:color w:val="000000"/>
                <w:sz w:val="20"/>
              </w:rPr>
              <w:t>
 </w:t>
            </w:r>
          </w:p>
        </w:tc>
        <w:tc>
          <w:tcPr>
            <w:tcW w:w="2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Хабарламалар ағыны</w:t>
            </w:r>
          </w:p>
        </w:tc>
      </w:tr>
      <w:tr>
        <w:trPr>
          <w:trHeight w:val="30" w:hRule="atLeast"/>
        </w:trPr>
        <w:tc>
          <w:tcPr>
            <w:tcW w:w="9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8636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9"/>
                          <a:stretch>
                            <a:fillRect/>
                          </a:stretch>
                        </pic:blipFill>
                        <pic:spPr>
                          <a:xfrm>
                            <a:off x="0" y="0"/>
                            <a:ext cx="863600" cy="241300"/>
                          </a:xfrm>
                          <a:prstGeom prst="rect">
                            <a:avLst/>
                          </a:prstGeom>
                        </pic:spPr>
                      </pic:pic>
                    </a:graphicData>
                  </a:graphic>
                </wp:inline>
              </w:drawing>
            </w:r>
            <w:r>
              <w:br/>
            </w:r>
            <w:r>
              <w:rPr>
                <w:rFonts w:ascii="Times New Roman"/>
                <w:b w:val="false"/>
                <w:i w:val="false"/>
                <w:color w:val="000000"/>
                <w:sz w:val="20"/>
              </w:rPr>
              <w:t>
 </w:t>
            </w:r>
          </w:p>
        </w:tc>
        <w:tc>
          <w:tcPr>
            <w:tcW w:w="2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Басқару ағыны</w:t>
            </w:r>
          </w:p>
        </w:tc>
      </w:tr>
      <w:tr>
        <w:trPr>
          <w:trHeight w:val="30" w:hRule="atLeast"/>
        </w:trPr>
        <w:tc>
          <w:tcPr>
            <w:tcW w:w="9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302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0"/>
                          <a:stretch>
                            <a:fillRect/>
                          </a:stretch>
                        </pic:blipFill>
                        <pic:spPr>
                          <a:xfrm>
                            <a:off x="0" y="0"/>
                            <a:ext cx="330200" cy="241300"/>
                          </a:xfrm>
                          <a:prstGeom prst="rect">
                            <a:avLst/>
                          </a:prstGeom>
                        </pic:spPr>
                      </pic:pic>
                    </a:graphicData>
                  </a:graphic>
                </wp:inline>
              </w:drawing>
            </w:r>
            <w:r>
              <w:br/>
            </w:r>
            <w:r>
              <w:rPr>
                <w:rFonts w:ascii="Times New Roman"/>
                <w:b w:val="false"/>
                <w:i w:val="false"/>
                <w:color w:val="000000"/>
                <w:sz w:val="20"/>
              </w:rPr>
              <w:t>
 </w:t>
            </w:r>
          </w:p>
        </w:tc>
        <w:tc>
          <w:tcPr>
            <w:tcW w:w="2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Соңғы тұтынушыға берілетін электрондық құжат</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356" w:id="202"/>
          <w:p>
            <w:pPr>
              <w:spacing w:after="20"/>
              <w:ind w:left="20"/>
              <w:jc w:val="both"/>
            </w:pPr>
            <w:r>
              <w:rPr>
                <w:rFonts w:ascii="Times New Roman"/>
                <w:b w:val="false"/>
                <w:i w:val="false"/>
                <w:color w:val="000000"/>
                <w:sz w:val="20"/>
              </w:rPr>
              <w:t>
«Үйде оқитын мүгедек</w:t>
            </w:r>
            <w:r>
              <w:br/>
            </w:r>
            <w:r>
              <w:rPr>
                <w:rFonts w:ascii="Times New Roman"/>
                <w:b w:val="false"/>
                <w:i w:val="false"/>
                <w:color w:val="000000"/>
                <w:sz w:val="20"/>
              </w:rPr>
              <w:t>
балаларға материалдық</w:t>
            </w:r>
            <w:r>
              <w:br/>
            </w:r>
            <w:r>
              <w:rPr>
                <w:rFonts w:ascii="Times New Roman"/>
                <w:b w:val="false"/>
                <w:i w:val="false"/>
                <w:color w:val="000000"/>
                <w:sz w:val="20"/>
              </w:rPr>
              <w:t>
қамсыздандыруды тағайындау»</w:t>
            </w:r>
            <w:r>
              <w:br/>
            </w:r>
            <w:r>
              <w:rPr>
                <w:rFonts w:ascii="Times New Roman"/>
                <w:b w:val="false"/>
                <w:i w:val="false"/>
                <w:color w:val="000000"/>
                <w:sz w:val="20"/>
              </w:rPr>
              <w:t>
мемлекеттік қызмет</w:t>
            </w:r>
            <w:r>
              <w:br/>
            </w:r>
            <w:r>
              <w:rPr>
                <w:rFonts w:ascii="Times New Roman"/>
                <w:b w:val="false"/>
                <w:i w:val="false"/>
                <w:color w:val="000000"/>
                <w:sz w:val="20"/>
              </w:rPr>
              <w:t>
регламентіне 3 қосымша</w:t>
            </w:r>
          </w:p>
          <w:bookmarkEnd w:id="202"/>
        </w:tc>
      </w:tr>
    </w:tbl>
    <w:p>
      <w:pPr>
        <w:spacing w:after="0"/>
        <w:ind w:left="0"/>
        <w:jc w:val="left"/>
      </w:pPr>
      <w:r>
        <w:rPr>
          <w:rFonts w:ascii="Times New Roman"/>
          <w:b/>
          <w:i w:val="false"/>
          <w:color w:val="000000"/>
        </w:rPr>
        <w:t xml:space="preserve"> Мемлекеттік қызметті көрсетудің бизнес-үдерістерінің анықтамалығы</w:t>
      </w:r>
    </w:p>
    <w:p>
      <w:pPr>
        <w:spacing w:after="0"/>
        <w:ind w:left="0"/>
        <w:jc w:val="both"/>
      </w:pPr>
      <w:r>
        <w:rPr>
          <w:rFonts w:ascii="Times New Roman"/>
          <w:b w:val="false"/>
          <w:i w:val="false"/>
          <w:color w:val="ff0000"/>
          <w:sz w:val="28"/>
        </w:rPr>
        <w:t xml:space="preserve">     Ескерту. Регламент 3-қосымшамен толықтырылды - Алматы қаласы әкімдігінің 28.10.2014 № 4/886 </w:t>
      </w:r>
      <w:r>
        <w:rPr>
          <w:rFonts w:ascii="Times New Roman"/>
          <w:b w:val="false"/>
          <w:i w:val="false"/>
          <w:color w:val="000000"/>
          <w:sz w:val="28"/>
        </w:rPr>
        <w:t>қаулысымен</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w:t>
      </w:r>
      <w:r>
        <w:br/>
      </w:r>
      <w:r>
        <w:rPr>
          <w:rFonts w:ascii="Times New Roman"/>
          <w:b w:val="false"/>
          <w:i w:val="false"/>
          <w:color w:val="000000"/>
          <w:sz w:val="28"/>
        </w:rPr>
        <w:t>
</w:t>
      </w:r>
      <w:r>
        <w:drawing>
          <wp:inline distT="0" distB="0" distL="0" distR="0">
            <wp:extent cx="7810500" cy="458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1"/>
                    <a:stretch>
                      <a:fillRect/>
                    </a:stretch>
                  </pic:blipFill>
                  <pic:spPr>
                    <a:xfrm>
                      <a:off x="0" y="0"/>
                      <a:ext cx="7810500" cy="45847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293" w:id="203"/>
          <w:p>
            <w:pPr>
              <w:spacing w:after="20"/>
              <w:ind w:left="20"/>
              <w:jc w:val="both"/>
            </w:pPr>
            <w:r>
              <w:rPr>
                <w:rFonts w:ascii="Times New Roman"/>
                <w:b w:val="false"/>
                <w:i w:val="false"/>
                <w:color w:val="000000"/>
                <w:sz w:val="20"/>
              </w:rPr>
              <w:t>
Алматы қаласы әкімдігінің</w:t>
            </w:r>
            <w:r>
              <w:br/>
            </w:r>
            <w:r>
              <w:rPr>
                <w:rFonts w:ascii="Times New Roman"/>
                <w:b w:val="false"/>
                <w:i w:val="false"/>
                <w:color w:val="000000"/>
                <w:sz w:val="20"/>
              </w:rPr>
              <w:t>
2014 жылғы «11» сәуірдегі № 2/236</w:t>
            </w:r>
            <w:r>
              <w:br/>
            </w:r>
            <w:r>
              <w:rPr>
                <w:rFonts w:ascii="Times New Roman"/>
                <w:b w:val="false"/>
                <w:i w:val="false"/>
                <w:color w:val="000000"/>
                <w:sz w:val="20"/>
              </w:rPr>
              <w:t>
қаулысымен бекітілген</w:t>
            </w:r>
          </w:p>
          <w:bookmarkEnd w:id="203"/>
        </w:tc>
      </w:tr>
    </w:tbl>
    <w:bookmarkStart w:name="z294" w:id="204"/>
    <w:p>
      <w:pPr>
        <w:spacing w:after="0"/>
        <w:ind w:left="0"/>
        <w:jc w:val="left"/>
      </w:pPr>
      <w:r>
        <w:rPr>
          <w:rFonts w:ascii="Times New Roman"/>
          <w:b/>
          <w:i w:val="false"/>
          <w:color w:val="000000"/>
        </w:rPr>
        <w:t xml:space="preserve"> 
«Шетелдік қызметкерге жұмысқа орналасуға және жұмыс берушілерге тиісті әкімшілік-аумақтық бірлік аумағында еңбек қызметін жүзеге асыру үшін шетелдік жұмыс күшін тартуға рұқсат беру, қайта ресімдеу және ұзарту» мемлекеттік көрсетілетін қызмет регламенті</w:t>
      </w:r>
      <w:r>
        <w:br/>
      </w:r>
      <w:r>
        <w:rPr>
          <w:rFonts w:ascii="Times New Roman"/>
          <w:b/>
          <w:i w:val="false"/>
          <w:color w:val="000000"/>
        </w:rPr>
        <w:t>
</w:t>
      </w:r>
      <w:r>
        <w:rPr>
          <w:rFonts w:ascii="Times New Roman"/>
          <w:b/>
          <w:i w:val="false"/>
          <w:color w:val="000000"/>
        </w:rPr>
        <w:t>
1. Жалпы ережелер</w:t>
      </w:r>
    </w:p>
    <w:bookmarkEnd w:id="204"/>
    <w:bookmarkStart w:name="z296" w:id="205"/>
    <w:p>
      <w:pPr>
        <w:spacing w:after="0"/>
        <w:ind w:left="0"/>
        <w:jc w:val="both"/>
      </w:pPr>
      <w:r>
        <w:rPr>
          <w:rFonts w:ascii="Times New Roman"/>
          <w:b w:val="false"/>
          <w:i w:val="false"/>
          <w:color w:val="000000"/>
          <w:sz w:val="28"/>
        </w:rPr>
        <w:t>
      1. «Шетелдік қызметкерге жұмысқа орналасуға және жұмыс берушілерге тиісті әкімшілік-аумақтық бірлік аумағында еңбек қызметін жүзеге асыру үшін шетелдік жұмыс күшін тартуға рұқсат беру, қайта ресімдеу және ұзарту» мемлекеттік көрсетілетін қызметі (бұдан әрі – мемлекеттік көрсетілетін қызмет) Алматы қалалық Жұмыспен қамту және әлеуметтік бағдарламалар басқармасы көрсетеді (бұдан әрі – көрсетілетін қызмет беруші).</w:t>
      </w:r>
      <w:r>
        <w:br/>
      </w:r>
      <w:r>
        <w:rPr>
          <w:rFonts w:ascii="Times New Roman"/>
          <w:b w:val="false"/>
          <w:i w:val="false"/>
          <w:color w:val="000000"/>
          <w:sz w:val="28"/>
        </w:rPr>
        <w:t>
      Көрсетілетін қызметті алушыдан (жұмыс берушіден немесе шетелдік қызметкерден) өтініштерді қабылдау және оларға мемлекеттік қызмет көрсету нәтижелерін беру:</w:t>
      </w:r>
      <w:r>
        <w:br/>
      </w:r>
      <w:r>
        <w:rPr>
          <w:rFonts w:ascii="Times New Roman"/>
          <w:b w:val="false"/>
          <w:i w:val="false"/>
          <w:color w:val="000000"/>
          <w:sz w:val="28"/>
        </w:rPr>
        <w:t>
      1) көрсетілетін қызмет беруші;</w:t>
      </w:r>
      <w:r>
        <w:br/>
      </w:r>
      <w:r>
        <w:rPr>
          <w:rFonts w:ascii="Times New Roman"/>
          <w:b w:val="false"/>
          <w:i w:val="false"/>
          <w:color w:val="000000"/>
          <w:sz w:val="28"/>
        </w:rPr>
        <w:t>
      2) www.e.gov.kz «электрондық үкімет» веб-порталы (бұдан әрі – портал) арқылы жүзеге асырылады.</w:t>
      </w:r>
      <w:r>
        <w:br/>
      </w:r>
      <w:r>
        <w:rPr>
          <w:rFonts w:ascii="Times New Roman"/>
          <w:b w:val="false"/>
          <w:i w:val="false"/>
          <w:color w:val="000000"/>
          <w:sz w:val="28"/>
        </w:rPr>
        <w:t>
      2. Көрсетілетін мемлекеттік қызмет нысаны – электрондық (ішінара автоматтандырылған) және (немесе) қағаз түрінде.</w:t>
      </w:r>
      <w:r>
        <w:br/>
      </w:r>
      <w:r>
        <w:rPr>
          <w:rFonts w:ascii="Times New Roman"/>
          <w:b w:val="false"/>
          <w:i w:val="false"/>
          <w:color w:val="000000"/>
          <w:sz w:val="28"/>
        </w:rPr>
        <w:t>
      3. Мемлекеттік қызметті көрсету нәтижесі:</w:t>
      </w:r>
      <w:r>
        <w:br/>
      </w:r>
      <w:r>
        <w:rPr>
          <w:rFonts w:ascii="Times New Roman"/>
          <w:b w:val="false"/>
          <w:i w:val="false"/>
          <w:color w:val="000000"/>
          <w:sz w:val="28"/>
        </w:rPr>
        <w:t>
      1) көрсетілетін қызметті берушіде;</w:t>
      </w:r>
      <w:r>
        <w:br/>
      </w:r>
      <w:r>
        <w:rPr>
          <w:rFonts w:ascii="Times New Roman"/>
          <w:b w:val="false"/>
          <w:i w:val="false"/>
          <w:color w:val="000000"/>
          <w:sz w:val="28"/>
        </w:rPr>
        <w:t>
      көрсетілетін қызметті алушыға (жұмыс берушіге) шетелдік жұмыс күшін тартуға рұқсат беру, қайта ресімдеу және ұзарту;</w:t>
      </w:r>
      <w:r>
        <w:br/>
      </w:r>
      <w:r>
        <w:rPr>
          <w:rFonts w:ascii="Times New Roman"/>
          <w:b w:val="false"/>
          <w:i w:val="false"/>
          <w:color w:val="000000"/>
          <w:sz w:val="28"/>
        </w:rPr>
        <w:t>
      көрсетілетін қызметті алушыға (шетелдік қызметкерге) жұмысқа орналасуға рұқсат беру, қайта ресімдеу және ұзарту;</w:t>
      </w:r>
      <w:r>
        <w:br/>
      </w:r>
      <w:r>
        <w:rPr>
          <w:rFonts w:ascii="Times New Roman"/>
          <w:b w:val="false"/>
          <w:i w:val="false"/>
          <w:color w:val="000000"/>
          <w:sz w:val="28"/>
        </w:rPr>
        <w:t>
      Қазақстан Республикасының заңдарымен белгіленген жағдайларда және негіздемелер бойынша мемлекеттік қызмет көрсетуден бас тарту туралы дәлелді жауап, мемлекеттік қызметтерді көрсетудің нәтижелерін ұсыну нысаны – электрондық;</w:t>
      </w:r>
      <w:r>
        <w:br/>
      </w:r>
      <w:r>
        <w:rPr>
          <w:rFonts w:ascii="Times New Roman"/>
          <w:b w:val="false"/>
          <w:i w:val="false"/>
          <w:color w:val="000000"/>
          <w:sz w:val="28"/>
        </w:rPr>
        <w:t>
      2) портал арқылы:</w:t>
      </w:r>
      <w:r>
        <w:br/>
      </w:r>
      <w:r>
        <w:rPr>
          <w:rFonts w:ascii="Times New Roman"/>
          <w:b w:val="false"/>
          <w:i w:val="false"/>
          <w:color w:val="000000"/>
          <w:sz w:val="28"/>
        </w:rPr>
        <w:t>
      көрсетілетін қызметті алушыға (жұмыс берушіге) шетелдік жұмыс күшін тартуға рұқсат беру, қайта ресімдеу және ұзарту;</w:t>
      </w:r>
      <w:r>
        <w:br/>
      </w:r>
      <w:r>
        <w:rPr>
          <w:rFonts w:ascii="Times New Roman"/>
          <w:b w:val="false"/>
          <w:i w:val="false"/>
          <w:color w:val="000000"/>
          <w:sz w:val="28"/>
        </w:rPr>
        <w:t>
      көрсетілетін қызметті алушыға (шетелдік қызметкерге) жұмысқа орналасуға рұқсат беру, қайта ресімдеу және ұзарту;</w:t>
      </w:r>
      <w:r>
        <w:br/>
      </w:r>
      <w:r>
        <w:rPr>
          <w:rFonts w:ascii="Times New Roman"/>
          <w:b w:val="false"/>
          <w:i w:val="false"/>
          <w:color w:val="000000"/>
          <w:sz w:val="28"/>
        </w:rPr>
        <w:t>
      Қазақстан Республикасының заңдарымен белгіленген жағдайларда және негіздемелер бойынша мемлекеттік қызмет көрсетуден бас тарту туралы дәлелді жауап, мемлекеттік қызметтерді көрсетудің нәтижелерін ұсыну нысаны – электрондық.</w:t>
      </w:r>
      <w:r>
        <w:br/>
      </w:r>
      <w:r>
        <w:rPr>
          <w:rFonts w:ascii="Times New Roman"/>
          <w:b w:val="false"/>
          <w:i w:val="false"/>
          <w:color w:val="000000"/>
          <w:sz w:val="28"/>
        </w:rPr>
        <w:t>
 </w:t>
      </w:r>
    </w:p>
    <w:bookmarkEnd w:id="205"/>
    <w:bookmarkStart w:name="z297" w:id="206"/>
    <w:p>
      <w:pPr>
        <w:spacing w:after="0"/>
        <w:ind w:left="0"/>
        <w:jc w:val="left"/>
      </w:pPr>
      <w:r>
        <w:rPr>
          <w:rFonts w:ascii="Times New Roman"/>
          <w:b/>
          <w:i w:val="false"/>
          <w:color w:val="000000"/>
        </w:rPr>
        <w:t xml:space="preserve"> 
2. Мемлекеттік қызмет көрсету үдерісінде көрсетілетін қызметті берушінің құрылымдық бөлімшелерінің (қызметкерлерінің) іс-қимылдар тәртібінің сипаттамасы</w:t>
      </w:r>
    </w:p>
    <w:bookmarkEnd w:id="206"/>
    <w:bookmarkStart w:name="z298" w:id="207"/>
    <w:p>
      <w:pPr>
        <w:spacing w:after="0"/>
        <w:ind w:left="0"/>
        <w:jc w:val="both"/>
      </w:pPr>
      <w:r>
        <w:rPr>
          <w:rFonts w:ascii="Times New Roman"/>
          <w:b w:val="false"/>
          <w:i w:val="false"/>
          <w:color w:val="000000"/>
          <w:sz w:val="28"/>
        </w:rPr>
        <w:t>
      4. Көрсетілетін қызметті берушінің Қазақстан Республикасының 2014 жылғы 11 наурыздағы № 217 қаулысымен бекітілген «Тиісті әкімшілік-аумақтық бірлік аумағында еңбек қызметін жүзеге асыру үшін шетелдік қызметкерге жұмысқа орналасуға және жұмыс берушілерге шетелдік жұмыс күшін тартуға рұқсат беру, қайта ресімдеу және ұзарту» мемлекеттік қызметтер Стандартының (бұдан әрі – Стандарт) </w:t>
      </w:r>
      <w:r>
        <w:rPr>
          <w:rFonts w:ascii="Times New Roman"/>
          <w:b w:val="false"/>
          <w:i w:val="false"/>
          <w:color w:val="000000"/>
          <w:sz w:val="28"/>
        </w:rPr>
        <w:t>9 тармағында</w:t>
      </w:r>
      <w:r>
        <w:rPr>
          <w:rFonts w:ascii="Times New Roman"/>
          <w:b w:val="false"/>
          <w:i w:val="false"/>
          <w:color w:val="000000"/>
          <w:sz w:val="28"/>
        </w:rPr>
        <w:t xml:space="preserve"> қарастырылған, мемлекеттік қызметтерді көрсетуге арналған өтінімдер мен қажетті құжаттарды немесе көрсетілетін қызметті алушының электрондық сауалын алу мемлекеттік қызметтерді көрсету бойынша рәсімдерді (іс-қимылды) бастау үшін негіз болып табылады.</w:t>
      </w:r>
      <w:r>
        <w:br/>
      </w:r>
      <w:r>
        <w:rPr>
          <w:rFonts w:ascii="Times New Roman"/>
          <w:b w:val="false"/>
          <w:i w:val="false"/>
          <w:color w:val="000000"/>
          <w:sz w:val="28"/>
        </w:rPr>
        <w:t>
      Көрсетілетін қызметті беруші мемлекеттік қызметтер көрсету кезінде, егер Қазақстан Республикасының заңдарында өзгеше көзделмесе, ақпараттық жүйелерде қамтылған, заңмен қорғалатын құпияны құрайтын мәліметтерді пайдалануға көрсетілетін қызметті алушының (жұмыс берушінің) жазбаша келісімін алады.</w:t>
      </w:r>
      <w:r>
        <w:br/>
      </w:r>
      <w:r>
        <w:rPr>
          <w:rFonts w:ascii="Times New Roman"/>
          <w:b w:val="false"/>
          <w:i w:val="false"/>
          <w:color w:val="000000"/>
          <w:sz w:val="28"/>
        </w:rPr>
        <w:t>
      ЭЦҚ-сы болған жағдайда қызметті алушы портал арқылы электрондық нысанда мемлекеттік көрсетілетін қызметті алуға мүмкіндігі бар.</w:t>
      </w:r>
      <w:r>
        <w:br/>
      </w:r>
      <w:r>
        <w:rPr>
          <w:rFonts w:ascii="Times New Roman"/>
          <w:b w:val="false"/>
          <w:i w:val="false"/>
          <w:color w:val="000000"/>
          <w:sz w:val="28"/>
        </w:rPr>
        <w:t>
      5. Мемлекеттік қызметтерді көрсету үдерісі құрамына кіретін рәсімдер (іс-қимылдар):</w:t>
      </w:r>
      <w:r>
        <w:br/>
      </w:r>
      <w:r>
        <w:rPr>
          <w:rFonts w:ascii="Times New Roman"/>
          <w:b w:val="false"/>
          <w:i w:val="false"/>
          <w:color w:val="000000"/>
          <w:sz w:val="28"/>
        </w:rPr>
        <w:t>
      1) шетелдік жұмыс күшін тартуға арналған рұқсат:</w:t>
      </w:r>
      <w:r>
        <w:br/>
      </w:r>
      <w:r>
        <w:rPr>
          <w:rFonts w:ascii="Times New Roman"/>
          <w:b w:val="false"/>
          <w:i w:val="false"/>
          <w:color w:val="000000"/>
          <w:sz w:val="28"/>
        </w:rPr>
        <w:t>
      рұқсатты беру және қайта ресімдеу:</w:t>
      </w:r>
      <w:r>
        <w:br/>
      </w:r>
      <w:r>
        <w:rPr>
          <w:rFonts w:ascii="Times New Roman"/>
          <w:b w:val="false"/>
          <w:i w:val="false"/>
          <w:color w:val="000000"/>
          <w:sz w:val="28"/>
        </w:rPr>
        <w:t>
      көрсетілетін қызметті беруші мамандарының құжаттарды қабылдауы;</w:t>
      </w:r>
      <w:r>
        <w:br/>
      </w:r>
      <w:r>
        <w:rPr>
          <w:rFonts w:ascii="Times New Roman"/>
          <w:b w:val="false"/>
          <w:i w:val="false"/>
          <w:color w:val="000000"/>
          <w:sz w:val="28"/>
        </w:rPr>
        <w:t>
      көрсетілетін қызметті беруші мамандарының ұсынылған құжаттарды тексеруі;</w:t>
      </w:r>
      <w:r>
        <w:br/>
      </w:r>
      <w:r>
        <w:rPr>
          <w:rFonts w:ascii="Times New Roman"/>
          <w:b w:val="false"/>
          <w:i w:val="false"/>
          <w:color w:val="000000"/>
          <w:sz w:val="28"/>
        </w:rPr>
        <w:t>
      құжаттар толық көлемде берiлмеген және (немесе) белгіленген нысан бойынша толтырылмаған жағдайда көрсетілетін қызметті беруші мамандардың құжаттарды қайтаруы;</w:t>
      </w:r>
      <w:r>
        <w:br/>
      </w:r>
      <w:r>
        <w:rPr>
          <w:rFonts w:ascii="Times New Roman"/>
          <w:b w:val="false"/>
          <w:i w:val="false"/>
          <w:color w:val="000000"/>
          <w:sz w:val="28"/>
        </w:rPr>
        <w:t>
      өтінішті қарау;</w:t>
      </w:r>
      <w:r>
        <w:br/>
      </w:r>
      <w:r>
        <w:rPr>
          <w:rFonts w:ascii="Times New Roman"/>
          <w:b w:val="false"/>
          <w:i w:val="false"/>
          <w:color w:val="000000"/>
          <w:sz w:val="28"/>
        </w:rPr>
        <w:t>
      рұқсатты беру, қайта ресімдеу не беруден немесе қайта ресімдеуден бас тарту туралы шешім ресімдеу;</w:t>
      </w:r>
      <w:r>
        <w:br/>
      </w:r>
      <w:r>
        <w:rPr>
          <w:rFonts w:ascii="Times New Roman"/>
          <w:b w:val="false"/>
          <w:i w:val="false"/>
          <w:color w:val="000000"/>
          <w:sz w:val="28"/>
        </w:rPr>
        <w:t>
      көрсетілетін қызметті алушыға қараудың нәтижесі туралы хабарлама;</w:t>
      </w:r>
      <w:r>
        <w:br/>
      </w:r>
      <w:r>
        <w:rPr>
          <w:rFonts w:ascii="Times New Roman"/>
          <w:b w:val="false"/>
          <w:i w:val="false"/>
          <w:color w:val="000000"/>
          <w:sz w:val="28"/>
        </w:rPr>
        <w:t>
      көрсетілетін қызметті беруші мамандарының мемлекеттік қызметтерді көрсетудің нәтижесін ресімдеуі;</w:t>
      </w:r>
      <w:r>
        <w:br/>
      </w:r>
      <w:r>
        <w:rPr>
          <w:rFonts w:ascii="Times New Roman"/>
          <w:b w:val="false"/>
          <w:i w:val="false"/>
          <w:color w:val="000000"/>
          <w:sz w:val="28"/>
        </w:rPr>
        <w:t>
      көрсетілетін қызметті алушы рұқсат қолданысының тоқтатылуы бойынша шетелдік жұмыс күшінің Қазақстан Республикасынан шығуына кепілдік беретін құжаттардың көшірмелерін (банк пен жұмыс беруші арасындағы шарттың және жұмыс берушінің банк шотына кепілді жарналарды салуды растайтын құжат көшірмелерін) – рұқсатты беру туралы хабарламаны алғаннан кейін 20 (жиырма) жұмыс күні ішінде тапсыруы;</w:t>
      </w:r>
      <w:r>
        <w:br/>
      </w:r>
      <w:r>
        <w:rPr>
          <w:rFonts w:ascii="Times New Roman"/>
          <w:b w:val="false"/>
          <w:i w:val="false"/>
          <w:color w:val="000000"/>
          <w:sz w:val="28"/>
        </w:rPr>
        <w:t>
      көрсетілетін қызметті алушыға мемлекеттік қызмет көрсету нәтижелерін беру;</w:t>
      </w:r>
      <w:r>
        <w:br/>
      </w:r>
      <w:r>
        <w:rPr>
          <w:rFonts w:ascii="Times New Roman"/>
          <w:b w:val="false"/>
          <w:i w:val="false"/>
          <w:color w:val="000000"/>
          <w:sz w:val="28"/>
        </w:rPr>
        <w:t>
      рұқсатты ұзарту:</w:t>
      </w:r>
      <w:r>
        <w:br/>
      </w:r>
      <w:r>
        <w:rPr>
          <w:rFonts w:ascii="Times New Roman"/>
          <w:b w:val="false"/>
          <w:i w:val="false"/>
          <w:color w:val="000000"/>
          <w:sz w:val="28"/>
        </w:rPr>
        <w:t>
      көрсетілетін қызметті беруші мамандарының құжаттарды қабылдауы;</w:t>
      </w:r>
      <w:r>
        <w:br/>
      </w:r>
      <w:r>
        <w:rPr>
          <w:rFonts w:ascii="Times New Roman"/>
          <w:b w:val="false"/>
          <w:i w:val="false"/>
          <w:color w:val="000000"/>
          <w:sz w:val="28"/>
        </w:rPr>
        <w:t>
      көрсетілетін қызметті беруші мамандарының ұсынылған құжаттарды тексеруі;</w:t>
      </w:r>
      <w:r>
        <w:br/>
      </w:r>
      <w:r>
        <w:rPr>
          <w:rFonts w:ascii="Times New Roman"/>
          <w:b w:val="false"/>
          <w:i w:val="false"/>
          <w:color w:val="000000"/>
          <w:sz w:val="28"/>
        </w:rPr>
        <w:t>
      құжаттар толық көлемде берiлмеген және (немесе) белгіленген нысан бойынша толтырылмаған жағдайда көрсетілетін қызметті беруші мамандардың құжаттарды қайтаруы;</w:t>
      </w:r>
      <w:r>
        <w:br/>
      </w:r>
      <w:r>
        <w:rPr>
          <w:rFonts w:ascii="Times New Roman"/>
          <w:b w:val="false"/>
          <w:i w:val="false"/>
          <w:color w:val="000000"/>
          <w:sz w:val="28"/>
        </w:rPr>
        <w:t>
      өтінішті қарау;</w:t>
      </w:r>
      <w:r>
        <w:br/>
      </w:r>
      <w:r>
        <w:rPr>
          <w:rFonts w:ascii="Times New Roman"/>
          <w:b w:val="false"/>
          <w:i w:val="false"/>
          <w:color w:val="000000"/>
          <w:sz w:val="28"/>
        </w:rPr>
        <w:t>
      көрсетілетін қызмет беруші басшысының рұқсатты ұзарту немесе ұзартудан бас тарту туралы шешімді ресімдеуі;</w:t>
      </w:r>
      <w:r>
        <w:br/>
      </w:r>
      <w:r>
        <w:rPr>
          <w:rFonts w:ascii="Times New Roman"/>
          <w:b w:val="false"/>
          <w:i w:val="false"/>
          <w:color w:val="000000"/>
          <w:sz w:val="28"/>
        </w:rPr>
        <w:t>
      көрсетілетін қызметті алушыға қараудың нәтижесі туралы хабарлама;</w:t>
      </w:r>
      <w:r>
        <w:br/>
      </w:r>
      <w:r>
        <w:rPr>
          <w:rFonts w:ascii="Times New Roman"/>
          <w:b w:val="false"/>
          <w:i w:val="false"/>
          <w:color w:val="000000"/>
          <w:sz w:val="28"/>
        </w:rPr>
        <w:t>
      көрсетілетін қызметті беруші мамандарының мемлекеттік қызметтерді көрсетудің нәтижесін ресімдеуі;</w:t>
      </w:r>
      <w:r>
        <w:br/>
      </w:r>
      <w:r>
        <w:rPr>
          <w:rFonts w:ascii="Times New Roman"/>
          <w:b w:val="false"/>
          <w:i w:val="false"/>
          <w:color w:val="000000"/>
          <w:sz w:val="28"/>
        </w:rPr>
        <w:t>
      көрсетілетін қызметті алушының қызмет берушіге жүгіну барысында - көрсетілетін қызметті алушыға мемлекеттік қызметтерді көрсетудің нәтижесін беру.</w:t>
      </w:r>
      <w:r>
        <w:br/>
      </w:r>
      <w:r>
        <w:rPr>
          <w:rFonts w:ascii="Times New Roman"/>
          <w:b w:val="false"/>
          <w:i w:val="false"/>
          <w:color w:val="000000"/>
          <w:sz w:val="28"/>
        </w:rPr>
        <w:t>
      2) Жұмысқа орналасуға рұқсатты беру және ұзарту:</w:t>
      </w:r>
      <w:r>
        <w:br/>
      </w:r>
      <w:r>
        <w:rPr>
          <w:rFonts w:ascii="Times New Roman"/>
          <w:b w:val="false"/>
          <w:i w:val="false"/>
          <w:color w:val="000000"/>
          <w:sz w:val="28"/>
        </w:rPr>
        <w:t>
      көрсетілетін қызметті беруші мамандарының құжаттарды қабылдауы;</w:t>
      </w:r>
      <w:r>
        <w:br/>
      </w:r>
      <w:r>
        <w:rPr>
          <w:rFonts w:ascii="Times New Roman"/>
          <w:b w:val="false"/>
          <w:i w:val="false"/>
          <w:color w:val="000000"/>
          <w:sz w:val="28"/>
        </w:rPr>
        <w:t>
      көрсетілетін қызметті беруші мамандарының ұсынылған құжаттарды тексеруі;</w:t>
      </w:r>
      <w:r>
        <w:br/>
      </w:r>
      <w:r>
        <w:rPr>
          <w:rFonts w:ascii="Times New Roman"/>
          <w:b w:val="false"/>
          <w:i w:val="false"/>
          <w:color w:val="000000"/>
          <w:sz w:val="28"/>
        </w:rPr>
        <w:t>
      құжаттар толық көлемде берiлмеген және (немесе) белгіленген нысан бойынша толтырылмаған жағдайда қызметті беруші мамандардың құжаттарды қайтаруы;</w:t>
      </w:r>
      <w:r>
        <w:br/>
      </w:r>
      <w:r>
        <w:rPr>
          <w:rFonts w:ascii="Times New Roman"/>
          <w:b w:val="false"/>
          <w:i w:val="false"/>
          <w:color w:val="000000"/>
          <w:sz w:val="28"/>
        </w:rPr>
        <w:t>
      өтінішті қарау;</w:t>
      </w:r>
      <w:r>
        <w:br/>
      </w:r>
      <w:r>
        <w:rPr>
          <w:rFonts w:ascii="Times New Roman"/>
          <w:b w:val="false"/>
          <w:i w:val="false"/>
          <w:color w:val="000000"/>
          <w:sz w:val="28"/>
        </w:rPr>
        <w:t>
      көрсетілетін қызмет беруші басшысының рұқсатты ұзарту немесе ұзартудан бас тарту туралы шешімді ресімдеуі;</w:t>
      </w:r>
      <w:r>
        <w:br/>
      </w:r>
      <w:r>
        <w:rPr>
          <w:rFonts w:ascii="Times New Roman"/>
          <w:b w:val="false"/>
          <w:i w:val="false"/>
          <w:color w:val="000000"/>
          <w:sz w:val="28"/>
        </w:rPr>
        <w:t>
      көрсетілетін қызметті алушыға қараудың нәтижесі туралы хабарлама;</w:t>
      </w:r>
      <w:r>
        <w:br/>
      </w:r>
      <w:r>
        <w:rPr>
          <w:rFonts w:ascii="Times New Roman"/>
          <w:b w:val="false"/>
          <w:i w:val="false"/>
          <w:color w:val="000000"/>
          <w:sz w:val="28"/>
        </w:rPr>
        <w:t>
      көрсетілетін қызметті беруші мамандарының мемлекеттік қызметтерді көрсетудің нәтижесін ресімдеуі;</w:t>
      </w:r>
      <w:r>
        <w:br/>
      </w:r>
      <w:r>
        <w:rPr>
          <w:rFonts w:ascii="Times New Roman"/>
          <w:b w:val="false"/>
          <w:i w:val="false"/>
          <w:color w:val="000000"/>
          <w:sz w:val="28"/>
        </w:rPr>
        <w:t>
      көрсетілетін қызметті алушы рұқсат қолданысының тоқтатылуы бойынша шетелдік жұмыс күшінің Қазақстан Республикасынан шығуына кепілдік беретін құжаттардың көшірмелерін (банк пен жұмыс беруші арасындағы шарттың және жұмыс берушінің банк шотына кепілді жарналарды салуды растайтын құжат көшірмелерін) – рұқсатты беру туралы хабарламаны алғаннан кейін 20 (жиырма) жұмыс күні ішінде тапсыруы;</w:t>
      </w:r>
      <w:r>
        <w:br/>
      </w:r>
      <w:r>
        <w:rPr>
          <w:rFonts w:ascii="Times New Roman"/>
          <w:b w:val="false"/>
          <w:i w:val="false"/>
          <w:color w:val="000000"/>
          <w:sz w:val="28"/>
        </w:rPr>
        <w:t>
      көрсетілетін қызметті алушыға мемлекеттік қызмет көрсету нәтижелерін беру.</w:t>
      </w:r>
      <w:r>
        <w:br/>
      </w:r>
      <w:r>
        <w:rPr>
          <w:rFonts w:ascii="Times New Roman"/>
          <w:b w:val="false"/>
          <w:i w:val="false"/>
          <w:color w:val="000000"/>
          <w:sz w:val="28"/>
        </w:rPr>
        <w:t>
 </w:t>
      </w:r>
    </w:p>
    <w:bookmarkEnd w:id="207"/>
    <w:bookmarkStart w:name="z299" w:id="208"/>
    <w:p>
      <w:pPr>
        <w:spacing w:after="0"/>
        <w:ind w:left="0"/>
        <w:jc w:val="left"/>
      </w:pPr>
      <w:r>
        <w:rPr>
          <w:rFonts w:ascii="Times New Roman"/>
          <w:b/>
          <w:i w:val="false"/>
          <w:color w:val="000000"/>
        </w:rPr>
        <w:t xml:space="preserve"> 
3. Мемлекеттік қызмет көрсету үдерісінде көрсетілетін қызметті берушінің құрылымдық бөлімшелерінің (қызметкерлерінің) өзара іс- қимыл тәртібінің сипаттамасы</w:t>
      </w:r>
    </w:p>
    <w:bookmarkEnd w:id="208"/>
    <w:bookmarkStart w:name="z300" w:id="209"/>
    <w:p>
      <w:pPr>
        <w:spacing w:after="0"/>
        <w:ind w:left="0"/>
        <w:jc w:val="both"/>
      </w:pPr>
      <w:r>
        <w:rPr>
          <w:rFonts w:ascii="Times New Roman"/>
          <w:b w:val="false"/>
          <w:i w:val="false"/>
          <w:color w:val="000000"/>
          <w:sz w:val="28"/>
        </w:rPr>
        <w:t>
      6. Көрсетілетін қызметті берушінің мемлекеттік қызметтерді көрсету барысында қатысатын құрылымдық бөлімшелерінің тізбесі:</w:t>
      </w:r>
      <w:r>
        <w:br/>
      </w:r>
      <w:r>
        <w:rPr>
          <w:rFonts w:ascii="Times New Roman"/>
          <w:b w:val="false"/>
          <w:i w:val="false"/>
          <w:color w:val="000000"/>
          <w:sz w:val="28"/>
        </w:rPr>
        <w:t>
      1) көрсетілетін қызметті берушінің аудандық бөлімінің кеңсе қызметкері;</w:t>
      </w:r>
      <w:r>
        <w:br/>
      </w:r>
      <w:r>
        <w:rPr>
          <w:rFonts w:ascii="Times New Roman"/>
          <w:b w:val="false"/>
          <w:i w:val="false"/>
          <w:color w:val="000000"/>
          <w:sz w:val="28"/>
        </w:rPr>
        <w:t>
      2) көрсетілетін қызметті берушінің аудандық бөлімінің қызметкері;</w:t>
      </w:r>
      <w:r>
        <w:br/>
      </w:r>
      <w:r>
        <w:rPr>
          <w:rFonts w:ascii="Times New Roman"/>
          <w:b w:val="false"/>
          <w:i w:val="false"/>
          <w:color w:val="000000"/>
          <w:sz w:val="28"/>
        </w:rPr>
        <w:t>
      3) көрсетілетін қызметті берушінің аудандық бөлімінің басшысы;</w:t>
      </w:r>
      <w:r>
        <w:br/>
      </w:r>
      <w:r>
        <w:rPr>
          <w:rFonts w:ascii="Times New Roman"/>
          <w:b w:val="false"/>
          <w:i w:val="false"/>
          <w:color w:val="000000"/>
          <w:sz w:val="28"/>
        </w:rPr>
        <w:t>
      4) көрсетілетін қызметті берушінің кеңсе қызметкері;</w:t>
      </w:r>
      <w:r>
        <w:br/>
      </w:r>
      <w:r>
        <w:rPr>
          <w:rFonts w:ascii="Times New Roman"/>
          <w:b w:val="false"/>
          <w:i w:val="false"/>
          <w:color w:val="000000"/>
          <w:sz w:val="28"/>
        </w:rPr>
        <w:t>
      5) көрсетілетін қызметті берушінің еңбек көші-қон бөлімінің қызметкері;</w:t>
      </w:r>
      <w:r>
        <w:br/>
      </w:r>
      <w:r>
        <w:rPr>
          <w:rFonts w:ascii="Times New Roman"/>
          <w:b w:val="false"/>
          <w:i w:val="false"/>
          <w:color w:val="000000"/>
          <w:sz w:val="28"/>
        </w:rPr>
        <w:t>
      6) көрсетілетін қызметті берушінің еңбек көші-қон бөлімінің басшысы;</w:t>
      </w:r>
      <w:r>
        <w:br/>
      </w:r>
      <w:r>
        <w:rPr>
          <w:rFonts w:ascii="Times New Roman"/>
          <w:b w:val="false"/>
          <w:i w:val="false"/>
          <w:color w:val="000000"/>
          <w:sz w:val="28"/>
        </w:rPr>
        <w:t>
      7) көрсетілетін қызметті беруші басшысының орынбасары;</w:t>
      </w:r>
      <w:r>
        <w:br/>
      </w:r>
      <w:r>
        <w:rPr>
          <w:rFonts w:ascii="Times New Roman"/>
          <w:b w:val="false"/>
          <w:i w:val="false"/>
          <w:color w:val="000000"/>
          <w:sz w:val="28"/>
        </w:rPr>
        <w:t>
      8) көрсетілетін қызметті берушінің басшысы.</w:t>
      </w:r>
      <w:r>
        <w:br/>
      </w:r>
      <w:r>
        <w:rPr>
          <w:rFonts w:ascii="Times New Roman"/>
          <w:b w:val="false"/>
          <w:i w:val="false"/>
          <w:color w:val="000000"/>
          <w:sz w:val="28"/>
        </w:rPr>
        <w:t>
      7. Көрсетілетін қызметті берушінің құрылымдық бөлімшелерінің (қызметкерлерінің) арасындағы рәсімдерінің (іс-қимылдардың) жүйелілігін сипаттау:</w:t>
      </w:r>
      <w:r>
        <w:br/>
      </w:r>
      <w:r>
        <w:rPr>
          <w:rFonts w:ascii="Times New Roman"/>
          <w:b w:val="false"/>
          <w:i w:val="false"/>
          <w:color w:val="000000"/>
          <w:sz w:val="28"/>
        </w:rPr>
        <w:t>
      1) шетелдік жұмыс күшін тартуға рұқсат беру:</w:t>
      </w:r>
      <w:r>
        <w:br/>
      </w:r>
      <w:r>
        <w:rPr>
          <w:rFonts w:ascii="Times New Roman"/>
          <w:b w:val="false"/>
          <w:i w:val="false"/>
          <w:color w:val="000000"/>
          <w:sz w:val="28"/>
        </w:rPr>
        <w:t>
      мемлекеттік қызметтерді көрсету үшін Стандарттың </w:t>
      </w:r>
      <w:r>
        <w:rPr>
          <w:rFonts w:ascii="Times New Roman"/>
          <w:b w:val="false"/>
          <w:i w:val="false"/>
          <w:color w:val="000000"/>
          <w:sz w:val="28"/>
        </w:rPr>
        <w:t>1 Қосымшасына</w:t>
      </w:r>
      <w:r>
        <w:rPr>
          <w:rFonts w:ascii="Times New Roman"/>
          <w:b w:val="false"/>
          <w:i w:val="false"/>
          <w:color w:val="000000"/>
          <w:sz w:val="28"/>
        </w:rPr>
        <w:t xml:space="preserve"> сәйкес өтініш пен қажетті құжаттар келіп түскеннен кейін көрсетілетін қызметті берушінің аудандық бөлімінің кеңсе қызметкері көрсетілетін қызметті берушінің Бірыңғай электрондық құжат айналымы жүйесіне тіркеп, көрсетілетін қызметті берушінің аудандық бөлімінің басшысына қарауға ұсынады;</w:t>
      </w:r>
      <w:r>
        <w:br/>
      </w:r>
      <w:r>
        <w:rPr>
          <w:rFonts w:ascii="Times New Roman"/>
          <w:b w:val="false"/>
          <w:i w:val="false"/>
          <w:color w:val="000000"/>
          <w:sz w:val="28"/>
        </w:rPr>
        <w:t>
      көрсетілетін қызметті берушінің аудандық бөлімінің басшысы бұрыштамаға сәйкес, көрсетілетін қызметті алушының өтінішін көрсетілетін қызмет берушінің аудандық бөлімінің қызметкеріне жібереді;</w:t>
      </w:r>
      <w:r>
        <w:br/>
      </w:r>
      <w:r>
        <w:rPr>
          <w:rFonts w:ascii="Times New Roman"/>
          <w:b w:val="false"/>
          <w:i w:val="false"/>
          <w:color w:val="000000"/>
          <w:sz w:val="28"/>
        </w:rPr>
        <w:t>
      көрсетілетін қызметті берушінің аудандық бөлімінің қызметкері тапсырылған құжаттарды Қазақстан Республикасы Үкіметінің 2012 жылғы 13 қаңтардағы № 45 қаулысымен бекітілген шетелдік қызметкерге жұмысқа орналасуға және жұмыс берушілерге шетелдік жұмыс күшін тартуға рұқсат берудің қағидалары мен шарттарының (бұдан әрі - Қағидалар) талаптарына, сонымен қатар Стандарттың </w:t>
      </w:r>
      <w:r>
        <w:rPr>
          <w:rFonts w:ascii="Times New Roman"/>
          <w:b w:val="false"/>
          <w:i w:val="false"/>
          <w:color w:val="000000"/>
          <w:sz w:val="28"/>
        </w:rPr>
        <w:t>9 тармағына</w:t>
      </w:r>
      <w:r>
        <w:rPr>
          <w:rFonts w:ascii="Times New Roman"/>
          <w:b w:val="false"/>
          <w:i w:val="false"/>
          <w:color w:val="000000"/>
          <w:sz w:val="28"/>
        </w:rPr>
        <w:t xml:space="preserve"> сәйкестігін тексереді;</w:t>
      </w:r>
      <w:r>
        <w:br/>
      </w:r>
      <w:r>
        <w:rPr>
          <w:rFonts w:ascii="Times New Roman"/>
          <w:b w:val="false"/>
          <w:i w:val="false"/>
          <w:color w:val="000000"/>
          <w:sz w:val="28"/>
        </w:rPr>
        <w:t>
      көрсетілетін қызметті берушінің аудандық бөлімінің қызметкері құжаттардың Қағидалардың талаптарына, сонымен қатар Стандарттың </w:t>
      </w:r>
      <w:r>
        <w:rPr>
          <w:rFonts w:ascii="Times New Roman"/>
          <w:b w:val="false"/>
          <w:i w:val="false"/>
          <w:color w:val="000000"/>
          <w:sz w:val="28"/>
        </w:rPr>
        <w:t>9 тармағына</w:t>
      </w:r>
      <w:r>
        <w:rPr>
          <w:rFonts w:ascii="Times New Roman"/>
          <w:b w:val="false"/>
          <w:i w:val="false"/>
          <w:color w:val="000000"/>
          <w:sz w:val="28"/>
        </w:rPr>
        <w:t xml:space="preserve"> сәйкестігі туралы ақпарат дайындап, көрсетілетін қызметті берушінің аудандық бөлімінің басшысына ұсынады;</w:t>
      </w:r>
      <w:r>
        <w:br/>
      </w:r>
      <w:r>
        <w:rPr>
          <w:rFonts w:ascii="Times New Roman"/>
          <w:b w:val="false"/>
          <w:i w:val="false"/>
          <w:color w:val="000000"/>
          <w:sz w:val="28"/>
        </w:rPr>
        <w:t>
      көрсетілетін қызметті берушінің аудандық бөлімінің басшысы құжаттардың ақпаратына қол қояды;</w:t>
      </w:r>
      <w:r>
        <w:br/>
      </w:r>
      <w:r>
        <w:rPr>
          <w:rFonts w:ascii="Times New Roman"/>
          <w:b w:val="false"/>
          <w:i w:val="false"/>
          <w:color w:val="000000"/>
          <w:sz w:val="28"/>
        </w:rPr>
        <w:t>
      аудандық бөлімнің кеңсесі құжаттарды тіркегеннен кейін көрсетілетін қызметті берушінің аудандық бөлімінің қызметкері бес жұмыс күні ішінде көрсетілетін қызметті алушыға өтініштің қаралатын уақыты мен орны туралы хабарлама қағазды жолдайды;</w:t>
      </w:r>
      <w:r>
        <w:br/>
      </w:r>
      <w:r>
        <w:rPr>
          <w:rFonts w:ascii="Times New Roman"/>
          <w:b w:val="false"/>
          <w:i w:val="false"/>
          <w:color w:val="000000"/>
          <w:sz w:val="28"/>
        </w:rPr>
        <w:t>
      аудандық бөлімнің кеңсесі тіркегеннен кейін көрсетілетін қызметті берушінің аудандық бөлімінің қызметкері бес жұмыс күні ішінде көрсетілетін қызметті алушының өтінішімен бірге ақпаратты көрсетілетін қызметті берушінің еңбек көші-қон бөліміне жолдайды;</w:t>
      </w:r>
      <w:r>
        <w:br/>
      </w:r>
      <w:r>
        <w:rPr>
          <w:rFonts w:ascii="Times New Roman"/>
          <w:b w:val="false"/>
          <w:i w:val="false"/>
          <w:color w:val="000000"/>
          <w:sz w:val="28"/>
        </w:rPr>
        <w:t>
      көрсетілетін қызметті берушінің еңбек көші-қон бөлімінің қызметкері аудандық бөлім қызметкерінен көрсетілетін қызметті алушының құжаттарын өтінішімен бірге ақпаратты қабылдайды;</w:t>
      </w:r>
      <w:r>
        <w:br/>
      </w:r>
      <w:r>
        <w:rPr>
          <w:rFonts w:ascii="Times New Roman"/>
          <w:b w:val="false"/>
          <w:i w:val="false"/>
          <w:color w:val="000000"/>
          <w:sz w:val="28"/>
        </w:rPr>
        <w:t>
      көрсетілетін қызметті берушінің еңбек көші-қон бөлімінің қызметкері он жұмыс күні ішінде көрсетілетін қызметті алушының өтінішін Алматы қаласына шетелдік жұмыс күшін тартуға арналған рұқсатты беру жөніндегі комиссия қарауына ұсынады;</w:t>
      </w:r>
      <w:r>
        <w:br/>
      </w:r>
      <w:r>
        <w:rPr>
          <w:rFonts w:ascii="Times New Roman"/>
          <w:b w:val="false"/>
          <w:i w:val="false"/>
          <w:color w:val="000000"/>
          <w:sz w:val="28"/>
        </w:rPr>
        <w:t>
      көрсетілетін қызметті берушінің еңбек көші-қон бөлімінің қызметкері отырыс өтетін күннен кемінде үш жұмыс күні бұрын отырыстың өтетін күні, уақыты және орны туралы ақпаратты өзінің ресми интернет-ресурсына орналастырады;</w:t>
      </w:r>
      <w:r>
        <w:br/>
      </w:r>
      <w:r>
        <w:rPr>
          <w:rFonts w:ascii="Times New Roman"/>
          <w:b w:val="false"/>
          <w:i w:val="false"/>
          <w:color w:val="000000"/>
          <w:sz w:val="28"/>
        </w:rPr>
        <w:t>
      шетелдік жұмыс күшін тартуға арналған рұқсатты беру жөніндегі комиссия көрсетілетін қызметті алушылардың өтінімдерін аптасына 1 рет қарайды;</w:t>
      </w:r>
      <w:r>
        <w:br/>
      </w:r>
      <w:r>
        <w:rPr>
          <w:rFonts w:ascii="Times New Roman"/>
          <w:b w:val="false"/>
          <w:i w:val="false"/>
          <w:color w:val="000000"/>
          <w:sz w:val="28"/>
        </w:rPr>
        <w:t>
      шетелдік жұмыс күшін тартуға арналған рұқсатты беру жөніндегі комиссия шетелдік жұмыс күшін тартуға арналған рұқсатты беру не оны беруден бас тарту туралы ұсынымдық сипаттағы шешімін енгізеді;</w:t>
      </w:r>
      <w:r>
        <w:br/>
      </w:r>
      <w:r>
        <w:rPr>
          <w:rFonts w:ascii="Times New Roman"/>
          <w:b w:val="false"/>
          <w:i w:val="false"/>
          <w:color w:val="000000"/>
          <w:sz w:val="28"/>
        </w:rPr>
        <w:t>
      көрсетілетін қызмет беруші шетелдік жұмыс күшін тартуға арналған рұқсатты беру не оны беруден бас тарту туралы шешімді шетелдік жұмыс күшін тартуға арналған рұқсатты беру жөніндегі комиссияның ұсынған шешімі негізінде қабылдайды;</w:t>
      </w:r>
      <w:r>
        <w:br/>
      </w:r>
      <w:r>
        <w:rPr>
          <w:rFonts w:ascii="Times New Roman"/>
          <w:b w:val="false"/>
          <w:i w:val="false"/>
          <w:color w:val="000000"/>
          <w:sz w:val="28"/>
        </w:rPr>
        <w:t>
      көрсетілетін қызмет беруші шетелдiк жұмыс күшiн тартуға рұқсат беру не беруден бас тарту туралы қабылданған шешiм жөнiнде оны қабылдаған күннен бастап үш жұмыс күнi iшiнде көрсетілетін қызметті алушыға хабарлайды;</w:t>
      </w:r>
      <w:r>
        <w:br/>
      </w:r>
      <w:r>
        <w:rPr>
          <w:rFonts w:ascii="Times New Roman"/>
          <w:b w:val="false"/>
          <w:i w:val="false"/>
          <w:color w:val="000000"/>
          <w:sz w:val="28"/>
        </w:rPr>
        <w:t>
      көрсетілетін көрсетілетін қызметті алушы рұқсат қолданысының тоқтатылуы бойынша шетелдік жұмыс күшінің Қазақстан Республикасынан шығуына кепілдік беретін құжаттардың көшірмелерін (банк пен жұмыс беруші арасындағы шарттың және жұмыс берушінің банк шотына кепілді жарналарды салуды растайтын құжат көшірмелерін) – рұқсатты беру туралы хабарламаны алғаннан кейін 20 (жиырма) жұмыс күні ішінде тапсырады;</w:t>
      </w:r>
      <w:r>
        <w:br/>
      </w:r>
      <w:r>
        <w:rPr>
          <w:rFonts w:ascii="Times New Roman"/>
          <w:b w:val="false"/>
          <w:i w:val="false"/>
          <w:color w:val="000000"/>
          <w:sz w:val="28"/>
        </w:rPr>
        <w:t>
      көрсетілетін қызметті берушінің еңбек көші-қон бөлімінің қызметкері рұқсат қолданысының тоқтатылуы бойынша шетелдік жұмыс күшінің Қазақстан Республикасынан шығуына кепілдік беретін құжаттарын (банк пен жұмыс беруші арасындағы шарттың және жұмыс берушінің банк шотына кепілді жарналарды салуды растайтын құжат көшірмелерін) тексереді;</w:t>
      </w:r>
      <w:r>
        <w:br/>
      </w:r>
      <w:r>
        <w:rPr>
          <w:rFonts w:ascii="Times New Roman"/>
          <w:b w:val="false"/>
          <w:i w:val="false"/>
          <w:color w:val="000000"/>
          <w:sz w:val="28"/>
        </w:rPr>
        <w:t>
      көрсетілетін қызмет берушінің еңбек көші-қон бөлімінің қызметкері рұқсат қолданысының тоқтатылуы бойынша шетелдік жұмыс күшінің Қазақстан Республикасынан шығуына кепілдік беретін құжаттардың Қағидалар талаптарына сәйкес болған жағдайда оны алған күннен бастап үш жұмыс күнi iшiнде қағаз түрінде көрсетілетін қызметті алушыға қол қойдыртып рұқсат береді немесе рұқсатты «Е-лицензиялау» мемлекеттік деректер қоры» ақпараттық жүйесі арқылы жолдайды.</w:t>
      </w:r>
      <w:r>
        <w:br/>
      </w:r>
      <w:r>
        <w:rPr>
          <w:rFonts w:ascii="Times New Roman"/>
          <w:b w:val="false"/>
          <w:i w:val="false"/>
          <w:color w:val="000000"/>
          <w:sz w:val="28"/>
        </w:rPr>
        <w:t>
      Тапсырылған құжаттар Қағидалардың талаптарымен, сонымен қатар Стандарттың </w:t>
      </w:r>
      <w:r>
        <w:rPr>
          <w:rFonts w:ascii="Times New Roman"/>
          <w:b w:val="false"/>
          <w:i w:val="false"/>
          <w:color w:val="000000"/>
          <w:sz w:val="28"/>
        </w:rPr>
        <w:t>9 тармағында</w:t>
      </w:r>
      <w:r>
        <w:rPr>
          <w:rFonts w:ascii="Times New Roman"/>
          <w:b w:val="false"/>
          <w:i w:val="false"/>
          <w:color w:val="000000"/>
          <w:sz w:val="28"/>
        </w:rPr>
        <w:t xml:space="preserve"> белгіленген талаптарға сәйкес толық көлемде берiлмеген және (немесе) белгіленген нысан бойынша толтырылмаған жағдайда көрсетілетін қызметті берушінің аудандық бөлімінің басшысы олар келiп түскен күннен бастап бес жұмыс күнi iшiнде рұқсатты беруден бас тартады және көрсетілетін қызметті берушінің аудандық бөлім қызметкері берілмеген құжаттарды және (немесе) белгіленген нысан бойынша толтырылмаған құжаттарды көрсете отырып, құжаттарды қызметті алушыға (жұмыс берушіге) қайтарады.</w:t>
      </w:r>
      <w:r>
        <w:br/>
      </w:r>
      <w:r>
        <w:rPr>
          <w:rFonts w:ascii="Times New Roman"/>
          <w:b w:val="false"/>
          <w:i w:val="false"/>
          <w:color w:val="000000"/>
          <w:sz w:val="28"/>
        </w:rPr>
        <w:t>
      2) шетелдік жұмыс күшін тартуға арналған рұқсатты қайта рәсімдеу:</w:t>
      </w:r>
      <w:r>
        <w:br/>
      </w:r>
      <w:r>
        <w:rPr>
          <w:rFonts w:ascii="Times New Roman"/>
          <w:b w:val="false"/>
          <w:i w:val="false"/>
          <w:color w:val="000000"/>
          <w:sz w:val="28"/>
        </w:rPr>
        <w:t>
      шетелдік жұмыс күшін тартуға арналған рұқсатты қайта рәсімдеу үшін Стандарттың </w:t>
      </w:r>
      <w:r>
        <w:rPr>
          <w:rFonts w:ascii="Times New Roman"/>
          <w:b w:val="false"/>
          <w:i w:val="false"/>
          <w:color w:val="000000"/>
          <w:sz w:val="28"/>
        </w:rPr>
        <w:t>1 Қосымшасына</w:t>
      </w:r>
      <w:r>
        <w:rPr>
          <w:rFonts w:ascii="Times New Roman"/>
          <w:b w:val="false"/>
          <w:i w:val="false"/>
          <w:color w:val="000000"/>
          <w:sz w:val="28"/>
        </w:rPr>
        <w:t xml:space="preserve"> сәйкес өтініш пен қажетті құжаттар келіп түскеннен кейін көрсетілетін қызметті берушінің аудандық бөлімінің кеңсе қызметкері көрсетілетін қызметті берушінің Бірыңғай электрондық құжат айналымы жүйесіне тіркеп, көрсетілетін қызметті берушінің аудандық бөлімі басшысына қарауға ұсынады;</w:t>
      </w:r>
      <w:r>
        <w:br/>
      </w:r>
      <w:r>
        <w:rPr>
          <w:rFonts w:ascii="Times New Roman"/>
          <w:b w:val="false"/>
          <w:i w:val="false"/>
          <w:color w:val="000000"/>
          <w:sz w:val="28"/>
        </w:rPr>
        <w:t>
      көрсетілетін қызметті берушінің аудандық бөлімінің басшысы бұрыштамаға сәйкес, көрсетілетін қызметті алушының өтінішін көрсетілетін қызметті берушінің аудандық бөлімінің қызметкеріне жібереді;</w:t>
      </w:r>
      <w:r>
        <w:br/>
      </w:r>
      <w:r>
        <w:rPr>
          <w:rFonts w:ascii="Times New Roman"/>
          <w:b w:val="false"/>
          <w:i w:val="false"/>
          <w:color w:val="000000"/>
          <w:sz w:val="28"/>
        </w:rPr>
        <w:t>
      көрсетілетін қызметті берушінің аудандық бөлімінің қызметкері тапсырылған құжаттарды Қағидалардың талаптарымен, сонымен қатар Стандарттың </w:t>
      </w:r>
      <w:r>
        <w:rPr>
          <w:rFonts w:ascii="Times New Roman"/>
          <w:b w:val="false"/>
          <w:i w:val="false"/>
          <w:color w:val="000000"/>
          <w:sz w:val="28"/>
        </w:rPr>
        <w:t>9 тармағымен</w:t>
      </w:r>
      <w:r>
        <w:rPr>
          <w:rFonts w:ascii="Times New Roman"/>
          <w:b w:val="false"/>
          <w:i w:val="false"/>
          <w:color w:val="000000"/>
          <w:sz w:val="28"/>
        </w:rPr>
        <w:t xml:space="preserve"> сәйкестігін тексереді;</w:t>
      </w:r>
      <w:r>
        <w:br/>
      </w:r>
      <w:r>
        <w:rPr>
          <w:rFonts w:ascii="Times New Roman"/>
          <w:b w:val="false"/>
          <w:i w:val="false"/>
          <w:color w:val="000000"/>
          <w:sz w:val="28"/>
        </w:rPr>
        <w:t>
      көрсетілетін қызметті берушінің аудандық бөлімінің қызметкері құжаттардың Қағидалардың талаптарына, сонымен қатар Стандарттың </w:t>
      </w:r>
      <w:r>
        <w:rPr>
          <w:rFonts w:ascii="Times New Roman"/>
          <w:b w:val="false"/>
          <w:i w:val="false"/>
          <w:color w:val="000000"/>
          <w:sz w:val="28"/>
        </w:rPr>
        <w:t>9 тармағына</w:t>
      </w:r>
      <w:r>
        <w:rPr>
          <w:rFonts w:ascii="Times New Roman"/>
          <w:b w:val="false"/>
          <w:i w:val="false"/>
          <w:color w:val="000000"/>
          <w:sz w:val="28"/>
        </w:rPr>
        <w:t xml:space="preserve"> сәйкестігі туралы ақпарат дайындап, көрсетілетін қызметті берушінің аудандық бөлімінің басшысына ұсынады;</w:t>
      </w:r>
      <w:r>
        <w:br/>
      </w:r>
      <w:r>
        <w:rPr>
          <w:rFonts w:ascii="Times New Roman"/>
          <w:b w:val="false"/>
          <w:i w:val="false"/>
          <w:color w:val="000000"/>
          <w:sz w:val="28"/>
        </w:rPr>
        <w:t>
      көрсетілетін қызметті берушінің аудандық бөлімінің басшысы құжаттардың ақпаратына қол қояды;</w:t>
      </w:r>
      <w:r>
        <w:br/>
      </w:r>
      <w:r>
        <w:rPr>
          <w:rFonts w:ascii="Times New Roman"/>
          <w:b w:val="false"/>
          <w:i w:val="false"/>
          <w:color w:val="000000"/>
          <w:sz w:val="28"/>
        </w:rPr>
        <w:t>
      көрсетілетін қызметті берушінің аудандық бөлімінің қызметкері көрсетілетін қызметті алушыға өтініш келіп түскен күннен бастап үш жұмыс күні ішінде хабарлама қағазды жолдайды;</w:t>
      </w:r>
      <w:r>
        <w:br/>
      </w:r>
      <w:r>
        <w:rPr>
          <w:rFonts w:ascii="Times New Roman"/>
          <w:b w:val="false"/>
          <w:i w:val="false"/>
          <w:color w:val="000000"/>
          <w:sz w:val="28"/>
        </w:rPr>
        <w:t>
      көрсетілетін қызметті берушінің аудандық бөлімінің қызметкері көрсетілетін қызметті берушінің аудандық бөлімінің кеңсесі тіркегеннен кейін үш жұмыс күні ішінде көрсетілетін қызметті алушының өтінішін ақпараттармен бірге көрсетілетін қызметті берушінің еңбек көші-қон бөліміне жолдайды;</w:t>
      </w:r>
      <w:r>
        <w:br/>
      </w:r>
      <w:r>
        <w:rPr>
          <w:rFonts w:ascii="Times New Roman"/>
          <w:b w:val="false"/>
          <w:i w:val="false"/>
          <w:color w:val="000000"/>
          <w:sz w:val="28"/>
        </w:rPr>
        <w:t>
      көрсетілетін қызметті берушінің еңбек көші-қон бөлімінің қызметкері көрсетілетін қызметті берушінің аудандық бөлімінің қызметкерінен көрсетілетін қызметті берушінің аудандық бөлімінің ақпаратымен бірге көрсетілетін қызметті алушының өтініш құжаттарын қабылдайды;</w:t>
      </w:r>
      <w:r>
        <w:br/>
      </w:r>
      <w:r>
        <w:rPr>
          <w:rFonts w:ascii="Times New Roman"/>
          <w:b w:val="false"/>
          <w:i w:val="false"/>
          <w:color w:val="000000"/>
          <w:sz w:val="28"/>
        </w:rPr>
        <w:t>
      көрсетілетін қызметті берушінің еңбек көші-қон бөлімінің қызметкері екі жұмыс күні ішінде көрсетілетін қызметті алушының рұқсат мерзімін ұзартуға арналған өтініші мен құжаттарын қызмет беруші басшысының қарауына ұсынады;</w:t>
      </w:r>
      <w:r>
        <w:br/>
      </w:r>
      <w:r>
        <w:rPr>
          <w:rFonts w:ascii="Times New Roman"/>
          <w:b w:val="false"/>
          <w:i w:val="false"/>
          <w:color w:val="000000"/>
          <w:sz w:val="28"/>
        </w:rPr>
        <w:t>
      көрсетілетін қызметті беруші басшысы шетелдік жұмыс күшін тартуға арналған рұқсатты қайта рәсімдеуді немесе қайта рәсімдеуден бас тарту туралы шешім қабылдайды;</w:t>
      </w:r>
      <w:r>
        <w:br/>
      </w:r>
      <w:r>
        <w:rPr>
          <w:rFonts w:ascii="Times New Roman"/>
          <w:b w:val="false"/>
          <w:i w:val="false"/>
          <w:color w:val="000000"/>
          <w:sz w:val="28"/>
        </w:rPr>
        <w:t>
      көрсетілетін қызметті берушінің еңбек көші-қон бөлімінің қызметкері үш жұмыс күні ішінде шетелдік жұмыс күшін тартуға арналған рұқсаттың қайта рәсімделгендігі немесе қайта рәсімдеуден бас тартылғандығы туралы қағаз түрінде хабарлама жолдайды;</w:t>
      </w:r>
      <w:r>
        <w:br/>
      </w:r>
      <w:r>
        <w:rPr>
          <w:rFonts w:ascii="Times New Roman"/>
          <w:b w:val="false"/>
          <w:i w:val="false"/>
          <w:color w:val="000000"/>
          <w:sz w:val="28"/>
        </w:rPr>
        <w:t>
      көрсетілетін қызметті алушы көрсетілетін қызметті берушінің кеңсесіне рұқсат қолданысының тоқтатылуы бойынша шетелдік жұмыс күшінің Қазақстан Республикасынан шығуына кепілдік беретін құжаттардың көшірмелерін (банк пен жұмыс беруші арасындағы шарттың және жұмыс берушінің банк шотына кепілді жарналарды салуды растайтын құжат көшірмелерін) – рұқсатты беру туралы хабарламаны алғаннан кейін 20 (жиырма) жұмыс күні ішінде тапсырады;</w:t>
      </w:r>
      <w:r>
        <w:br/>
      </w:r>
      <w:r>
        <w:rPr>
          <w:rFonts w:ascii="Times New Roman"/>
          <w:b w:val="false"/>
          <w:i w:val="false"/>
          <w:color w:val="000000"/>
          <w:sz w:val="28"/>
        </w:rPr>
        <w:t>
      көрсетілетін қызметті берушінің еңбек көші-қон бөлімінің қызметкері рұқсат қолданысының тоқтатылуы бойынша шетелдік жұмыс күшінің Қазақстан Республикасынан шығуына кепілдік беретін құжаттарын (банк пен жұмыс беруші арасындағы шарттың және жұмыс берушінің банк шотына кепілді жарналарды салуды растайтын құжат көшірмелерін) тексереді;</w:t>
      </w:r>
      <w:r>
        <w:br/>
      </w:r>
      <w:r>
        <w:rPr>
          <w:rFonts w:ascii="Times New Roman"/>
          <w:b w:val="false"/>
          <w:i w:val="false"/>
          <w:color w:val="000000"/>
          <w:sz w:val="28"/>
        </w:rPr>
        <w:t>
      көрсетілетін қызметті берушінің еңбек көші-қон бөлімінің қызметкері рұқсат қолданысының тоқтатылуы бойынша шетелдік жұмыс күшінің Қазақстан Республикасынан шығуына кепілдік беретін құжаттардың Қағидалардың талаптарына сәйкес болған жағдайда оны алған күннен бастап үш жұмыс күнi iшiнде қағаз түрінде көрсетілген қызметті алушыға қол қойдыртып, рұқсат береді немесе рұқсатты «Е-лицензиялау» мемлекеттік дерек қоры» ақпараттық жүйесі арқылы жолдайды.</w:t>
      </w:r>
      <w:r>
        <w:br/>
      </w:r>
      <w:r>
        <w:rPr>
          <w:rFonts w:ascii="Times New Roman"/>
          <w:b w:val="false"/>
          <w:i w:val="false"/>
          <w:color w:val="000000"/>
          <w:sz w:val="28"/>
        </w:rPr>
        <w:t>
      Тапсырылған құжаттар Қағидалардың талаптарымен, сонымен қатар Стандарттың </w:t>
      </w:r>
      <w:r>
        <w:rPr>
          <w:rFonts w:ascii="Times New Roman"/>
          <w:b w:val="false"/>
          <w:i w:val="false"/>
          <w:color w:val="000000"/>
          <w:sz w:val="28"/>
        </w:rPr>
        <w:t>9 тармағында</w:t>
      </w:r>
      <w:r>
        <w:rPr>
          <w:rFonts w:ascii="Times New Roman"/>
          <w:b w:val="false"/>
          <w:i w:val="false"/>
          <w:color w:val="000000"/>
          <w:sz w:val="28"/>
        </w:rPr>
        <w:t xml:space="preserve"> белгіленген талаптарға сәйкес, толық көлемде берiлмеген және (немесе) белгіленген нысан бойынша толтырылмаған жағдайда қызмет берушінің аудандық бөлімінің басшысы олар келiп түскен күннен бастап бес жұмыс күнi iшiнде рұқсатты беруден бас тартады және көрсетілетін қызметті берушінің аудандық бөлім қызметкері берілмеген құжаттарды және (немесе) белгіленген нысан бойынша толтырылмаған құжаттарды көрсете отырып, құжаттарды көрсетілетін қызметті алушыға (жұмыс берушіге) қайтарады.</w:t>
      </w:r>
      <w:r>
        <w:br/>
      </w:r>
      <w:r>
        <w:rPr>
          <w:rFonts w:ascii="Times New Roman"/>
          <w:b w:val="false"/>
          <w:i w:val="false"/>
          <w:color w:val="000000"/>
          <w:sz w:val="28"/>
        </w:rPr>
        <w:t>
      3) рұқсатты ұзарту:</w:t>
      </w:r>
      <w:r>
        <w:br/>
      </w:r>
      <w:r>
        <w:rPr>
          <w:rFonts w:ascii="Times New Roman"/>
          <w:b w:val="false"/>
          <w:i w:val="false"/>
          <w:color w:val="000000"/>
          <w:sz w:val="28"/>
        </w:rPr>
        <w:t>
      рұқсат мерзімін ұзарту үшін Стандарттың </w:t>
      </w:r>
      <w:r>
        <w:rPr>
          <w:rFonts w:ascii="Times New Roman"/>
          <w:b w:val="false"/>
          <w:i w:val="false"/>
          <w:color w:val="000000"/>
          <w:sz w:val="28"/>
        </w:rPr>
        <w:t>1 Қосымшасына</w:t>
      </w:r>
      <w:r>
        <w:rPr>
          <w:rFonts w:ascii="Times New Roman"/>
          <w:b w:val="false"/>
          <w:i w:val="false"/>
          <w:color w:val="000000"/>
          <w:sz w:val="28"/>
        </w:rPr>
        <w:t xml:space="preserve"> сәйкес өтініш пен қажетті құжаттар келіп түскеннен кейін көрсетілетін қызметті берушінің аудандық бөлімінің кеңсе қызметкері рұқсаттың қолданылу мерзімі аяқталғанға дейін кем дегенде жиырма жұмыс күнінен кешіктірмей көрсетілетін қызметті берушінің Бірыңғай электрондық құжат айналымы жүйесіне тіркеп, көрсетілетін қызметті берушінің аудандық бөлім басшысына қарауға ұсынады;</w:t>
      </w:r>
      <w:r>
        <w:br/>
      </w:r>
      <w:r>
        <w:rPr>
          <w:rFonts w:ascii="Times New Roman"/>
          <w:b w:val="false"/>
          <w:i w:val="false"/>
          <w:color w:val="000000"/>
          <w:sz w:val="28"/>
        </w:rPr>
        <w:t>
      көрсетілетін қызметті берушінің аудандық бөлімінің басшысы бұрыштамаға сәйкес, көрсетілетін қызметті алушының өтінішін қызмет берушінің аудандық бөлімінің қызметкеріне жібереді;</w:t>
      </w:r>
      <w:r>
        <w:br/>
      </w:r>
      <w:r>
        <w:rPr>
          <w:rFonts w:ascii="Times New Roman"/>
          <w:b w:val="false"/>
          <w:i w:val="false"/>
          <w:color w:val="000000"/>
          <w:sz w:val="28"/>
        </w:rPr>
        <w:t>
      көрсетілетін қызметті берушінің аудандық бөлімінің қызметкері тапсырылған құжаттардың Қағидалардың талаптарына, сонымен қатар Стандарттың </w:t>
      </w:r>
      <w:r>
        <w:rPr>
          <w:rFonts w:ascii="Times New Roman"/>
          <w:b w:val="false"/>
          <w:i w:val="false"/>
          <w:color w:val="000000"/>
          <w:sz w:val="28"/>
        </w:rPr>
        <w:t>9 тармағына</w:t>
      </w:r>
      <w:r>
        <w:rPr>
          <w:rFonts w:ascii="Times New Roman"/>
          <w:b w:val="false"/>
          <w:i w:val="false"/>
          <w:color w:val="000000"/>
          <w:sz w:val="28"/>
        </w:rPr>
        <w:t xml:space="preserve"> сәйкестігін тексереді;</w:t>
      </w:r>
      <w:r>
        <w:br/>
      </w:r>
      <w:r>
        <w:rPr>
          <w:rFonts w:ascii="Times New Roman"/>
          <w:b w:val="false"/>
          <w:i w:val="false"/>
          <w:color w:val="000000"/>
          <w:sz w:val="28"/>
        </w:rPr>
        <w:t>
      көрсетілетін қызметті берушінің аудандық бөлімінің қызметкері құжаттардың Қағидалардың талаптарына, сонымен қатар Стандарттың </w:t>
      </w:r>
      <w:r>
        <w:rPr>
          <w:rFonts w:ascii="Times New Roman"/>
          <w:b w:val="false"/>
          <w:i w:val="false"/>
          <w:color w:val="000000"/>
          <w:sz w:val="28"/>
        </w:rPr>
        <w:t>9 тармағына</w:t>
      </w:r>
      <w:r>
        <w:rPr>
          <w:rFonts w:ascii="Times New Roman"/>
          <w:b w:val="false"/>
          <w:i w:val="false"/>
          <w:color w:val="000000"/>
          <w:sz w:val="28"/>
        </w:rPr>
        <w:t xml:space="preserve"> сәйкестігі туралы ақпарат дайындап, көрсетілетін қызметті берушінің аудандық бөлімінің басшысына ұсынады;</w:t>
      </w:r>
      <w:r>
        <w:br/>
      </w:r>
      <w:r>
        <w:rPr>
          <w:rFonts w:ascii="Times New Roman"/>
          <w:b w:val="false"/>
          <w:i w:val="false"/>
          <w:color w:val="000000"/>
          <w:sz w:val="28"/>
        </w:rPr>
        <w:t>
      көрсетілетін қызметті берушінің аудандық бөлімінің басшысы құжаттардың ақпаратына қол қояды;</w:t>
      </w:r>
      <w:r>
        <w:br/>
      </w:r>
      <w:r>
        <w:rPr>
          <w:rFonts w:ascii="Times New Roman"/>
          <w:b w:val="false"/>
          <w:i w:val="false"/>
          <w:color w:val="000000"/>
          <w:sz w:val="28"/>
        </w:rPr>
        <w:t>
      көрсетілетін қызметті берушінің аудандық бөлімінің қызметкері өтініш келіп түскеннен кейін үш жұмыс күні ішінде қызметті алушыға хабарлама қағазды жолдайды;</w:t>
      </w:r>
      <w:r>
        <w:br/>
      </w:r>
      <w:r>
        <w:rPr>
          <w:rFonts w:ascii="Times New Roman"/>
          <w:b w:val="false"/>
          <w:i w:val="false"/>
          <w:color w:val="000000"/>
          <w:sz w:val="28"/>
        </w:rPr>
        <w:t>
      көрсетілетін қызметті берушінің аудандық бөлімінің қызметкері көрсетілетін қызметті қызмет берушінің аудандық бөлімінің кеңсесі тіркегеннен кейін үш жұмыс күні ішінде көрсетілетін қызметті алушының өтінішін ақпараттармен бірге көрсетілетін қызметті берушінің еңбек көші-қон бөліміне жолдайды;</w:t>
      </w:r>
      <w:r>
        <w:br/>
      </w:r>
      <w:r>
        <w:rPr>
          <w:rFonts w:ascii="Times New Roman"/>
          <w:b w:val="false"/>
          <w:i w:val="false"/>
          <w:color w:val="000000"/>
          <w:sz w:val="28"/>
        </w:rPr>
        <w:t>
      көрсетілетін қызметті берушінің еңбек көші-қон бөлімінің қызметкері көрсетілетін қызметті берушінің аудандық бөлімінің қызметкерінен көрсетілетін қызметті берушінің аудандық бөлімінің ақпаратымен бірге көрсетілетін қызметті алушының өтініш құжаттарын қабылдайды;</w:t>
      </w:r>
      <w:r>
        <w:br/>
      </w:r>
      <w:r>
        <w:rPr>
          <w:rFonts w:ascii="Times New Roman"/>
          <w:b w:val="false"/>
          <w:i w:val="false"/>
          <w:color w:val="000000"/>
          <w:sz w:val="28"/>
        </w:rPr>
        <w:t>
      көрсетілетін қызметті берушінің еңбек көші-қон бөлімінің қызметкері екі жұмыс күні ішінде рұқсат мерзімін ұзартуға арналған өтініш пен құжаттарды көрсетілетін қызметті беруші басшысының қарауына ұсынады;</w:t>
      </w:r>
      <w:r>
        <w:br/>
      </w:r>
      <w:r>
        <w:rPr>
          <w:rFonts w:ascii="Times New Roman"/>
          <w:b w:val="false"/>
          <w:i w:val="false"/>
          <w:color w:val="000000"/>
          <w:sz w:val="28"/>
        </w:rPr>
        <w:t>
      көрсетілетін қызметті беруші басшысы рұқсат мерзімін ұзарту немесе ұзартудан бас тарту туралы шешім қабылдайды;</w:t>
      </w:r>
      <w:r>
        <w:br/>
      </w:r>
      <w:r>
        <w:rPr>
          <w:rFonts w:ascii="Times New Roman"/>
          <w:b w:val="false"/>
          <w:i w:val="false"/>
          <w:color w:val="000000"/>
          <w:sz w:val="28"/>
        </w:rPr>
        <w:t>
      көрсетілетін қызметті берушінің еңбек көші-қон бөлімінің қызметкері үш жұмыс күні ішінде рұқсат мерзімінің ұзартылуы немесе ұзартудан бас тартылғаны бойынша қабылданған шешімдер туралы қағаз түрінде хабарлама жолдайды;</w:t>
      </w:r>
      <w:r>
        <w:br/>
      </w:r>
      <w:r>
        <w:rPr>
          <w:rFonts w:ascii="Times New Roman"/>
          <w:b w:val="false"/>
          <w:i w:val="false"/>
          <w:color w:val="000000"/>
          <w:sz w:val="28"/>
        </w:rPr>
        <w:t>
      Жұмыс беруші рұқсатты алуға келген жағдайда көрсетілетін қызметті берушінің еңбек көші-қон бөлімінің қызметкері үш жұмыс күнi iшiнде қағаз түрінде көрсетілген қызметті алушыға қол қойдыртып, рұқсат береді немесе рұқсатты «Е-лицензиялау» мемлекеттік дерек қоры» ақпараттық жүйесі арқылы жолдайды.</w:t>
      </w:r>
      <w:r>
        <w:br/>
      </w:r>
      <w:r>
        <w:rPr>
          <w:rFonts w:ascii="Times New Roman"/>
          <w:b w:val="false"/>
          <w:i w:val="false"/>
          <w:color w:val="000000"/>
          <w:sz w:val="28"/>
        </w:rPr>
        <w:t>
      Тапсырылған құжаттар Қағидалардың талаптарымен, сонымен қатар Стандарттың </w:t>
      </w:r>
      <w:r>
        <w:rPr>
          <w:rFonts w:ascii="Times New Roman"/>
          <w:b w:val="false"/>
          <w:i w:val="false"/>
          <w:color w:val="000000"/>
          <w:sz w:val="28"/>
        </w:rPr>
        <w:t>9 тармағында</w:t>
      </w:r>
      <w:r>
        <w:rPr>
          <w:rFonts w:ascii="Times New Roman"/>
          <w:b w:val="false"/>
          <w:i w:val="false"/>
          <w:color w:val="000000"/>
          <w:sz w:val="28"/>
        </w:rPr>
        <w:t xml:space="preserve"> белгіленген талаптарға сәйкес толық көлемде берiлмеген және (немесе) белгіленген нысан бойынша толтырылмаған жағдайда көрсетілетін қызметті берушінің аудандық бөлімінің басшысы олар келiп түскен күннен бастап бес жұмыс күнi iшiнде рұқсатты беруден бас тартады және көрсетілетін қызметті берушінің аудандық бөлім қызметкері берілмеген құжаттарды және (немесе) белгіленген нысан бойынша толтырылмаған құжаттарды көрсете отырып, құжаттарды көрсетілетін қызметті алушыға (жұмыс берушіге) қайтарады.</w:t>
      </w:r>
      <w:r>
        <w:br/>
      </w:r>
      <w:r>
        <w:rPr>
          <w:rFonts w:ascii="Times New Roman"/>
          <w:b w:val="false"/>
          <w:i w:val="false"/>
          <w:color w:val="000000"/>
          <w:sz w:val="28"/>
        </w:rPr>
        <w:t>
      4) жұмысқа орналасуға арналған рұқсатты беру немесе ұзарту:</w:t>
      </w:r>
      <w:r>
        <w:br/>
      </w:r>
      <w:r>
        <w:rPr>
          <w:rFonts w:ascii="Times New Roman"/>
          <w:b w:val="false"/>
          <w:i w:val="false"/>
          <w:color w:val="000000"/>
          <w:sz w:val="28"/>
        </w:rPr>
        <w:t>
      жұмысқа орналасуға арналған рұқсатты алу немесе ұзарту үшін Стандарттың </w:t>
      </w:r>
      <w:r>
        <w:rPr>
          <w:rFonts w:ascii="Times New Roman"/>
          <w:b w:val="false"/>
          <w:i w:val="false"/>
          <w:color w:val="000000"/>
          <w:sz w:val="28"/>
        </w:rPr>
        <w:t>5 Қосымшасына</w:t>
      </w:r>
      <w:r>
        <w:rPr>
          <w:rFonts w:ascii="Times New Roman"/>
          <w:b w:val="false"/>
          <w:i w:val="false"/>
          <w:color w:val="000000"/>
          <w:sz w:val="28"/>
        </w:rPr>
        <w:t xml:space="preserve"> сәйкес өтініш пен қажетті құжаттар келіп түскеннен кейін көрсетілетін қызметті берушінің аудандық бөлімінің кеңсе қызметкері көрсетілетін қызметті берушінің Бірыңғай электрондық құжат айналымы жүйесіне тіркеп, көрсетілетін қызметті берушінің аудандық бөлім басшысына қарауға ұсынады;</w:t>
      </w:r>
      <w:r>
        <w:br/>
      </w:r>
      <w:r>
        <w:rPr>
          <w:rFonts w:ascii="Times New Roman"/>
          <w:b w:val="false"/>
          <w:i w:val="false"/>
          <w:color w:val="000000"/>
          <w:sz w:val="28"/>
        </w:rPr>
        <w:t>
      көрсетілетін қызметті берушінің аудандық бөлімінің басшысы бұрыштамаға сәйкес, көрсетілетін қызметті алушының өтінішін көрсетілетін қызметті берушінің аудандық бөлімінің қызметкеріне жібереді;</w:t>
      </w:r>
      <w:r>
        <w:br/>
      </w:r>
      <w:r>
        <w:rPr>
          <w:rFonts w:ascii="Times New Roman"/>
          <w:b w:val="false"/>
          <w:i w:val="false"/>
          <w:color w:val="000000"/>
          <w:sz w:val="28"/>
        </w:rPr>
        <w:t>
      көрсетілетін қызметті берушінің аудандық бөлімінің қызметкері тапсырылған құжаттардың Қағидалардың талаптарына, сонымен қатар Стандарттың </w:t>
      </w:r>
      <w:r>
        <w:rPr>
          <w:rFonts w:ascii="Times New Roman"/>
          <w:b w:val="false"/>
          <w:i w:val="false"/>
          <w:color w:val="000000"/>
          <w:sz w:val="28"/>
        </w:rPr>
        <w:t>9 тармағына</w:t>
      </w:r>
      <w:r>
        <w:rPr>
          <w:rFonts w:ascii="Times New Roman"/>
          <w:b w:val="false"/>
          <w:i w:val="false"/>
          <w:color w:val="000000"/>
          <w:sz w:val="28"/>
        </w:rPr>
        <w:t xml:space="preserve"> сәйкестігін тексереді;</w:t>
      </w:r>
      <w:r>
        <w:br/>
      </w:r>
      <w:r>
        <w:rPr>
          <w:rFonts w:ascii="Times New Roman"/>
          <w:b w:val="false"/>
          <w:i w:val="false"/>
          <w:color w:val="000000"/>
          <w:sz w:val="28"/>
        </w:rPr>
        <w:t>
      көрсетілетін қызметті берушінің аудандық бөлімінің қызметкері құжаттардың Қағидалардың талаптарына, сонымен қатар Стандарттың </w:t>
      </w:r>
      <w:r>
        <w:rPr>
          <w:rFonts w:ascii="Times New Roman"/>
          <w:b w:val="false"/>
          <w:i w:val="false"/>
          <w:color w:val="000000"/>
          <w:sz w:val="28"/>
        </w:rPr>
        <w:t>9 тармағына</w:t>
      </w:r>
      <w:r>
        <w:rPr>
          <w:rFonts w:ascii="Times New Roman"/>
          <w:b w:val="false"/>
          <w:i w:val="false"/>
          <w:color w:val="000000"/>
          <w:sz w:val="28"/>
        </w:rPr>
        <w:t xml:space="preserve"> сәйкестігі туралы ақпарат дайындап, көрсетілетін қызметті берушінің аудандық бөлімінің басшысына ұсынады;</w:t>
      </w:r>
      <w:r>
        <w:br/>
      </w:r>
      <w:r>
        <w:rPr>
          <w:rFonts w:ascii="Times New Roman"/>
          <w:b w:val="false"/>
          <w:i w:val="false"/>
          <w:color w:val="000000"/>
          <w:sz w:val="28"/>
        </w:rPr>
        <w:t>
      көрсетілетін қызметті берушінің аудандық бөлімінің басшысы құжаттардағы ақпаратқа қол қояды;</w:t>
      </w:r>
      <w:r>
        <w:br/>
      </w:r>
      <w:r>
        <w:rPr>
          <w:rFonts w:ascii="Times New Roman"/>
          <w:b w:val="false"/>
          <w:i w:val="false"/>
          <w:color w:val="000000"/>
          <w:sz w:val="28"/>
        </w:rPr>
        <w:t>
      көрсетілетін қызметті берушінің аудандық бөлімінің қызметкері көрсетілетін қызметті берушінің аудандық бөлімінің кеңсесі тіркегеннен кейін үш жұмыс күні ішінде көрсетілетін қызметті алушыға хабарлама жолдайды;</w:t>
      </w:r>
      <w:r>
        <w:br/>
      </w:r>
      <w:r>
        <w:rPr>
          <w:rFonts w:ascii="Times New Roman"/>
          <w:b w:val="false"/>
          <w:i w:val="false"/>
          <w:color w:val="000000"/>
          <w:sz w:val="28"/>
        </w:rPr>
        <w:t>
      көрсетілетін қызметті берушінің аудандық бөлімінің қызметкері көрсетілетін қызметті берушінің аудандық бөлімінің кеңсесі тіркегеннен кейін көрсетілетін қызметті алушының өтінішін ақпараттармен бірге көрсетілетін қызметті берушінің еңбек көші-қон бөліміне жолдайды;</w:t>
      </w:r>
      <w:r>
        <w:br/>
      </w:r>
      <w:r>
        <w:rPr>
          <w:rFonts w:ascii="Times New Roman"/>
          <w:b w:val="false"/>
          <w:i w:val="false"/>
          <w:color w:val="000000"/>
          <w:sz w:val="28"/>
        </w:rPr>
        <w:t>
      көрсетілетін қызметті берушінің еңбек көші-қон бөлімінің қызметкері көрсетілетін қызметті берушінің аудандық бөлім қызметкерінен көрсетілетін қызметті берушінің аудандық бөлімінің ақпаратымен бірге көрсетілетін қызметті алушының өтініш құжаттарын қабылдайды;</w:t>
      </w:r>
      <w:r>
        <w:br/>
      </w:r>
      <w:r>
        <w:rPr>
          <w:rFonts w:ascii="Times New Roman"/>
          <w:b w:val="false"/>
          <w:i w:val="false"/>
          <w:color w:val="000000"/>
          <w:sz w:val="28"/>
        </w:rPr>
        <w:t>
      көрсетілетін қызметті берушінің еңбек көші-қон бөлімінің қызметкері екі жұмыс күні ішінде рұқсат мерзімін ұзартуға арналған өтініш пен құжаттарды көрсетілетін қызметті беруші басшысының қарауына ұсынады;</w:t>
      </w:r>
      <w:r>
        <w:br/>
      </w:r>
      <w:r>
        <w:rPr>
          <w:rFonts w:ascii="Times New Roman"/>
          <w:b w:val="false"/>
          <w:i w:val="false"/>
          <w:color w:val="000000"/>
          <w:sz w:val="28"/>
        </w:rPr>
        <w:t>
      көрсетілетін қызметті беруші басшысы жұмысқа орналасуға арналған рұқсатты беру не мерзімін ұзарту туралы шешім қабылдайды;</w:t>
      </w:r>
      <w:r>
        <w:br/>
      </w:r>
      <w:r>
        <w:rPr>
          <w:rFonts w:ascii="Times New Roman"/>
          <w:b w:val="false"/>
          <w:i w:val="false"/>
          <w:color w:val="000000"/>
          <w:sz w:val="28"/>
        </w:rPr>
        <w:t>
      көрсетілетін қызметті берушінің еңбек көші-қон бөлімінің қызметкері үш жұмыс күні ішінде қабылданған шешім туралы көрсетілген қызметті алушыны қағаз түрінде хабардар етеді;</w:t>
      </w:r>
      <w:r>
        <w:br/>
      </w:r>
      <w:r>
        <w:rPr>
          <w:rFonts w:ascii="Times New Roman"/>
          <w:b w:val="false"/>
          <w:i w:val="false"/>
          <w:color w:val="000000"/>
          <w:sz w:val="28"/>
        </w:rPr>
        <w:t>
      көрсетілетін қызметті алушы хабарламаны алғаннан кейін көрсетілетін қызметті берушіге рұқсат қолданысының тоқтатылуы бойынша шетелдік жұмыс күшінің Қазақстан Республикасынан шығуына кепілдік беретін құжаттарды (банк пен жұмыс беруші арасындағы шарттың және жұмыс берушінің банк шотына кепілді жарналарды салуды растайтын құжат көшірмелерін) жиырма жұмыс күні ішінде тапсырады;</w:t>
      </w:r>
      <w:r>
        <w:br/>
      </w:r>
      <w:r>
        <w:rPr>
          <w:rFonts w:ascii="Times New Roman"/>
          <w:b w:val="false"/>
          <w:i w:val="false"/>
          <w:color w:val="000000"/>
          <w:sz w:val="28"/>
        </w:rPr>
        <w:t>
      көрсетілетін қызметті берушінің еңбек көші-қон бөлімінің қызметкері рұқсат қолданысының тоқтатылуы бойынша оның Қазақстан Республикасынан шығуына кепілдік беретін құжаттардың Қағидалардың талаптарына сәйкес болған жағдайда оны алған күннен бастап үш жұмыс күнi iшiнде қағаз түрінде көрсетілген қызметті алушыға қол қойдыртып, рұқсат береді немесе рұқсатты «Е-лицензиялау» мемлекеттік дерек қоры» ақпараттық жүйесі арқылы жолдайды.</w:t>
      </w:r>
      <w:r>
        <w:br/>
      </w:r>
      <w:r>
        <w:rPr>
          <w:rFonts w:ascii="Times New Roman"/>
          <w:b w:val="false"/>
          <w:i w:val="false"/>
          <w:color w:val="000000"/>
          <w:sz w:val="28"/>
        </w:rPr>
        <w:t>
      Тапсырылған құжаттар Қағидалардың талаптарына, сонымен қатар Стандарттың </w:t>
      </w:r>
      <w:r>
        <w:rPr>
          <w:rFonts w:ascii="Times New Roman"/>
          <w:b w:val="false"/>
          <w:i w:val="false"/>
          <w:color w:val="000000"/>
          <w:sz w:val="28"/>
        </w:rPr>
        <w:t>9 тармағында</w:t>
      </w:r>
      <w:r>
        <w:rPr>
          <w:rFonts w:ascii="Times New Roman"/>
          <w:b w:val="false"/>
          <w:i w:val="false"/>
          <w:color w:val="000000"/>
          <w:sz w:val="28"/>
        </w:rPr>
        <w:t xml:space="preserve"> белгіленген талаптарға сәйкес толық көлемде берiлмеген және (немесе) белгіленген нысан бойынша толтырылмаған жағдайда көрсетілетін қызметті берушінің аудандық бөлімінің басшысы олар келiп түскен күннен бастап бес жұмыс күнi iшiнде рұқсатты беруден бас тартады және көрсетілетін қызметті берушінің аудандық бөлім қызметкері берілмеген құжаттарды және (немесе) белгіленген нысан бойынша толтырылмаған құжаттарды көрсете отырып, құжаттарды көрсетілетін қызметті алушыға (жұмыс берушіге) қайтарады.</w:t>
      </w:r>
      <w:r>
        <w:br/>
      </w:r>
      <w:r>
        <w:rPr>
          <w:rFonts w:ascii="Times New Roman"/>
          <w:b w:val="false"/>
          <w:i w:val="false"/>
          <w:color w:val="000000"/>
          <w:sz w:val="28"/>
        </w:rPr>
        <w:t>
      5) жұмысқа орналасуға арналған рұқсатты қайта рәсімдеу:</w:t>
      </w:r>
      <w:r>
        <w:br/>
      </w:r>
      <w:r>
        <w:rPr>
          <w:rFonts w:ascii="Times New Roman"/>
          <w:b w:val="false"/>
          <w:i w:val="false"/>
          <w:color w:val="000000"/>
          <w:sz w:val="28"/>
        </w:rPr>
        <w:t>
      жұмысқа орналасуға арналған рұқсатты қайта рәсімдеу үшін Стандарттың </w:t>
      </w:r>
      <w:r>
        <w:rPr>
          <w:rFonts w:ascii="Times New Roman"/>
          <w:b w:val="false"/>
          <w:i w:val="false"/>
          <w:color w:val="000000"/>
          <w:sz w:val="28"/>
        </w:rPr>
        <w:t>5 Қосымшасына</w:t>
      </w:r>
      <w:r>
        <w:rPr>
          <w:rFonts w:ascii="Times New Roman"/>
          <w:b w:val="false"/>
          <w:i w:val="false"/>
          <w:color w:val="000000"/>
          <w:sz w:val="28"/>
        </w:rPr>
        <w:t xml:space="preserve"> сәйкес өтініш пен қажетті құжаттар келіп түскеннен кейін көрсетілетін қызметті берушінің кеңсе қызметкері көрсетілетін қызметті берушінің Бірыңғай электрондық құжат айналымы жүйесіне тіркеп, көрсетілетін қызметті берушінің басшысына қарауға ұсынады;</w:t>
      </w:r>
      <w:r>
        <w:br/>
      </w:r>
      <w:r>
        <w:rPr>
          <w:rFonts w:ascii="Times New Roman"/>
          <w:b w:val="false"/>
          <w:i w:val="false"/>
          <w:color w:val="000000"/>
          <w:sz w:val="28"/>
        </w:rPr>
        <w:t>
      көрсетілетін қызметті берушінің басшысы бұрыштамаға сәйкес, көрсетілетін қызметті алушының өтінішін көрсетілетін қызметті берушінің еңбек көші-қон бөлімінің басшысының қарауына жібереді;</w:t>
      </w:r>
      <w:r>
        <w:br/>
      </w:r>
      <w:r>
        <w:rPr>
          <w:rFonts w:ascii="Times New Roman"/>
          <w:b w:val="false"/>
          <w:i w:val="false"/>
          <w:color w:val="000000"/>
          <w:sz w:val="28"/>
        </w:rPr>
        <w:t>
      көрсетілетін қызметті берушінің еңбек көші-қон басшысы бұрыштамаға сәйкес, көрсетілетін қызметті алушының өтінішін көрсетілетін қызметті берушінің еңбек көші-қон бөлімінің қызметкеріне жібереді;</w:t>
      </w:r>
      <w:r>
        <w:br/>
      </w:r>
      <w:r>
        <w:rPr>
          <w:rFonts w:ascii="Times New Roman"/>
          <w:b w:val="false"/>
          <w:i w:val="false"/>
          <w:color w:val="000000"/>
          <w:sz w:val="28"/>
        </w:rPr>
        <w:t>
      көрсетілетін қызметті берушінің еңбек көші-қон бөлімінің қызметкері тапсырылған құжаттардың Қағидалардың талаптарымен сәйкестігін тексереді;</w:t>
      </w:r>
      <w:r>
        <w:br/>
      </w:r>
      <w:r>
        <w:rPr>
          <w:rFonts w:ascii="Times New Roman"/>
          <w:b w:val="false"/>
          <w:i w:val="false"/>
          <w:color w:val="000000"/>
          <w:sz w:val="28"/>
        </w:rPr>
        <w:t>
      көрсетілетін қызметті берушінің еңбек көші-қон бөлімінің қызметкері жұмысқа орналасуға арналған өтініш пен құжаттарды көрсетілетін қызметті беруші басшысының қарауына ұсынады;</w:t>
      </w:r>
      <w:r>
        <w:br/>
      </w:r>
      <w:r>
        <w:rPr>
          <w:rFonts w:ascii="Times New Roman"/>
          <w:b w:val="false"/>
          <w:i w:val="false"/>
          <w:color w:val="000000"/>
          <w:sz w:val="28"/>
        </w:rPr>
        <w:t>
      көрсетілетін қызметті беруші басшысы үш жұмыс күні ішінде жұмысқа орналасуға арналған рұқсатты қайта рәсімдеу туралы шешім қабылдайды;</w:t>
      </w:r>
      <w:r>
        <w:br/>
      </w:r>
      <w:r>
        <w:rPr>
          <w:rFonts w:ascii="Times New Roman"/>
          <w:b w:val="false"/>
          <w:i w:val="false"/>
          <w:color w:val="000000"/>
          <w:sz w:val="28"/>
        </w:rPr>
        <w:t>
      көрсетілетін қызметті берушінің еңбек көші-қон бөлімінің қызметкері қабылданған шешім жөнінде көрсетілетін қызметті алушыға қағаз түрінде хабардар етеді;</w:t>
      </w:r>
      <w:r>
        <w:br/>
      </w:r>
      <w:r>
        <w:rPr>
          <w:rFonts w:ascii="Times New Roman"/>
          <w:b w:val="false"/>
          <w:i w:val="false"/>
          <w:color w:val="000000"/>
          <w:sz w:val="28"/>
        </w:rPr>
        <w:t>
      көрсетілетін қызметті алушы хабарламаны алғаннан кейін көрсетілетін қызметті берушіге рұқсат қолданысының тоқтатылуы бойынша оның Қазақстан Республикасынан шығуына кепілдік беретін құжаттарды (банк пен жұмыс беруші арасындағы шарттың және жұмыс берушінің банк шотына кепілді жарналарды салуды растайтын құжат көшірмелерін) жиырма жұмыс күні ішінде тапсырады;</w:t>
      </w:r>
      <w:r>
        <w:br/>
      </w:r>
      <w:r>
        <w:rPr>
          <w:rFonts w:ascii="Times New Roman"/>
          <w:b w:val="false"/>
          <w:i w:val="false"/>
          <w:color w:val="000000"/>
          <w:sz w:val="28"/>
        </w:rPr>
        <w:t>
      көрсетілетін қызметті берушінің еңбек көші-қон бөлімінің қызметкері рұқсат қолданысының тоқтатылуы бойынша шетелдік жұмыс күшінің Қазақстан Республикасынан шығуына кепілдік беретін құжаттардың Қағида талаптарына сәйкес болған жағдайда оны алған күннен бастап үш жұмыс күнi iшiнде қағаз түрінде көрсетілген көрсетілетін қызметті қызметті алушыға қол қойдыртып рұқсат береді немесе рұқсатты «Е-лицензиялау» мемлекеттік дерек қоры» ақпараттық жүйесі арқылы рұқсатты жолдайды.</w:t>
      </w:r>
      <w:r>
        <w:br/>
      </w:r>
      <w:r>
        <w:rPr>
          <w:rFonts w:ascii="Times New Roman"/>
          <w:b w:val="false"/>
          <w:i w:val="false"/>
          <w:color w:val="000000"/>
          <w:sz w:val="28"/>
        </w:rPr>
        <w:t>
      Тапсырылған құжаттар Қағидаларда белгіленген талаптарға сәйкес толық көлемде берiлмеген және (немесе) белгіленген нысан бойынша толтырылмаған жағдайда көрсетілетін қызметті беруші олар келiп түскен күннен бастап үш жұмыс күнi iшiнде рұқсатты қайта рәсімдеуден берілмеген құжаттарды және (немесе) белгіленген нысан бойынша толтырылмаған құжаттарды көрсете отырып бас тартады.</w:t>
      </w:r>
      <w:r>
        <w:br/>
      </w:r>
      <w:r>
        <w:rPr>
          <w:rFonts w:ascii="Times New Roman"/>
          <w:b w:val="false"/>
          <w:i w:val="false"/>
          <w:color w:val="000000"/>
          <w:sz w:val="28"/>
        </w:rPr>
        <w:t>
 </w:t>
      </w:r>
    </w:p>
    <w:bookmarkEnd w:id="209"/>
    <w:bookmarkStart w:name="z301" w:id="210"/>
    <w:p>
      <w:pPr>
        <w:spacing w:after="0"/>
        <w:ind w:left="0"/>
        <w:jc w:val="left"/>
      </w:pPr>
      <w:r>
        <w:rPr>
          <w:rFonts w:ascii="Times New Roman"/>
          <w:b/>
          <w:i w:val="false"/>
          <w:color w:val="000000"/>
        </w:rPr>
        <w:t xml:space="preserve"> 
4. Мемлекеттік қызмет көрсету процесінде өзара іс-қимыл және ақпараттық жүйені пайдалану тәртібін сипаттау</w:t>
      </w:r>
    </w:p>
    <w:bookmarkEnd w:id="210"/>
    <w:bookmarkStart w:name="z302" w:id="211"/>
    <w:p>
      <w:pPr>
        <w:spacing w:after="0"/>
        <w:ind w:left="0"/>
        <w:jc w:val="both"/>
      </w:pPr>
      <w:r>
        <w:rPr>
          <w:rFonts w:ascii="Times New Roman"/>
          <w:b w:val="false"/>
          <w:i w:val="false"/>
          <w:color w:val="000000"/>
          <w:sz w:val="28"/>
        </w:rPr>
        <w:t>
      8. Көрсетілетін қызметті алушының өтініш беру тәртібі мен көрсетілетін қызметті берушінің мемлекеттік қызмет көрсетуге тартылған ақпараттық жүйелердің функционалдық іс-қимылдар диаграммасы түрінде портал арқылы мемлекеттік қызмет көрсету кезіндегі рәсімдер (іс-қимылдар) реттілігінің сипаттамасы графикалық нысанда осы Регламенттің Қосымшасында келтірілген.</w:t>
      </w:r>
      <w:r>
        <w:br/>
      </w:r>
      <w:r>
        <w:rPr>
          <w:rFonts w:ascii="Times New Roman"/>
          <w:b w:val="false"/>
          <w:i w:val="false"/>
          <w:color w:val="000000"/>
          <w:sz w:val="28"/>
        </w:rPr>
        <w:t>
      Көрсетілетін қызметті алушы өтінішті портал арқылы береді, бұл сұрау салу көрсетілетін қызметті берушінің қарауына жіберіледі.</w:t>
      </w:r>
      <w:r>
        <w:br/>
      </w:r>
      <w:r>
        <w:rPr>
          <w:rFonts w:ascii="Times New Roman"/>
          <w:b w:val="false"/>
          <w:i w:val="false"/>
          <w:color w:val="000000"/>
          <w:sz w:val="28"/>
        </w:rPr>
        <w:t>
      Ескертпе: көрсетілетін қызметті алушы порталда тіркелуі және авторизациялануы тиіс.</w:t>
      </w:r>
      <w:r>
        <w:br/>
      </w:r>
      <w:r>
        <w:rPr>
          <w:rFonts w:ascii="Times New Roman"/>
          <w:b w:val="false"/>
          <w:i w:val="false"/>
          <w:color w:val="000000"/>
          <w:sz w:val="28"/>
        </w:rPr>
        <w:t>
      Көрсетілетін қызметті алушы мемлекеттік қызметті алуға өтініш жасауы үшін порталдан «Шетелдік қызметкерге жұмысқа орналасуға және жұмыс берушілерге тиісті әкімшілік-аумақтық бірлік аумағында еңбек қызметін жүзеге асыру үшін шетелдік жұмыс күшін тартуға рұқсат беру, қайта ресімдеу және ұзартуды» таңдайды. Портал көрсетілетін қызметті алушы туралы деректерді автоматты түрде толтыра отырып, сұрау салуды берудің бастапқы адымын қалыптастырады.</w:t>
      </w:r>
      <w:r>
        <w:br/>
      </w:r>
      <w:r>
        <w:rPr>
          <w:rFonts w:ascii="Times New Roman"/>
          <w:b w:val="false"/>
          <w:i w:val="false"/>
          <w:color w:val="000000"/>
          <w:sz w:val="28"/>
        </w:rPr>
        <w:t>
      Қызметті алушы қызмет түрін, қызмет берушінің бөлімшесін таңдайды.</w:t>
      </w:r>
      <w:r>
        <w:br/>
      </w:r>
      <w:r>
        <w:rPr>
          <w:rFonts w:ascii="Times New Roman"/>
          <w:b w:val="false"/>
          <w:i w:val="false"/>
          <w:color w:val="000000"/>
          <w:sz w:val="28"/>
        </w:rPr>
        <w:t>
      Көрсетілетін қызметті алушы жылжымалы терезелердегі деректерді толтырады:</w:t>
      </w:r>
      <w:r>
        <w:br/>
      </w:r>
      <w:r>
        <w:rPr>
          <w:rFonts w:ascii="Times New Roman"/>
          <w:b w:val="false"/>
          <w:i w:val="false"/>
          <w:color w:val="000000"/>
          <w:sz w:val="28"/>
        </w:rPr>
        <w:t>
      1) шетелдік жұмыс күшін тартуға рұқсат беру, ұзарту, қайта рәсімдеу үшін:</w:t>
      </w:r>
      <w:r>
        <w:br/>
      </w:r>
      <w:r>
        <w:rPr>
          <w:rFonts w:ascii="Times New Roman"/>
          <w:b w:val="false"/>
          <w:i w:val="false"/>
          <w:color w:val="000000"/>
          <w:sz w:val="28"/>
        </w:rPr>
        <w:t>
      Стандарттың </w:t>
      </w:r>
      <w:r>
        <w:rPr>
          <w:rFonts w:ascii="Times New Roman"/>
          <w:b w:val="false"/>
          <w:i w:val="false"/>
          <w:color w:val="000000"/>
          <w:sz w:val="28"/>
        </w:rPr>
        <w:t>1 Қосымшасына</w:t>
      </w:r>
      <w:r>
        <w:rPr>
          <w:rFonts w:ascii="Times New Roman"/>
          <w:b w:val="false"/>
          <w:i w:val="false"/>
          <w:color w:val="000000"/>
          <w:sz w:val="28"/>
        </w:rPr>
        <w:t xml:space="preserve"> сәйкес өтініш;</w:t>
      </w:r>
      <w:r>
        <w:br/>
      </w:r>
      <w:r>
        <w:rPr>
          <w:rFonts w:ascii="Times New Roman"/>
          <w:b w:val="false"/>
          <w:i w:val="false"/>
          <w:color w:val="000000"/>
          <w:sz w:val="28"/>
        </w:rPr>
        <w:t>
      Стандартының </w:t>
      </w:r>
      <w:r>
        <w:rPr>
          <w:rFonts w:ascii="Times New Roman"/>
          <w:b w:val="false"/>
          <w:i w:val="false"/>
          <w:color w:val="000000"/>
          <w:sz w:val="28"/>
        </w:rPr>
        <w:t>2 Қосымшасына</w:t>
      </w:r>
      <w:r>
        <w:rPr>
          <w:rFonts w:ascii="Times New Roman"/>
          <w:b w:val="false"/>
          <w:i w:val="false"/>
          <w:color w:val="000000"/>
          <w:sz w:val="28"/>
        </w:rPr>
        <w:t xml:space="preserve"> сәйкес тартылатын шетелдік қызметкерлер туралы мәліметтер және Стандарттың </w:t>
      </w:r>
      <w:r>
        <w:rPr>
          <w:rFonts w:ascii="Times New Roman"/>
          <w:b w:val="false"/>
          <w:i w:val="false"/>
          <w:color w:val="000000"/>
          <w:sz w:val="28"/>
        </w:rPr>
        <w:t>9 тармағына</w:t>
      </w:r>
      <w:r>
        <w:rPr>
          <w:rFonts w:ascii="Times New Roman"/>
          <w:b w:val="false"/>
          <w:i w:val="false"/>
          <w:color w:val="000000"/>
          <w:sz w:val="28"/>
        </w:rPr>
        <w:t xml:space="preserve"> сәйкес сканерленген қажетті құжаттар;</w:t>
      </w:r>
      <w:r>
        <w:br/>
      </w:r>
      <w:r>
        <w:rPr>
          <w:rFonts w:ascii="Times New Roman"/>
          <w:b w:val="false"/>
          <w:i w:val="false"/>
          <w:color w:val="000000"/>
          <w:sz w:val="28"/>
        </w:rPr>
        <w:t>
      Стандарттың </w:t>
      </w:r>
      <w:r>
        <w:rPr>
          <w:rFonts w:ascii="Times New Roman"/>
          <w:b w:val="false"/>
          <w:i w:val="false"/>
          <w:color w:val="000000"/>
          <w:sz w:val="28"/>
        </w:rPr>
        <w:t>3 Қосымшасына</w:t>
      </w:r>
      <w:r>
        <w:rPr>
          <w:rFonts w:ascii="Times New Roman"/>
          <w:b w:val="false"/>
          <w:i w:val="false"/>
          <w:color w:val="000000"/>
          <w:sz w:val="28"/>
        </w:rPr>
        <w:t xml:space="preserve"> сәйкес кадрлардағы қазақстандық қамту туралы ақпарат;</w:t>
      </w:r>
      <w:r>
        <w:br/>
      </w:r>
      <w:r>
        <w:rPr>
          <w:rFonts w:ascii="Times New Roman"/>
          <w:b w:val="false"/>
          <w:i w:val="false"/>
          <w:color w:val="000000"/>
          <w:sz w:val="28"/>
        </w:rPr>
        <w:t>
      Стандарттың </w:t>
      </w:r>
      <w:r>
        <w:rPr>
          <w:rFonts w:ascii="Times New Roman"/>
          <w:b w:val="false"/>
          <w:i w:val="false"/>
          <w:color w:val="000000"/>
          <w:sz w:val="28"/>
        </w:rPr>
        <w:t>4 Қосымшасына</w:t>
      </w:r>
      <w:r>
        <w:rPr>
          <w:rFonts w:ascii="Times New Roman"/>
          <w:b w:val="false"/>
          <w:i w:val="false"/>
          <w:color w:val="000000"/>
          <w:sz w:val="28"/>
        </w:rPr>
        <w:t xml:space="preserve"> сәйкес белгіленген нысаны бойынша рұқсат берудің ерекше шарттарын келісу;</w:t>
      </w:r>
      <w:r>
        <w:br/>
      </w:r>
      <w:r>
        <w:rPr>
          <w:rFonts w:ascii="Times New Roman"/>
          <w:b w:val="false"/>
          <w:i w:val="false"/>
          <w:color w:val="000000"/>
          <w:sz w:val="28"/>
        </w:rPr>
        <w:t>
      Стандарттың </w:t>
      </w:r>
      <w:r>
        <w:rPr>
          <w:rFonts w:ascii="Times New Roman"/>
          <w:b w:val="false"/>
          <w:i w:val="false"/>
          <w:color w:val="000000"/>
          <w:sz w:val="28"/>
        </w:rPr>
        <w:t>9 тармағына</w:t>
      </w:r>
      <w:r>
        <w:rPr>
          <w:rFonts w:ascii="Times New Roman"/>
          <w:b w:val="false"/>
          <w:i w:val="false"/>
          <w:color w:val="000000"/>
          <w:sz w:val="28"/>
        </w:rPr>
        <w:t xml:space="preserve"> сәйкес қажетті құжаттар.</w:t>
      </w:r>
      <w:r>
        <w:br/>
      </w:r>
      <w:r>
        <w:rPr>
          <w:rFonts w:ascii="Times New Roman"/>
          <w:b w:val="false"/>
          <w:i w:val="false"/>
          <w:color w:val="000000"/>
          <w:sz w:val="28"/>
        </w:rPr>
        <w:t>
      2) жұмысқа орналасуға арналған рұқсатты беру немесе ұзарту, қайта рәсімдеу үшін:</w:t>
      </w:r>
      <w:r>
        <w:br/>
      </w:r>
      <w:r>
        <w:rPr>
          <w:rFonts w:ascii="Times New Roman"/>
          <w:b w:val="false"/>
          <w:i w:val="false"/>
          <w:color w:val="000000"/>
          <w:sz w:val="28"/>
        </w:rPr>
        <w:t>
      Стандарттың </w:t>
      </w:r>
      <w:r>
        <w:rPr>
          <w:rFonts w:ascii="Times New Roman"/>
          <w:b w:val="false"/>
          <w:i w:val="false"/>
          <w:color w:val="000000"/>
          <w:sz w:val="28"/>
        </w:rPr>
        <w:t>5 Қосымшасына</w:t>
      </w:r>
      <w:r>
        <w:rPr>
          <w:rFonts w:ascii="Times New Roman"/>
          <w:b w:val="false"/>
          <w:i w:val="false"/>
          <w:color w:val="000000"/>
          <w:sz w:val="28"/>
        </w:rPr>
        <w:t xml:space="preserve"> сәйкес өтініш;</w:t>
      </w:r>
      <w:r>
        <w:br/>
      </w:r>
      <w:r>
        <w:rPr>
          <w:rFonts w:ascii="Times New Roman"/>
          <w:b w:val="false"/>
          <w:i w:val="false"/>
          <w:color w:val="000000"/>
          <w:sz w:val="28"/>
        </w:rPr>
        <w:t>
      Стандарттың </w:t>
      </w:r>
      <w:r>
        <w:rPr>
          <w:rFonts w:ascii="Times New Roman"/>
          <w:b w:val="false"/>
          <w:i w:val="false"/>
          <w:color w:val="000000"/>
          <w:sz w:val="28"/>
        </w:rPr>
        <w:t>2 Қосымшасына</w:t>
      </w:r>
      <w:r>
        <w:rPr>
          <w:rFonts w:ascii="Times New Roman"/>
          <w:b w:val="false"/>
          <w:i w:val="false"/>
          <w:color w:val="000000"/>
          <w:sz w:val="28"/>
        </w:rPr>
        <w:t xml:space="preserve"> сәйкес тартылатын шетелдік қызметкерлер туралы мәліметтер және Стандарттың </w:t>
      </w:r>
      <w:r>
        <w:rPr>
          <w:rFonts w:ascii="Times New Roman"/>
          <w:b w:val="false"/>
          <w:i w:val="false"/>
          <w:color w:val="000000"/>
          <w:sz w:val="28"/>
        </w:rPr>
        <w:t>9 тармағына</w:t>
      </w:r>
      <w:r>
        <w:rPr>
          <w:rFonts w:ascii="Times New Roman"/>
          <w:b w:val="false"/>
          <w:i w:val="false"/>
          <w:color w:val="000000"/>
          <w:sz w:val="28"/>
        </w:rPr>
        <w:t xml:space="preserve"> сәйкес сканерленген қажетті құжаттар.</w:t>
      </w:r>
      <w:r>
        <w:br/>
      </w:r>
      <w:r>
        <w:rPr>
          <w:rFonts w:ascii="Times New Roman"/>
          <w:b w:val="false"/>
          <w:i w:val="false"/>
          <w:color w:val="000000"/>
          <w:sz w:val="28"/>
        </w:rPr>
        <w:t>
      Стандарттың </w:t>
      </w:r>
      <w:r>
        <w:rPr>
          <w:rFonts w:ascii="Times New Roman"/>
          <w:b w:val="false"/>
          <w:i w:val="false"/>
          <w:color w:val="000000"/>
          <w:sz w:val="28"/>
        </w:rPr>
        <w:t>9 тармағына</w:t>
      </w:r>
      <w:r>
        <w:rPr>
          <w:rFonts w:ascii="Times New Roman"/>
          <w:b w:val="false"/>
          <w:i w:val="false"/>
          <w:color w:val="000000"/>
          <w:sz w:val="28"/>
        </w:rPr>
        <w:t xml:space="preserve"> сәйкес қажетті құжаттар.</w:t>
      </w:r>
      <w:r>
        <w:br/>
      </w:r>
      <w:r>
        <w:rPr>
          <w:rFonts w:ascii="Times New Roman"/>
          <w:b w:val="false"/>
          <w:i w:val="false"/>
          <w:color w:val="000000"/>
          <w:sz w:val="28"/>
        </w:rPr>
        <w:t>
      Көрсетілетін қызметті алушы оны электронды цифрлық қолтаңбасымен (бұдан әрі - ЭЦҚ) қол қоя отырып, сұрау салуды сақтайды.</w:t>
      </w:r>
      <w:r>
        <w:br/>
      </w:r>
      <w:r>
        <w:rPr>
          <w:rFonts w:ascii="Times New Roman"/>
          <w:b w:val="false"/>
          <w:i w:val="false"/>
          <w:color w:val="000000"/>
          <w:sz w:val="28"/>
        </w:rPr>
        <w:t>
      Көрсетілетін қызметті алушы сұрау салуды портал арқылы «жеке кабинеттен» жіберген кезде өтініш туралы ақпарат қол жетімді болады, көрсетілетін қызметті берушімен өтінішті өңдеу барысында жаңартылып отырады (жеткізілгені, тіркелгені, орындалғаны туралы белгі, қаралғаны не қараудан бас тарту туралы жауап).</w:t>
      </w:r>
      <w:r>
        <w:br/>
      </w:r>
      <w:r>
        <w:rPr>
          <w:rFonts w:ascii="Times New Roman"/>
          <w:b w:val="false"/>
          <w:i w:val="false"/>
          <w:color w:val="000000"/>
          <w:sz w:val="28"/>
        </w:rPr>
        <w:t>
      9. Құжаттарды қабылдау және мемлекеттік қызметтерді көрсету нәтижелерін беру мыналар арқылы жүзеге асырылады:</w:t>
      </w:r>
      <w:r>
        <w:br/>
      </w:r>
      <w:r>
        <w:rPr>
          <w:rFonts w:ascii="Times New Roman"/>
          <w:b w:val="false"/>
          <w:i w:val="false"/>
          <w:color w:val="000000"/>
          <w:sz w:val="28"/>
        </w:rPr>
        <w:t>
      1) көрсетілетін қызметті беруші – дүйсенбіден жұмаға дейін сағат 9.00-ден 18.00-ге дейін, үзіліс 13.00-ден 14.00-ге дейін Қазақстан Республикасының еңбек заңнамаларына сәйкес </w:t>
      </w:r>
      <w:r>
        <w:rPr>
          <w:rFonts w:ascii="Times New Roman"/>
          <w:b w:val="false"/>
          <w:i w:val="false"/>
          <w:color w:val="000000"/>
          <w:sz w:val="28"/>
        </w:rPr>
        <w:t>демалыс</w:t>
      </w:r>
      <w:r>
        <w:rPr>
          <w:rFonts w:ascii="Times New Roman"/>
          <w:b w:val="false"/>
          <w:i w:val="false"/>
          <w:color w:val="000000"/>
          <w:sz w:val="28"/>
        </w:rPr>
        <w:t xml:space="preserve"> және </w:t>
      </w:r>
      <w:r>
        <w:rPr>
          <w:rFonts w:ascii="Times New Roman"/>
          <w:b w:val="false"/>
          <w:i w:val="false"/>
          <w:color w:val="000000"/>
          <w:sz w:val="28"/>
        </w:rPr>
        <w:t>мереке күндерден</w:t>
      </w:r>
      <w:r>
        <w:rPr>
          <w:rFonts w:ascii="Times New Roman"/>
          <w:b w:val="false"/>
          <w:i w:val="false"/>
          <w:color w:val="000000"/>
          <w:sz w:val="28"/>
        </w:rPr>
        <w:t xml:space="preserve"> басқа күндері;</w:t>
      </w:r>
      <w:r>
        <w:br/>
      </w:r>
      <w:r>
        <w:rPr>
          <w:rFonts w:ascii="Times New Roman"/>
          <w:b w:val="false"/>
          <w:i w:val="false"/>
          <w:color w:val="000000"/>
          <w:sz w:val="28"/>
        </w:rPr>
        <w:t>
      2) порталда – тәулік бойы (жөндеу жұмыстарын жүргізуге байланысты техникалық үзілістерді қоспағанда).</w:t>
      </w:r>
      <w:r>
        <w:br/>
      </w:r>
      <w:r>
        <w:rPr>
          <w:rFonts w:ascii="Times New Roman"/>
          <w:b w:val="false"/>
          <w:i w:val="false"/>
          <w:color w:val="000000"/>
          <w:sz w:val="28"/>
        </w:rPr>
        <w:t>
      Мемлекеттік көрсетілетін қызмет алдын ала жазылусыз және жеделдетіп қызмет көрсетусіз, кезек тәртібінде көрсетіледі.</w:t>
      </w:r>
      <w:r>
        <w:br/>
      </w:r>
      <w:r>
        <w:rPr>
          <w:rFonts w:ascii="Times New Roman"/>
          <w:b w:val="false"/>
          <w:i w:val="false"/>
          <w:color w:val="000000"/>
          <w:sz w:val="28"/>
        </w:rPr>
        <w:t>
      10. Құжаттарды тапсырған сәттен бастап мемлекеттік қызметтерді көрсету мерзімдері:</w:t>
      </w:r>
      <w:r>
        <w:br/>
      </w:r>
      <w:r>
        <w:rPr>
          <w:rFonts w:ascii="Times New Roman"/>
          <w:b w:val="false"/>
          <w:i w:val="false"/>
          <w:color w:val="000000"/>
          <w:sz w:val="28"/>
        </w:rPr>
        <w:t>
      көрсетілетін қызметті алушы (жұмыс беруші) көрсетілетін қызметті берушіге немесе портал арқылы:</w:t>
      </w:r>
      <w:r>
        <w:br/>
      </w:r>
      <w:r>
        <w:rPr>
          <w:rFonts w:ascii="Times New Roman"/>
          <w:b w:val="false"/>
          <w:i w:val="false"/>
          <w:color w:val="000000"/>
          <w:sz w:val="28"/>
        </w:rPr>
        <w:t>
      рұқсат беру – 41 (қырық бір) жұмыс күні ішінде;</w:t>
      </w:r>
      <w:r>
        <w:br/>
      </w:r>
      <w:r>
        <w:rPr>
          <w:rFonts w:ascii="Times New Roman"/>
          <w:b w:val="false"/>
          <w:i w:val="false"/>
          <w:color w:val="000000"/>
          <w:sz w:val="28"/>
        </w:rPr>
        <w:t>
      рұқсатты қайта ресімдеу – 31 (отыз бір) жұмыс күні ішінде;</w:t>
      </w:r>
      <w:r>
        <w:br/>
      </w:r>
      <w:r>
        <w:rPr>
          <w:rFonts w:ascii="Times New Roman"/>
          <w:b w:val="false"/>
          <w:i w:val="false"/>
          <w:color w:val="000000"/>
          <w:sz w:val="28"/>
        </w:rPr>
        <w:t>
      рұқсатты ұзарту – 8 (сегіз) жұмыс күні ішінде;</w:t>
      </w:r>
      <w:r>
        <w:br/>
      </w:r>
      <w:r>
        <w:rPr>
          <w:rFonts w:ascii="Times New Roman"/>
          <w:b w:val="false"/>
          <w:i w:val="false"/>
          <w:color w:val="000000"/>
          <w:sz w:val="28"/>
        </w:rPr>
        <w:t>
      көрсетілетін қызметті алушы (шетелдік қызметкер) көрсетілетін қызметті берушіге:</w:t>
      </w:r>
      <w:r>
        <w:br/>
      </w:r>
      <w:r>
        <w:rPr>
          <w:rFonts w:ascii="Times New Roman"/>
          <w:b w:val="false"/>
          <w:i w:val="false"/>
          <w:color w:val="000000"/>
          <w:sz w:val="28"/>
        </w:rPr>
        <w:t>
      жұмысқа орналасуға рұқсат беру және ұзарту – 31 (отыз бір) жұмыс күні ішінде;</w:t>
      </w:r>
      <w:r>
        <w:br/>
      </w:r>
      <w:r>
        <w:rPr>
          <w:rFonts w:ascii="Times New Roman"/>
          <w:b w:val="false"/>
          <w:i w:val="false"/>
          <w:color w:val="000000"/>
          <w:sz w:val="28"/>
        </w:rPr>
        <w:t>
      жұмысқа орналасуға рұқсатты қайта ресімдеу – 3 (үш) жұмыс күні ішінде;</w:t>
      </w:r>
      <w:r>
        <w:br/>
      </w:r>
      <w:r>
        <w:rPr>
          <w:rFonts w:ascii="Times New Roman"/>
          <w:b w:val="false"/>
          <w:i w:val="false"/>
          <w:color w:val="000000"/>
          <w:sz w:val="28"/>
        </w:rPr>
        <w:t>
      Құжаттардың топтамасын тапсыру үшін күтудің рұқсат етілген ең ұзақ уақыты – 20 минут;</w:t>
      </w:r>
      <w:r>
        <w:br/>
      </w:r>
      <w:r>
        <w:rPr>
          <w:rFonts w:ascii="Times New Roman"/>
          <w:b w:val="false"/>
          <w:i w:val="false"/>
          <w:color w:val="000000"/>
          <w:sz w:val="28"/>
        </w:rPr>
        <w:t>
      Көрсетілетін қызметті алушыға қызмет көрсетудің рұқсат етілген ең ұзақ уақыты – 20 минут;</w:t>
      </w:r>
      <w:r>
        <w:br/>
      </w:r>
      <w:r>
        <w:rPr>
          <w:rFonts w:ascii="Times New Roman"/>
          <w:b w:val="false"/>
          <w:i w:val="false"/>
          <w:color w:val="000000"/>
          <w:sz w:val="28"/>
        </w:rPr>
        <w:t>
      Көрсетілетін қызметті беруші рұқсат беруді, қайта ресімдеуді және ұзартуды мынадай рәсім бойынша жүзеге асырылады:</w:t>
      </w:r>
      <w:r>
        <w:br/>
      </w:r>
      <w:r>
        <w:rPr>
          <w:rFonts w:ascii="Times New Roman"/>
          <w:b w:val="false"/>
          <w:i w:val="false"/>
          <w:color w:val="000000"/>
          <w:sz w:val="28"/>
        </w:rPr>
        <w:t>
      1) шетелдік жұмыс күшін тартуға:</w:t>
      </w:r>
      <w:r>
        <w:br/>
      </w:r>
      <w:r>
        <w:rPr>
          <w:rFonts w:ascii="Times New Roman"/>
          <w:b w:val="false"/>
          <w:i w:val="false"/>
          <w:color w:val="000000"/>
          <w:sz w:val="28"/>
        </w:rPr>
        <w:t>
      рұқсат беру және қайта ресімдеу:</w:t>
      </w:r>
      <w:r>
        <w:br/>
      </w:r>
      <w:r>
        <w:rPr>
          <w:rFonts w:ascii="Times New Roman"/>
          <w:b w:val="false"/>
          <w:i w:val="false"/>
          <w:color w:val="000000"/>
          <w:sz w:val="28"/>
        </w:rPr>
        <w:t>
      рұқсат беру туралы шешімді – 15 (он бес) жұмыс күні ішінде қабылдайды;</w:t>
      </w:r>
      <w:r>
        <w:br/>
      </w:r>
      <w:r>
        <w:rPr>
          <w:rFonts w:ascii="Times New Roman"/>
          <w:b w:val="false"/>
          <w:i w:val="false"/>
          <w:color w:val="000000"/>
          <w:sz w:val="28"/>
        </w:rPr>
        <w:t>
      қайта ресімдеу туралы шешімді – 5 (бес) жұмыс күні ішінде қабылдайды;</w:t>
      </w:r>
      <w:r>
        <w:br/>
      </w:r>
      <w:r>
        <w:rPr>
          <w:rFonts w:ascii="Times New Roman"/>
          <w:b w:val="false"/>
          <w:i w:val="false"/>
          <w:color w:val="000000"/>
          <w:sz w:val="28"/>
        </w:rPr>
        <w:t>
      көрсетілетін қызметті алушыға – шешім қабылдаған күннен бастап 3 (үш) жұмыс күні ішінде хабарлайды;</w:t>
      </w:r>
      <w:r>
        <w:br/>
      </w:r>
      <w:r>
        <w:rPr>
          <w:rFonts w:ascii="Times New Roman"/>
          <w:b w:val="false"/>
          <w:i w:val="false"/>
          <w:color w:val="000000"/>
          <w:sz w:val="28"/>
        </w:rPr>
        <w:t>
      көрсетілетін қызметті алушы рұқсат қолданысының тоқтатылуы бойынша шетелдік жұмыс күшінің Қазақстан Республикасынан шығуына кепілдік беретін құжаттардың көшірмелерін (банк пен жұмыс беруші арасындағы шарттың және жұмыс берушінің банк шотына кепілді жарналарды салуды растайтын құжат көшірмелерін) – рұқсатты беру туралы хабарламаны алғаннан кейін 20 (жиырма) жұмыс күні ішінде тапсырады;</w:t>
      </w:r>
      <w:r>
        <w:br/>
      </w:r>
      <w:r>
        <w:rPr>
          <w:rFonts w:ascii="Times New Roman"/>
          <w:b w:val="false"/>
          <w:i w:val="false"/>
          <w:color w:val="000000"/>
          <w:sz w:val="28"/>
        </w:rPr>
        <w:t>
      көрсетілетін қызметті беруші рұқсатты – рұқсат қолданысының тоқтатылуы бойынша шетелдік жұмыс күшінің Қазақстан Республикасынан шығуына кепілдік беретін құжаттардың көшірмелерін алған күннен бастап 3 (үш) жұмыс күні ішінде береді;</w:t>
      </w:r>
      <w:r>
        <w:br/>
      </w:r>
      <w:r>
        <w:rPr>
          <w:rFonts w:ascii="Times New Roman"/>
          <w:b w:val="false"/>
          <w:i w:val="false"/>
          <w:color w:val="000000"/>
          <w:sz w:val="28"/>
        </w:rPr>
        <w:t>
      рұқсатты ұзарту:</w:t>
      </w:r>
      <w:r>
        <w:br/>
      </w:r>
      <w:r>
        <w:rPr>
          <w:rFonts w:ascii="Times New Roman"/>
          <w:b w:val="false"/>
          <w:i w:val="false"/>
          <w:color w:val="000000"/>
          <w:sz w:val="28"/>
        </w:rPr>
        <w:t>
      рұқсат беру туралы шешімді – 5 (бес) жұмыс күні ішінде қабылдайды;</w:t>
      </w:r>
      <w:r>
        <w:br/>
      </w:r>
      <w:r>
        <w:rPr>
          <w:rFonts w:ascii="Times New Roman"/>
          <w:b w:val="false"/>
          <w:i w:val="false"/>
          <w:color w:val="000000"/>
          <w:sz w:val="28"/>
        </w:rPr>
        <w:t>
      көрсетілетін қызметті алушыны – шешім қабылдаған күннен бастап 3 (үш) жұмыс күні ішінде хабарлайды;</w:t>
      </w:r>
      <w:r>
        <w:br/>
      </w:r>
      <w:r>
        <w:rPr>
          <w:rFonts w:ascii="Times New Roman"/>
          <w:b w:val="false"/>
          <w:i w:val="false"/>
          <w:color w:val="000000"/>
          <w:sz w:val="28"/>
        </w:rPr>
        <w:t>
      рұқсатты – көрсетілетін қызметті алушы көрсетілетін қызметті берушіге өтініш білдірген кезде береді;</w:t>
      </w:r>
      <w:r>
        <w:br/>
      </w:r>
      <w:r>
        <w:rPr>
          <w:rFonts w:ascii="Times New Roman"/>
          <w:b w:val="false"/>
          <w:i w:val="false"/>
          <w:color w:val="000000"/>
          <w:sz w:val="28"/>
        </w:rPr>
        <w:t>
      2) жұмысқа орналасуға:</w:t>
      </w:r>
      <w:r>
        <w:br/>
      </w:r>
      <w:r>
        <w:rPr>
          <w:rFonts w:ascii="Times New Roman"/>
          <w:b w:val="false"/>
          <w:i w:val="false"/>
          <w:color w:val="000000"/>
          <w:sz w:val="28"/>
        </w:rPr>
        <w:t>
      рұқсат беру және ұзарту;</w:t>
      </w:r>
      <w:r>
        <w:br/>
      </w:r>
      <w:r>
        <w:rPr>
          <w:rFonts w:ascii="Times New Roman"/>
          <w:b w:val="false"/>
          <w:i w:val="false"/>
          <w:color w:val="000000"/>
          <w:sz w:val="28"/>
        </w:rPr>
        <w:t>
      рұқсат беру туралы шешімді – 5 (бес) жұмыс күні ішінде қабылдайды;</w:t>
      </w:r>
      <w:r>
        <w:br/>
      </w:r>
      <w:r>
        <w:rPr>
          <w:rFonts w:ascii="Times New Roman"/>
          <w:b w:val="false"/>
          <w:i w:val="false"/>
          <w:color w:val="000000"/>
          <w:sz w:val="28"/>
        </w:rPr>
        <w:t>
      көрсетілетін қызмет алушыны – шешімді қабылдаған күннен бастап 3 (үш) жұмыс күн ішінде хабарлайды;</w:t>
      </w:r>
      <w:r>
        <w:br/>
      </w:r>
      <w:r>
        <w:rPr>
          <w:rFonts w:ascii="Times New Roman"/>
          <w:b w:val="false"/>
          <w:i w:val="false"/>
          <w:color w:val="000000"/>
          <w:sz w:val="28"/>
        </w:rPr>
        <w:t>
      көрсетілетін қызметті алушы рұқсат қолданысының тоқтатылуы бойынша шетелдік жұмыс күшінің Қазақстан Республикасынан шығуына кепілдік беретін құжаттардың көшірмелерін (банк пен жұмыс беруші арасындағы шарттың және жұмыс берушінің банк шотына кепілді жарналарды салуды растайтын құжат көшірмелерін) – рұқсатты беру туралы хабарламаны алғаннан кейін 20 (жиырма) жұмыс күні ішінде тапсырады;</w:t>
      </w:r>
      <w:r>
        <w:br/>
      </w:r>
      <w:r>
        <w:rPr>
          <w:rFonts w:ascii="Times New Roman"/>
          <w:b w:val="false"/>
          <w:i w:val="false"/>
          <w:color w:val="000000"/>
          <w:sz w:val="28"/>
        </w:rPr>
        <w:t>
      көрсетілетін қызметті беруші рұқсатты – рұқсат қолданысының тоқтатылуы бойынша шетелдік жұмыс күшінің Қазақстан Республикасынан шығуына кепілдік беретін құжаттардың көшірмелерін алған күннен бастап 3 (үш) жұмыс күн ішінде береді.</w:t>
      </w:r>
      <w:r>
        <w:br/>
      </w:r>
      <w:r>
        <w:rPr>
          <w:rFonts w:ascii="Times New Roman"/>
          <w:b w:val="false"/>
          <w:i w:val="false"/>
          <w:color w:val="000000"/>
          <w:sz w:val="28"/>
        </w:rPr>
        <w:t>
      жұмысқа орналасуға рұқсатты қайта ресімдеу:</w:t>
      </w:r>
      <w:r>
        <w:br/>
      </w:r>
      <w:r>
        <w:rPr>
          <w:rFonts w:ascii="Times New Roman"/>
          <w:b w:val="false"/>
          <w:i w:val="false"/>
          <w:color w:val="000000"/>
          <w:sz w:val="28"/>
        </w:rPr>
        <w:t>
      рұқсатты – 3 (үш) жұмыс күні ішінде қайта ресімдейді.</w:t>
      </w:r>
      <w:r>
        <w:br/>
      </w:r>
      <w:r>
        <w:rPr>
          <w:rFonts w:ascii="Times New Roman"/>
          <w:b w:val="false"/>
          <w:i w:val="false"/>
          <w:color w:val="000000"/>
          <w:sz w:val="28"/>
        </w:rPr>
        <w:t>
      Көрсетілетін қызметті беруші арқылы мемлекеттік қызметтерді көрсету үшін қажетті құжаттарды қабылдау барысында көрсетілетін қызметті алушыға жыртпалы талон беріледі:</w:t>
      </w:r>
      <w:r>
        <w:br/>
      </w:r>
      <w:r>
        <w:rPr>
          <w:rFonts w:ascii="Times New Roman"/>
          <w:b w:val="false"/>
          <w:i w:val="false"/>
          <w:color w:val="000000"/>
          <w:sz w:val="28"/>
        </w:rPr>
        <w:t>
      1) өтінімнің тіркелген күні;</w:t>
      </w:r>
      <w:r>
        <w:br/>
      </w:r>
      <w:r>
        <w:rPr>
          <w:rFonts w:ascii="Times New Roman"/>
          <w:b w:val="false"/>
          <w:i w:val="false"/>
          <w:color w:val="000000"/>
          <w:sz w:val="28"/>
        </w:rPr>
        <w:t>
      2) салынған құжаттардың саны;</w:t>
      </w:r>
      <w:r>
        <w:br/>
      </w:r>
      <w:r>
        <w:rPr>
          <w:rFonts w:ascii="Times New Roman"/>
          <w:b w:val="false"/>
          <w:i w:val="false"/>
          <w:color w:val="000000"/>
          <w:sz w:val="28"/>
        </w:rPr>
        <w:t>
      3) мемлекеттік қызметтерді алу күні;</w:t>
      </w:r>
      <w:r>
        <w:br/>
      </w:r>
      <w:r>
        <w:rPr>
          <w:rFonts w:ascii="Times New Roman"/>
          <w:b w:val="false"/>
          <w:i w:val="false"/>
          <w:color w:val="000000"/>
          <w:sz w:val="28"/>
        </w:rPr>
        <w:t>
      4) құжаттарды қабылдаған тұлғаның тегі және аты-жөні.</w:t>
      </w:r>
      <w:r>
        <w:br/>
      </w:r>
      <w:r>
        <w:rPr>
          <w:rFonts w:ascii="Times New Roman"/>
          <w:b w:val="false"/>
          <w:i w:val="false"/>
          <w:color w:val="000000"/>
          <w:sz w:val="28"/>
        </w:rPr>
        <w:t>
      Портал арқылы – көрсетілетін қызметті алушының «жеке кабинетінде» мемлекеттік көрсетілетін қызмет нәтижесін алатын күн көрсетіле отырып, мемлекеттік қызмет көрсету үшін сұрау салудың қабылданғаны туралы мәртебе көрінеді.</w:t>
      </w:r>
      <w:r>
        <w:br/>
      </w:r>
      <w:r>
        <w:rPr>
          <w:rFonts w:ascii="Times New Roman"/>
          <w:b w:val="false"/>
          <w:i w:val="false"/>
          <w:color w:val="000000"/>
          <w:sz w:val="28"/>
        </w:rPr>
        <w:t>
      Мемлекеттік қызметтерді көрсету мәселелері бойынша ақпаратты, сонымен қатар мемлекеттік қызметтерді көрсету барысы мемлекеттік қызметтерді көрсету мәселелері бойынша бірыңғай байланыс-орталығы телефоны бойынша ұсынылады: 1414.</w:t>
      </w:r>
      <w:r>
        <w:br/>
      </w:r>
      <w:r>
        <w:rPr>
          <w:rFonts w:ascii="Times New Roman"/>
          <w:b w:val="false"/>
          <w:i w:val="false"/>
          <w:color w:val="000000"/>
          <w:sz w:val="28"/>
        </w:rPr>
        <w:t>
      11. Дайын құжаттарды беруді қызметті беруді еңбек көші-қон бөлімінің қызметкері қолхатта көрсетілген мерзімде, жеке басын куәләндыратын құжатын және көрсетілетін қызметті алушыдан сенімхатты ұсынған жағдайда жүзеге асырады.</w:t>
      </w:r>
      <w:r>
        <w:br/>
      </w:r>
      <w:r>
        <w:rPr>
          <w:rFonts w:ascii="Times New Roman"/>
          <w:b w:val="false"/>
          <w:i w:val="false"/>
          <w:color w:val="000000"/>
          <w:sz w:val="28"/>
        </w:rPr>
        <w:t>
      12. Мемлекеттік қызметтерді көрсету үдерісінде көрсетілетін қызметті беруші қызметкерлерінің өзара іс-қимылдарын, рәсімдердің (іс-қимылдардың) жүйелілігін және мемлекеттік қызметті көрсету үдерісінде ақпараттық жүйелерді пайдалану тәртібін толық сипаттау осы Регламенттің </w:t>
      </w:r>
      <w:r>
        <w:rPr>
          <w:rFonts w:ascii="Times New Roman"/>
          <w:b w:val="false"/>
          <w:i w:val="false"/>
          <w:color w:val="000000"/>
          <w:sz w:val="28"/>
        </w:rPr>
        <w:t>1</w:t>
      </w:r>
      <w:r>
        <w:rPr>
          <w:rFonts w:ascii="Times New Roman"/>
          <w:b w:val="false"/>
          <w:i w:val="false"/>
          <w:color w:val="000000"/>
          <w:sz w:val="28"/>
        </w:rPr>
        <w:t>, </w:t>
      </w:r>
      <w:r>
        <w:rPr>
          <w:rFonts w:ascii="Times New Roman"/>
          <w:b w:val="false"/>
          <w:i w:val="false"/>
          <w:color w:val="000000"/>
          <w:sz w:val="28"/>
        </w:rPr>
        <w:t>2</w:t>
      </w:r>
      <w:r>
        <w:rPr>
          <w:rFonts w:ascii="Times New Roman"/>
          <w:b w:val="false"/>
          <w:i w:val="false"/>
          <w:color w:val="000000"/>
          <w:sz w:val="28"/>
        </w:rPr>
        <w:t>, </w:t>
      </w:r>
      <w:r>
        <w:rPr>
          <w:rFonts w:ascii="Times New Roman"/>
          <w:b w:val="false"/>
          <w:i w:val="false"/>
          <w:color w:val="000000"/>
          <w:sz w:val="28"/>
        </w:rPr>
        <w:t>3</w:t>
      </w:r>
      <w:r>
        <w:rPr>
          <w:rFonts w:ascii="Times New Roman"/>
          <w:b w:val="false"/>
          <w:i w:val="false"/>
          <w:color w:val="000000"/>
          <w:sz w:val="28"/>
        </w:rPr>
        <w:t>, </w:t>
      </w:r>
      <w:r>
        <w:rPr>
          <w:rFonts w:ascii="Times New Roman"/>
          <w:b w:val="false"/>
          <w:i w:val="false"/>
          <w:color w:val="000000"/>
          <w:sz w:val="28"/>
        </w:rPr>
        <w:t>4</w:t>
      </w:r>
      <w:r>
        <w:rPr>
          <w:rFonts w:ascii="Times New Roman"/>
          <w:b w:val="false"/>
          <w:i w:val="false"/>
          <w:color w:val="000000"/>
          <w:sz w:val="28"/>
        </w:rPr>
        <w:t>, </w:t>
      </w:r>
      <w:r>
        <w:rPr>
          <w:rFonts w:ascii="Times New Roman"/>
          <w:b w:val="false"/>
          <w:i w:val="false"/>
          <w:color w:val="000000"/>
          <w:sz w:val="28"/>
        </w:rPr>
        <w:t>5</w:t>
      </w:r>
      <w:r>
        <w:rPr>
          <w:rFonts w:ascii="Times New Roman"/>
          <w:b w:val="false"/>
          <w:i w:val="false"/>
          <w:color w:val="000000"/>
          <w:sz w:val="28"/>
        </w:rPr>
        <w:t>, </w:t>
      </w:r>
      <w:r>
        <w:rPr>
          <w:rFonts w:ascii="Times New Roman"/>
          <w:b w:val="false"/>
          <w:i w:val="false"/>
          <w:color w:val="000000"/>
          <w:sz w:val="28"/>
        </w:rPr>
        <w:t>6</w:t>
      </w:r>
      <w:r>
        <w:rPr>
          <w:rFonts w:ascii="Times New Roman"/>
          <w:b w:val="false"/>
          <w:i w:val="false"/>
          <w:color w:val="000000"/>
          <w:sz w:val="28"/>
        </w:rPr>
        <w:t>, </w:t>
      </w:r>
      <w:r>
        <w:rPr>
          <w:rFonts w:ascii="Times New Roman"/>
          <w:b w:val="false"/>
          <w:i w:val="false"/>
          <w:color w:val="000000"/>
          <w:sz w:val="28"/>
        </w:rPr>
        <w:t>7</w:t>
      </w:r>
      <w:r>
        <w:rPr>
          <w:rFonts w:ascii="Times New Roman"/>
          <w:b w:val="false"/>
          <w:i w:val="false"/>
          <w:color w:val="000000"/>
          <w:sz w:val="28"/>
        </w:rPr>
        <w:t>, </w:t>
      </w:r>
      <w:r>
        <w:rPr>
          <w:rFonts w:ascii="Times New Roman"/>
          <w:b w:val="false"/>
          <w:i w:val="false"/>
          <w:color w:val="000000"/>
          <w:sz w:val="28"/>
        </w:rPr>
        <w:t>8</w:t>
      </w:r>
      <w:r>
        <w:rPr>
          <w:rFonts w:ascii="Times New Roman"/>
          <w:b w:val="false"/>
          <w:i w:val="false"/>
          <w:color w:val="000000"/>
          <w:sz w:val="28"/>
        </w:rPr>
        <w:t>, </w:t>
      </w:r>
      <w:r>
        <w:rPr>
          <w:rFonts w:ascii="Times New Roman"/>
          <w:b w:val="false"/>
          <w:i w:val="false"/>
          <w:color w:val="000000"/>
          <w:sz w:val="28"/>
        </w:rPr>
        <w:t>9</w:t>
      </w:r>
      <w:r>
        <w:rPr>
          <w:rFonts w:ascii="Times New Roman"/>
          <w:b w:val="false"/>
          <w:i w:val="false"/>
          <w:color w:val="000000"/>
          <w:sz w:val="28"/>
        </w:rPr>
        <w:t>, </w:t>
      </w:r>
      <w:r>
        <w:rPr>
          <w:rFonts w:ascii="Times New Roman"/>
          <w:b w:val="false"/>
          <w:i w:val="false"/>
          <w:color w:val="000000"/>
          <w:sz w:val="28"/>
        </w:rPr>
        <w:t>10</w:t>
      </w:r>
      <w:r>
        <w:rPr>
          <w:rFonts w:ascii="Times New Roman"/>
          <w:b w:val="false"/>
          <w:i w:val="false"/>
          <w:color w:val="000000"/>
          <w:sz w:val="28"/>
        </w:rPr>
        <w:t xml:space="preserve"> қосымшаларына сәйкес схемалық түрде көрсетілген.</w:t>
      </w:r>
      <w:r>
        <w:br/>
      </w:r>
      <w:r>
        <w:rPr>
          <w:rFonts w:ascii="Times New Roman"/>
          <w:b w:val="false"/>
          <w:i w:val="false"/>
          <w:color w:val="000000"/>
          <w:sz w:val="28"/>
        </w:rPr>
        <w:t>
</w:t>
      </w:r>
      <w:r>
        <w:rPr>
          <w:rFonts w:ascii="Times New Roman"/>
          <w:b w:val="false"/>
          <w:i w:val="false"/>
          <w:color w:val="000000"/>
          <w:sz w:val="28"/>
        </w:rPr>
        <w:t>
      13. Мемлекеттік қызмет көрсету процесінде рәсімдердің (іс-қимылдардың) жүйелілігін, көрсетілетін қызметті берушінің құрылымдық бөлімшелерінің (қызметкерлерінің) өзара іс-қимылдарының толық сипаттамасы, сонымен қатар өзге көрсетілетін қызметті берушілермен және (немесе) халыққа қызмет көрсету орталығымен өзара іс-қимыл тәртібінің және мемлекеттік қызмет көрсету процесінде ақпараттық жүйелерді қолдану тәртібінің сипаттамасы осы регламенттің </w:t>
      </w:r>
      <w:r>
        <w:rPr>
          <w:rFonts w:ascii="Times New Roman"/>
          <w:b w:val="false"/>
          <w:i w:val="false"/>
          <w:color w:val="000000"/>
          <w:sz w:val="28"/>
        </w:rPr>
        <w:t>11 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көрсетілген.</w:t>
      </w:r>
      <w:r>
        <w:br/>
      </w:r>
      <w:r>
        <w:rPr>
          <w:rFonts w:ascii="Times New Roman"/>
          <w:b w:val="false"/>
          <w:i w:val="false"/>
          <w:color w:val="000000"/>
          <w:sz w:val="28"/>
        </w:rPr>
        <w:t>
</w:t>
      </w:r>
      <w:r>
        <w:rPr>
          <w:rFonts w:ascii="Times New Roman"/>
          <w:b w:val="false"/>
          <w:i w:val="false"/>
          <w:color w:val="ff0000"/>
          <w:sz w:val="28"/>
        </w:rPr>
        <w:t xml:space="preserve">     Ескерту. Регламент 13-тармақпен толықтырылды - Алматы қаласы әкімдігінің 28.10.2014 № 4/886 </w:t>
      </w:r>
      <w:r>
        <w:rPr>
          <w:rFonts w:ascii="Times New Roman"/>
          <w:b w:val="false"/>
          <w:i w:val="false"/>
          <w:color w:val="000000"/>
          <w:sz w:val="28"/>
        </w:rPr>
        <w:t>қаулысымен</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000000"/>
          <w:sz w:val="28"/>
        </w:rPr>
        <w:t>
</w:t>
      </w:r>
      <w:r>
        <w:drawing>
          <wp:inline distT="0" distB="0" distL="0" distR="0">
            <wp:extent cx="7810500" cy="546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2"/>
                    <a:stretch>
                      <a:fillRect/>
                    </a:stretch>
                  </pic:blipFill>
                  <pic:spPr>
                    <a:xfrm>
                      <a:off x="0" y="0"/>
                      <a:ext cx="7810500" cy="54610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r>
        <w:rPr>
          <w:rFonts w:ascii="Times New Roman"/>
          <w:b w:val="false"/>
          <w:i w:val="false"/>
          <w:color w:val="000000"/>
          <w:sz w:val="28"/>
        </w:rPr>
        <w:t>
</w:t>
      </w:r>
      <w:r>
        <w:drawing>
          <wp:inline distT="0" distB="0" distL="0" distR="0">
            <wp:extent cx="7810500" cy="542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3"/>
                    <a:stretch>
                      <a:fillRect/>
                    </a:stretch>
                  </pic:blipFill>
                  <pic:spPr>
                    <a:xfrm>
                      <a:off x="0" y="0"/>
                      <a:ext cx="7810500" cy="54229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r>
        <w:rPr>
          <w:rFonts w:ascii="Times New Roman"/>
          <w:b w:val="false"/>
          <w:i w:val="false"/>
          <w:color w:val="000000"/>
          <w:sz w:val="28"/>
        </w:rPr>
        <w:t>
</w:t>
      </w:r>
      <w:r>
        <w:drawing>
          <wp:inline distT="0" distB="0" distL="0" distR="0">
            <wp:extent cx="7810500" cy="543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4"/>
                    <a:stretch>
                      <a:fillRect/>
                    </a:stretch>
                  </pic:blipFill>
                  <pic:spPr>
                    <a:xfrm>
                      <a:off x="0" y="0"/>
                      <a:ext cx="7810500" cy="54356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r>
        <w:rPr>
          <w:rFonts w:ascii="Times New Roman"/>
          <w:b w:val="false"/>
          <w:i w:val="false"/>
          <w:color w:val="000000"/>
          <w:sz w:val="28"/>
        </w:rPr>
        <w:t>
</w:t>
      </w:r>
      <w:r>
        <w:drawing>
          <wp:inline distT="0" distB="0" distL="0" distR="0">
            <wp:extent cx="7810500" cy="542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5"/>
                    <a:stretch>
                      <a:fillRect/>
                    </a:stretch>
                  </pic:blipFill>
                  <pic:spPr>
                    <a:xfrm>
                      <a:off x="0" y="0"/>
                      <a:ext cx="7810500" cy="54229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r>
        <w:rPr>
          <w:rFonts w:ascii="Times New Roman"/>
          <w:b w:val="false"/>
          <w:i w:val="false"/>
          <w:color w:val="000000"/>
          <w:sz w:val="28"/>
        </w:rPr>
        <w:t>
</w:t>
      </w:r>
      <w:r>
        <w:drawing>
          <wp:inline distT="0" distB="0" distL="0" distR="0">
            <wp:extent cx="7810500" cy="543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6"/>
                    <a:stretch>
                      <a:fillRect/>
                    </a:stretch>
                  </pic:blipFill>
                  <pic:spPr>
                    <a:xfrm>
                      <a:off x="0" y="0"/>
                      <a:ext cx="7810500" cy="54356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r>
        <w:rPr>
          <w:rFonts w:ascii="Times New Roman"/>
          <w:b w:val="false"/>
          <w:i w:val="false"/>
          <w:color w:val="000000"/>
          <w:sz w:val="28"/>
        </w:rPr>
        <w:t>
</w:t>
      </w:r>
      <w:r>
        <w:drawing>
          <wp:inline distT="0" distB="0" distL="0" distR="0">
            <wp:extent cx="7810500" cy="543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7"/>
                    <a:stretch>
                      <a:fillRect/>
                    </a:stretch>
                  </pic:blipFill>
                  <pic:spPr>
                    <a:xfrm>
                      <a:off x="0" y="0"/>
                      <a:ext cx="7810500" cy="54356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r>
        <w:rPr>
          <w:rFonts w:ascii="Times New Roman"/>
          <w:b w:val="false"/>
          <w:i w:val="false"/>
          <w:color w:val="000000"/>
          <w:sz w:val="28"/>
        </w:rPr>
        <w:t>
</w:t>
      </w:r>
      <w:r>
        <w:drawing>
          <wp:inline distT="0" distB="0" distL="0" distR="0">
            <wp:extent cx="7810500" cy="542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8"/>
                    <a:stretch>
                      <a:fillRect/>
                    </a:stretch>
                  </pic:blipFill>
                  <pic:spPr>
                    <a:xfrm>
                      <a:off x="0" y="0"/>
                      <a:ext cx="7810500" cy="54229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r>
        <w:rPr>
          <w:rFonts w:ascii="Times New Roman"/>
          <w:b w:val="false"/>
          <w:i w:val="false"/>
          <w:color w:val="000000"/>
          <w:sz w:val="28"/>
        </w:rPr>
        <w:t>
</w:t>
      </w:r>
      <w:r>
        <w:drawing>
          <wp:inline distT="0" distB="0" distL="0" distR="0">
            <wp:extent cx="7810500" cy="541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9"/>
                    <a:stretch>
                      <a:fillRect/>
                    </a:stretch>
                  </pic:blipFill>
                  <pic:spPr>
                    <a:xfrm>
                      <a:off x="0" y="0"/>
                      <a:ext cx="7810500" cy="54102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r>
        <w:rPr>
          <w:rFonts w:ascii="Times New Roman"/>
          <w:b w:val="false"/>
          <w:i w:val="false"/>
          <w:color w:val="000000"/>
          <w:sz w:val="28"/>
        </w:rPr>
        <w:t>
</w:t>
      </w:r>
      <w:r>
        <w:drawing>
          <wp:inline distT="0" distB="0" distL="0" distR="0">
            <wp:extent cx="7810500" cy="543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0"/>
                    <a:stretch>
                      <a:fillRect/>
                    </a:stretch>
                  </pic:blipFill>
                  <pic:spPr>
                    <a:xfrm>
                      <a:off x="0" y="0"/>
                      <a:ext cx="7810500" cy="54356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r>
        <w:rPr>
          <w:rFonts w:ascii="Times New Roman"/>
          <w:b w:val="false"/>
          <w:i w:val="false"/>
          <w:color w:val="000000"/>
          <w:sz w:val="28"/>
        </w:rPr>
        <w:t>
</w:t>
      </w:r>
      <w:r>
        <w:drawing>
          <wp:inline distT="0" distB="0" distL="0" distR="0">
            <wp:extent cx="7810500" cy="542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1"/>
                    <a:stretch>
                      <a:fillRect/>
                    </a:stretch>
                  </pic:blipFill>
                  <pic:spPr>
                    <a:xfrm>
                      <a:off x="0" y="0"/>
                      <a:ext cx="7810500" cy="54229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p>
    <w:bookmarkEnd w:id="2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358" w:id="212"/>
          <w:p>
            <w:pPr>
              <w:spacing w:after="20"/>
              <w:ind w:left="20"/>
              <w:jc w:val="both"/>
            </w:pPr>
            <w:r>
              <w:rPr>
                <w:rFonts w:ascii="Times New Roman"/>
                <w:b w:val="false"/>
                <w:i w:val="false"/>
                <w:color w:val="000000"/>
                <w:sz w:val="20"/>
              </w:rPr>
              <w:t>
«Шетелдік қызметкерге</w:t>
            </w:r>
            <w:r>
              <w:br/>
            </w:r>
            <w:r>
              <w:rPr>
                <w:rFonts w:ascii="Times New Roman"/>
                <w:b w:val="false"/>
                <w:i w:val="false"/>
                <w:color w:val="000000"/>
                <w:sz w:val="20"/>
              </w:rPr>
              <w:t>
жұмысқа орналасуға және</w:t>
            </w:r>
            <w:r>
              <w:br/>
            </w:r>
            <w:r>
              <w:rPr>
                <w:rFonts w:ascii="Times New Roman"/>
                <w:b w:val="false"/>
                <w:i w:val="false"/>
                <w:color w:val="000000"/>
                <w:sz w:val="20"/>
              </w:rPr>
              <w:t>
жұмыс берушілерге тиісті</w:t>
            </w:r>
            <w:r>
              <w:br/>
            </w:r>
            <w:r>
              <w:rPr>
                <w:rFonts w:ascii="Times New Roman"/>
                <w:b w:val="false"/>
                <w:i w:val="false"/>
                <w:color w:val="000000"/>
                <w:sz w:val="20"/>
              </w:rPr>
              <w:t>
әкімшілік-аумақтық бірлік</w:t>
            </w:r>
            <w:r>
              <w:br/>
            </w:r>
            <w:r>
              <w:rPr>
                <w:rFonts w:ascii="Times New Roman"/>
                <w:b w:val="false"/>
                <w:i w:val="false"/>
                <w:color w:val="000000"/>
                <w:sz w:val="20"/>
              </w:rPr>
              <w:t>
аумағында еңбек қызметін</w:t>
            </w:r>
            <w:r>
              <w:br/>
            </w:r>
            <w:r>
              <w:rPr>
                <w:rFonts w:ascii="Times New Roman"/>
                <w:b w:val="false"/>
                <w:i w:val="false"/>
                <w:color w:val="000000"/>
                <w:sz w:val="20"/>
              </w:rPr>
              <w:t>
жүзеге асыру үшін шетелдік</w:t>
            </w:r>
            <w:r>
              <w:br/>
            </w:r>
            <w:r>
              <w:rPr>
                <w:rFonts w:ascii="Times New Roman"/>
                <w:b w:val="false"/>
                <w:i w:val="false"/>
                <w:color w:val="000000"/>
                <w:sz w:val="20"/>
              </w:rPr>
              <w:t>
жұмыс күшін тартуға рұқсат</w:t>
            </w:r>
            <w:r>
              <w:br/>
            </w:r>
            <w:r>
              <w:rPr>
                <w:rFonts w:ascii="Times New Roman"/>
                <w:b w:val="false"/>
                <w:i w:val="false"/>
                <w:color w:val="000000"/>
                <w:sz w:val="20"/>
              </w:rPr>
              <w:t>
беру, қайта ресімдеу және</w:t>
            </w:r>
            <w:r>
              <w:br/>
            </w:r>
            <w:r>
              <w:rPr>
                <w:rFonts w:ascii="Times New Roman"/>
                <w:b w:val="false"/>
                <w:i w:val="false"/>
                <w:color w:val="000000"/>
                <w:sz w:val="20"/>
              </w:rPr>
              <w:t>
ұзарту» мемлекеттік</w:t>
            </w:r>
            <w:r>
              <w:br/>
            </w:r>
            <w:r>
              <w:rPr>
                <w:rFonts w:ascii="Times New Roman"/>
                <w:b w:val="false"/>
                <w:i w:val="false"/>
                <w:color w:val="000000"/>
                <w:sz w:val="20"/>
              </w:rPr>
              <w:t>
көрсетілетін қызмет</w:t>
            </w:r>
            <w:r>
              <w:br/>
            </w:r>
            <w:r>
              <w:rPr>
                <w:rFonts w:ascii="Times New Roman"/>
                <w:b w:val="false"/>
                <w:i w:val="false"/>
                <w:color w:val="000000"/>
                <w:sz w:val="20"/>
              </w:rPr>
              <w:t>
регламентіне «Шетелдік жұмыс</w:t>
            </w:r>
            <w:r>
              <w:br/>
            </w:r>
            <w:r>
              <w:rPr>
                <w:rFonts w:ascii="Times New Roman"/>
                <w:b w:val="false"/>
                <w:i w:val="false"/>
                <w:color w:val="000000"/>
                <w:sz w:val="20"/>
              </w:rPr>
              <w:t>
күшін тартуға рұқсат беру»</w:t>
            </w:r>
            <w:r>
              <w:br/>
            </w:r>
            <w:r>
              <w:rPr>
                <w:rFonts w:ascii="Times New Roman"/>
                <w:b w:val="false"/>
                <w:i w:val="false"/>
                <w:color w:val="000000"/>
                <w:sz w:val="20"/>
              </w:rPr>
              <w:t>
11 қосымша</w:t>
            </w:r>
          </w:p>
          <w:bookmarkEnd w:id="212"/>
        </w:tc>
      </w:tr>
    </w:tbl>
    <w:p>
      <w:pPr>
        <w:spacing w:after="0"/>
        <w:ind w:left="0"/>
        <w:jc w:val="left"/>
      </w:pPr>
      <w:r>
        <w:rPr>
          <w:rFonts w:ascii="Times New Roman"/>
          <w:b/>
          <w:i w:val="false"/>
          <w:color w:val="000000"/>
        </w:rPr>
        <w:t xml:space="preserve"> Мемлекеттік қызметті көрсетудің бизнес-үрдістерінің анықтамалығы</w:t>
      </w:r>
    </w:p>
    <w:p>
      <w:pPr>
        <w:spacing w:after="0"/>
        <w:ind w:left="0"/>
        <w:jc w:val="both"/>
      </w:pPr>
      <w:r>
        <w:rPr>
          <w:rFonts w:ascii="Times New Roman"/>
          <w:b w:val="false"/>
          <w:i w:val="false"/>
          <w:color w:val="ff0000"/>
          <w:sz w:val="28"/>
        </w:rPr>
        <w:t xml:space="preserve">     Ескерту. Регламент 11-қосымшамен толықтырылды - Алматы қаласы әкімдігінің 28.10.2014 № 4/886 </w:t>
      </w:r>
      <w:r>
        <w:rPr>
          <w:rFonts w:ascii="Times New Roman"/>
          <w:b w:val="false"/>
          <w:i w:val="false"/>
          <w:color w:val="000000"/>
          <w:sz w:val="28"/>
        </w:rPr>
        <w:t>қаулысымен</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w:t>
      </w:r>
      <w:r>
        <w:br/>
      </w:r>
      <w:r>
        <w:rPr>
          <w:rFonts w:ascii="Times New Roman"/>
          <w:b w:val="false"/>
          <w:i w:val="false"/>
          <w:color w:val="000000"/>
          <w:sz w:val="28"/>
        </w:rPr>
        <w:t>
</w:t>
      </w:r>
      <w:r>
        <w:drawing>
          <wp:inline distT="0" distB="0" distL="0" distR="0">
            <wp:extent cx="7810500" cy="407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2"/>
                    <a:stretch>
                      <a:fillRect/>
                    </a:stretch>
                  </pic:blipFill>
                  <pic:spPr>
                    <a:xfrm>
                      <a:off x="0" y="0"/>
                      <a:ext cx="7810500" cy="40767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359" w:id="213"/>
          <w:p>
            <w:pPr>
              <w:spacing w:after="20"/>
              <w:ind w:left="20"/>
              <w:jc w:val="both"/>
            </w:pPr>
            <w:r>
              <w:rPr>
                <w:rFonts w:ascii="Times New Roman"/>
                <w:b w:val="false"/>
                <w:i w:val="false"/>
                <w:color w:val="000000"/>
                <w:sz w:val="20"/>
              </w:rPr>
              <w:t>
«Шетелдік қызметкерге</w:t>
            </w:r>
            <w:r>
              <w:br/>
            </w:r>
            <w:r>
              <w:rPr>
                <w:rFonts w:ascii="Times New Roman"/>
                <w:b w:val="false"/>
                <w:i w:val="false"/>
                <w:color w:val="000000"/>
                <w:sz w:val="20"/>
              </w:rPr>
              <w:t>
жұмысқа орналасуға және</w:t>
            </w:r>
            <w:r>
              <w:br/>
            </w:r>
            <w:r>
              <w:rPr>
                <w:rFonts w:ascii="Times New Roman"/>
                <w:b w:val="false"/>
                <w:i w:val="false"/>
                <w:color w:val="000000"/>
                <w:sz w:val="20"/>
              </w:rPr>
              <w:t>
жұмыс берушілерге тиісті</w:t>
            </w:r>
            <w:r>
              <w:br/>
            </w:r>
            <w:r>
              <w:rPr>
                <w:rFonts w:ascii="Times New Roman"/>
                <w:b w:val="false"/>
                <w:i w:val="false"/>
                <w:color w:val="000000"/>
                <w:sz w:val="20"/>
              </w:rPr>
              <w:t>
әкімшілік-аумақтық бірлік</w:t>
            </w:r>
            <w:r>
              <w:br/>
            </w:r>
            <w:r>
              <w:rPr>
                <w:rFonts w:ascii="Times New Roman"/>
                <w:b w:val="false"/>
                <w:i w:val="false"/>
                <w:color w:val="000000"/>
                <w:sz w:val="20"/>
              </w:rPr>
              <w:t>
аумағында еңбек қызметін</w:t>
            </w:r>
            <w:r>
              <w:br/>
            </w:r>
            <w:r>
              <w:rPr>
                <w:rFonts w:ascii="Times New Roman"/>
                <w:b w:val="false"/>
                <w:i w:val="false"/>
                <w:color w:val="000000"/>
                <w:sz w:val="20"/>
              </w:rPr>
              <w:t>
жүзеге асыру үшін шетелдік</w:t>
            </w:r>
            <w:r>
              <w:br/>
            </w:r>
            <w:r>
              <w:rPr>
                <w:rFonts w:ascii="Times New Roman"/>
                <w:b w:val="false"/>
                <w:i w:val="false"/>
                <w:color w:val="000000"/>
                <w:sz w:val="20"/>
              </w:rPr>
              <w:t>
жұмыс күшін тартуға рұқсат</w:t>
            </w:r>
            <w:r>
              <w:br/>
            </w:r>
            <w:r>
              <w:rPr>
                <w:rFonts w:ascii="Times New Roman"/>
                <w:b w:val="false"/>
                <w:i w:val="false"/>
                <w:color w:val="000000"/>
                <w:sz w:val="20"/>
              </w:rPr>
              <w:t>
беру, қайта ресімдеу және</w:t>
            </w:r>
            <w:r>
              <w:br/>
            </w:r>
            <w:r>
              <w:rPr>
                <w:rFonts w:ascii="Times New Roman"/>
                <w:b w:val="false"/>
                <w:i w:val="false"/>
                <w:color w:val="000000"/>
                <w:sz w:val="20"/>
              </w:rPr>
              <w:t>
ұзарту» мемлекеттік</w:t>
            </w:r>
            <w:r>
              <w:br/>
            </w:r>
            <w:r>
              <w:rPr>
                <w:rFonts w:ascii="Times New Roman"/>
                <w:b w:val="false"/>
                <w:i w:val="false"/>
                <w:color w:val="000000"/>
                <w:sz w:val="20"/>
              </w:rPr>
              <w:t>
көрсетілетін қызмет</w:t>
            </w:r>
            <w:r>
              <w:br/>
            </w:r>
            <w:r>
              <w:rPr>
                <w:rFonts w:ascii="Times New Roman"/>
                <w:b w:val="false"/>
                <w:i w:val="false"/>
                <w:color w:val="000000"/>
                <w:sz w:val="20"/>
              </w:rPr>
              <w:t>
регламентіне «Шетелдік жұмыс</w:t>
            </w:r>
            <w:r>
              <w:br/>
            </w:r>
            <w:r>
              <w:rPr>
                <w:rFonts w:ascii="Times New Roman"/>
                <w:b w:val="false"/>
                <w:i w:val="false"/>
                <w:color w:val="000000"/>
                <w:sz w:val="20"/>
              </w:rPr>
              <w:t>
күшін тартуға арналған</w:t>
            </w:r>
            <w:r>
              <w:br/>
            </w:r>
            <w:r>
              <w:rPr>
                <w:rFonts w:ascii="Times New Roman"/>
                <w:b w:val="false"/>
                <w:i w:val="false"/>
                <w:color w:val="000000"/>
                <w:sz w:val="20"/>
              </w:rPr>
              <w:t>
рұқсатты қайта рәсімдеу»</w:t>
            </w:r>
            <w:r>
              <w:br/>
            </w:r>
            <w:r>
              <w:rPr>
                <w:rFonts w:ascii="Times New Roman"/>
                <w:b w:val="false"/>
                <w:i w:val="false"/>
                <w:color w:val="000000"/>
                <w:sz w:val="20"/>
              </w:rPr>
              <w:t>
12 қосымша</w:t>
            </w:r>
          </w:p>
          <w:bookmarkEnd w:id="213"/>
        </w:tc>
      </w:tr>
    </w:tbl>
    <w:p>
      <w:pPr>
        <w:spacing w:after="0"/>
        <w:ind w:left="0"/>
        <w:jc w:val="left"/>
      </w:pPr>
      <w:r>
        <w:rPr>
          <w:rFonts w:ascii="Times New Roman"/>
          <w:b/>
          <w:i w:val="false"/>
          <w:color w:val="000000"/>
        </w:rPr>
        <w:t xml:space="preserve"> Мемлекеттік қызметті көрсетудің бизнес - үрдістерінің анықтамалығы</w:t>
      </w:r>
    </w:p>
    <w:p>
      <w:pPr>
        <w:spacing w:after="0"/>
        <w:ind w:left="0"/>
        <w:jc w:val="both"/>
      </w:pPr>
      <w:r>
        <w:rPr>
          <w:rFonts w:ascii="Times New Roman"/>
          <w:b w:val="false"/>
          <w:i w:val="false"/>
          <w:color w:val="ff0000"/>
          <w:sz w:val="28"/>
        </w:rPr>
        <w:t xml:space="preserve">     Ескерту. Регламент 12-қосымшамен толықтырылды - Алматы қаласы әкімдігінің 28.10.2014 № 4/886 </w:t>
      </w:r>
      <w:r>
        <w:rPr>
          <w:rFonts w:ascii="Times New Roman"/>
          <w:b w:val="false"/>
          <w:i w:val="false"/>
          <w:color w:val="000000"/>
          <w:sz w:val="28"/>
        </w:rPr>
        <w:t>қаулысымен</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w:t>
      </w:r>
      <w:r>
        <w:br/>
      </w:r>
      <w:r>
        <w:rPr>
          <w:rFonts w:ascii="Times New Roman"/>
          <w:b w:val="false"/>
          <w:i w:val="false"/>
          <w:color w:val="000000"/>
          <w:sz w:val="28"/>
        </w:rPr>
        <w:t>
</w:t>
      </w:r>
      <w:r>
        <w:drawing>
          <wp:inline distT="0" distB="0" distL="0" distR="0">
            <wp:extent cx="7810500" cy="431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3"/>
                    <a:stretch>
                      <a:fillRect/>
                    </a:stretch>
                  </pic:blipFill>
                  <pic:spPr>
                    <a:xfrm>
                      <a:off x="0" y="0"/>
                      <a:ext cx="7810500" cy="43180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360" w:id="214"/>
          <w:p>
            <w:pPr>
              <w:spacing w:after="20"/>
              <w:ind w:left="20"/>
              <w:jc w:val="both"/>
            </w:pPr>
            <w:r>
              <w:rPr>
                <w:rFonts w:ascii="Times New Roman"/>
                <w:b w:val="false"/>
                <w:i w:val="false"/>
                <w:color w:val="000000"/>
                <w:sz w:val="20"/>
              </w:rPr>
              <w:t>
«Шетелдік қызметкерге</w:t>
            </w:r>
            <w:r>
              <w:br/>
            </w:r>
            <w:r>
              <w:rPr>
                <w:rFonts w:ascii="Times New Roman"/>
                <w:b w:val="false"/>
                <w:i w:val="false"/>
                <w:color w:val="000000"/>
                <w:sz w:val="20"/>
              </w:rPr>
              <w:t>
жұмысқа орналасуға және</w:t>
            </w:r>
            <w:r>
              <w:br/>
            </w:r>
            <w:r>
              <w:rPr>
                <w:rFonts w:ascii="Times New Roman"/>
                <w:b w:val="false"/>
                <w:i w:val="false"/>
                <w:color w:val="000000"/>
                <w:sz w:val="20"/>
              </w:rPr>
              <w:t>
жұмыс берушілерге тиісті</w:t>
            </w:r>
            <w:r>
              <w:br/>
            </w:r>
            <w:r>
              <w:rPr>
                <w:rFonts w:ascii="Times New Roman"/>
                <w:b w:val="false"/>
                <w:i w:val="false"/>
                <w:color w:val="000000"/>
                <w:sz w:val="20"/>
              </w:rPr>
              <w:t>
әкімшілік-аумақтық бірлік</w:t>
            </w:r>
            <w:r>
              <w:br/>
            </w:r>
            <w:r>
              <w:rPr>
                <w:rFonts w:ascii="Times New Roman"/>
                <w:b w:val="false"/>
                <w:i w:val="false"/>
                <w:color w:val="000000"/>
                <w:sz w:val="20"/>
              </w:rPr>
              <w:t>
аумағында еңбек қызметін</w:t>
            </w:r>
            <w:r>
              <w:br/>
            </w:r>
            <w:r>
              <w:rPr>
                <w:rFonts w:ascii="Times New Roman"/>
                <w:b w:val="false"/>
                <w:i w:val="false"/>
                <w:color w:val="000000"/>
                <w:sz w:val="20"/>
              </w:rPr>
              <w:t>
жүзеге асыру үшін шетелдік</w:t>
            </w:r>
            <w:r>
              <w:br/>
            </w:r>
            <w:r>
              <w:rPr>
                <w:rFonts w:ascii="Times New Roman"/>
                <w:b w:val="false"/>
                <w:i w:val="false"/>
                <w:color w:val="000000"/>
                <w:sz w:val="20"/>
              </w:rPr>
              <w:t>
жұмыс күшін тартуға рұқсат</w:t>
            </w:r>
            <w:r>
              <w:br/>
            </w:r>
            <w:r>
              <w:rPr>
                <w:rFonts w:ascii="Times New Roman"/>
                <w:b w:val="false"/>
                <w:i w:val="false"/>
                <w:color w:val="000000"/>
                <w:sz w:val="20"/>
              </w:rPr>
              <w:t>
беру, қайта ресімдеу және</w:t>
            </w:r>
            <w:r>
              <w:br/>
            </w:r>
            <w:r>
              <w:rPr>
                <w:rFonts w:ascii="Times New Roman"/>
                <w:b w:val="false"/>
                <w:i w:val="false"/>
                <w:color w:val="000000"/>
                <w:sz w:val="20"/>
              </w:rPr>
              <w:t>
ұзарту» мемлекеттік</w:t>
            </w:r>
            <w:r>
              <w:br/>
            </w:r>
            <w:r>
              <w:rPr>
                <w:rFonts w:ascii="Times New Roman"/>
                <w:b w:val="false"/>
                <w:i w:val="false"/>
                <w:color w:val="000000"/>
                <w:sz w:val="20"/>
              </w:rPr>
              <w:t>
көрсетілетін қызмет</w:t>
            </w:r>
            <w:r>
              <w:br/>
            </w:r>
            <w:r>
              <w:rPr>
                <w:rFonts w:ascii="Times New Roman"/>
                <w:b w:val="false"/>
                <w:i w:val="false"/>
                <w:color w:val="000000"/>
                <w:sz w:val="20"/>
              </w:rPr>
              <w:t>
регламентіне «Шетелдік жұмыс</w:t>
            </w:r>
            <w:r>
              <w:br/>
            </w:r>
            <w:r>
              <w:rPr>
                <w:rFonts w:ascii="Times New Roman"/>
                <w:b w:val="false"/>
                <w:i w:val="false"/>
                <w:color w:val="000000"/>
                <w:sz w:val="20"/>
              </w:rPr>
              <w:t>
күшін тартуға арналған</w:t>
            </w:r>
            <w:r>
              <w:br/>
            </w:r>
            <w:r>
              <w:rPr>
                <w:rFonts w:ascii="Times New Roman"/>
                <w:b w:val="false"/>
                <w:i w:val="false"/>
                <w:color w:val="000000"/>
                <w:sz w:val="20"/>
              </w:rPr>
              <w:t>
рұқсаттың мерзімін ұзарту»</w:t>
            </w:r>
            <w:r>
              <w:br/>
            </w:r>
            <w:r>
              <w:rPr>
                <w:rFonts w:ascii="Times New Roman"/>
                <w:b w:val="false"/>
                <w:i w:val="false"/>
                <w:color w:val="000000"/>
                <w:sz w:val="20"/>
              </w:rPr>
              <w:t>
13 қосымша</w:t>
            </w:r>
          </w:p>
          <w:bookmarkEnd w:id="214"/>
        </w:tc>
      </w:tr>
    </w:tbl>
    <w:p>
      <w:pPr>
        <w:spacing w:after="0"/>
        <w:ind w:left="0"/>
        <w:jc w:val="left"/>
      </w:pPr>
      <w:r>
        <w:rPr>
          <w:rFonts w:ascii="Times New Roman"/>
          <w:b/>
          <w:i w:val="false"/>
          <w:color w:val="000000"/>
        </w:rPr>
        <w:t xml:space="preserve"> Мемлекеттік қызметті көрсетудің бизнес-үрдістерінің анықтамалығы</w:t>
      </w:r>
    </w:p>
    <w:p>
      <w:pPr>
        <w:spacing w:after="0"/>
        <w:ind w:left="0"/>
        <w:jc w:val="both"/>
      </w:pPr>
      <w:r>
        <w:rPr>
          <w:rFonts w:ascii="Times New Roman"/>
          <w:b w:val="false"/>
          <w:i w:val="false"/>
          <w:color w:val="ff0000"/>
          <w:sz w:val="28"/>
        </w:rPr>
        <w:t xml:space="preserve">     Ескерту. Регламент 13-қосымшамен толықтырылды - Алматы қаласы әкімдігінің 28.10.2014 № 4/886 </w:t>
      </w:r>
      <w:r>
        <w:rPr>
          <w:rFonts w:ascii="Times New Roman"/>
          <w:b w:val="false"/>
          <w:i w:val="false"/>
          <w:color w:val="000000"/>
          <w:sz w:val="28"/>
        </w:rPr>
        <w:t>қаулысымен</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w:t>
      </w:r>
      <w:r>
        <w:br/>
      </w:r>
      <w:r>
        <w:rPr>
          <w:rFonts w:ascii="Times New Roman"/>
          <w:b w:val="false"/>
          <w:i w:val="false"/>
          <w:color w:val="000000"/>
          <w:sz w:val="28"/>
        </w:rPr>
        <w:t>
</w:t>
      </w:r>
      <w:r>
        <w:drawing>
          <wp:inline distT="0" distB="0" distL="0" distR="0">
            <wp:extent cx="7810500" cy="434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4"/>
                    <a:stretch>
                      <a:fillRect/>
                    </a:stretch>
                  </pic:blipFill>
                  <pic:spPr>
                    <a:xfrm>
                      <a:off x="0" y="0"/>
                      <a:ext cx="7810500" cy="43434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361" w:id="215"/>
          <w:p>
            <w:pPr>
              <w:spacing w:after="20"/>
              <w:ind w:left="20"/>
              <w:jc w:val="both"/>
            </w:pPr>
            <w:r>
              <w:rPr>
                <w:rFonts w:ascii="Times New Roman"/>
                <w:b w:val="false"/>
                <w:i w:val="false"/>
                <w:color w:val="000000"/>
                <w:sz w:val="20"/>
              </w:rPr>
              <w:t>
«Шетелдік қызметкерге</w:t>
            </w:r>
            <w:r>
              <w:br/>
            </w:r>
            <w:r>
              <w:rPr>
                <w:rFonts w:ascii="Times New Roman"/>
                <w:b w:val="false"/>
                <w:i w:val="false"/>
                <w:color w:val="000000"/>
                <w:sz w:val="20"/>
              </w:rPr>
              <w:t>
жұмысқа орналасуға және</w:t>
            </w:r>
            <w:r>
              <w:br/>
            </w:r>
            <w:r>
              <w:rPr>
                <w:rFonts w:ascii="Times New Roman"/>
                <w:b w:val="false"/>
                <w:i w:val="false"/>
                <w:color w:val="000000"/>
                <w:sz w:val="20"/>
              </w:rPr>
              <w:t>
жұмыс берушілерге тиісті</w:t>
            </w:r>
            <w:r>
              <w:br/>
            </w:r>
            <w:r>
              <w:rPr>
                <w:rFonts w:ascii="Times New Roman"/>
                <w:b w:val="false"/>
                <w:i w:val="false"/>
                <w:color w:val="000000"/>
                <w:sz w:val="20"/>
              </w:rPr>
              <w:t>
әкімшілік-аумақтық бірлік</w:t>
            </w:r>
            <w:r>
              <w:br/>
            </w:r>
            <w:r>
              <w:rPr>
                <w:rFonts w:ascii="Times New Roman"/>
                <w:b w:val="false"/>
                <w:i w:val="false"/>
                <w:color w:val="000000"/>
                <w:sz w:val="20"/>
              </w:rPr>
              <w:t>
аумағында еңбек қызметін</w:t>
            </w:r>
            <w:r>
              <w:br/>
            </w:r>
            <w:r>
              <w:rPr>
                <w:rFonts w:ascii="Times New Roman"/>
                <w:b w:val="false"/>
                <w:i w:val="false"/>
                <w:color w:val="000000"/>
                <w:sz w:val="20"/>
              </w:rPr>
              <w:t>
жүзеге асыру үшін шетелдік</w:t>
            </w:r>
            <w:r>
              <w:br/>
            </w:r>
            <w:r>
              <w:rPr>
                <w:rFonts w:ascii="Times New Roman"/>
                <w:b w:val="false"/>
                <w:i w:val="false"/>
                <w:color w:val="000000"/>
                <w:sz w:val="20"/>
              </w:rPr>
              <w:t>
жұмыс күшін тартуға рұқсат</w:t>
            </w:r>
            <w:r>
              <w:br/>
            </w:r>
            <w:r>
              <w:rPr>
                <w:rFonts w:ascii="Times New Roman"/>
                <w:b w:val="false"/>
                <w:i w:val="false"/>
                <w:color w:val="000000"/>
                <w:sz w:val="20"/>
              </w:rPr>
              <w:t>
беру, қайта ресімдеу және</w:t>
            </w:r>
            <w:r>
              <w:br/>
            </w:r>
            <w:r>
              <w:rPr>
                <w:rFonts w:ascii="Times New Roman"/>
                <w:b w:val="false"/>
                <w:i w:val="false"/>
                <w:color w:val="000000"/>
                <w:sz w:val="20"/>
              </w:rPr>
              <w:t>
ұзарту» мемлекеттік</w:t>
            </w:r>
            <w:r>
              <w:br/>
            </w:r>
            <w:r>
              <w:rPr>
                <w:rFonts w:ascii="Times New Roman"/>
                <w:b w:val="false"/>
                <w:i w:val="false"/>
                <w:color w:val="000000"/>
                <w:sz w:val="20"/>
              </w:rPr>
              <w:t>
көрсетілетін қызмет</w:t>
            </w:r>
            <w:r>
              <w:br/>
            </w:r>
            <w:r>
              <w:rPr>
                <w:rFonts w:ascii="Times New Roman"/>
                <w:b w:val="false"/>
                <w:i w:val="false"/>
                <w:color w:val="000000"/>
                <w:sz w:val="20"/>
              </w:rPr>
              <w:t>
регламентіне «Шетелдік</w:t>
            </w:r>
            <w:r>
              <w:br/>
            </w:r>
            <w:r>
              <w:rPr>
                <w:rFonts w:ascii="Times New Roman"/>
                <w:b w:val="false"/>
                <w:i w:val="false"/>
                <w:color w:val="000000"/>
                <w:sz w:val="20"/>
              </w:rPr>
              <w:t>
қызметкерге жұмысқа</w:t>
            </w:r>
            <w:r>
              <w:br/>
            </w:r>
            <w:r>
              <w:rPr>
                <w:rFonts w:ascii="Times New Roman"/>
                <w:b w:val="false"/>
                <w:i w:val="false"/>
                <w:color w:val="000000"/>
                <w:sz w:val="20"/>
              </w:rPr>
              <w:t>
орналасуға арналған рұқсатты</w:t>
            </w:r>
            <w:r>
              <w:br/>
            </w:r>
            <w:r>
              <w:rPr>
                <w:rFonts w:ascii="Times New Roman"/>
                <w:b w:val="false"/>
                <w:i w:val="false"/>
                <w:color w:val="000000"/>
                <w:sz w:val="20"/>
              </w:rPr>
              <w:t>
беру немесе мерзімін ұзарту»</w:t>
            </w:r>
            <w:r>
              <w:br/>
            </w:r>
            <w:r>
              <w:rPr>
                <w:rFonts w:ascii="Times New Roman"/>
                <w:b w:val="false"/>
                <w:i w:val="false"/>
                <w:color w:val="000000"/>
                <w:sz w:val="20"/>
              </w:rPr>
              <w:t>
14 қосымша</w:t>
            </w:r>
          </w:p>
          <w:bookmarkEnd w:id="215"/>
        </w:tc>
      </w:tr>
    </w:tbl>
    <w:p>
      <w:pPr>
        <w:spacing w:after="0"/>
        <w:ind w:left="0"/>
        <w:jc w:val="left"/>
      </w:pPr>
      <w:r>
        <w:rPr>
          <w:rFonts w:ascii="Times New Roman"/>
          <w:b/>
          <w:i w:val="false"/>
          <w:color w:val="000000"/>
        </w:rPr>
        <w:t xml:space="preserve"> Мемлекеттік қызметті көрсетудің бизнес-үрдістерінің анықтамалығы</w:t>
      </w:r>
    </w:p>
    <w:p>
      <w:pPr>
        <w:spacing w:after="0"/>
        <w:ind w:left="0"/>
        <w:jc w:val="both"/>
      </w:pPr>
      <w:r>
        <w:rPr>
          <w:rFonts w:ascii="Times New Roman"/>
          <w:b w:val="false"/>
          <w:i w:val="false"/>
          <w:color w:val="ff0000"/>
          <w:sz w:val="28"/>
        </w:rPr>
        <w:t xml:space="preserve">     Ескерту. Регламент 14-қосымшамен толықтырылды - Алматы қаласы әкімдігінің 28.10.2014 № 4/886 </w:t>
      </w:r>
      <w:r>
        <w:rPr>
          <w:rFonts w:ascii="Times New Roman"/>
          <w:b w:val="false"/>
          <w:i w:val="false"/>
          <w:color w:val="000000"/>
          <w:sz w:val="28"/>
        </w:rPr>
        <w:t>қаулысымен</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w:t>
      </w:r>
      <w:r>
        <w:br/>
      </w:r>
      <w:r>
        <w:rPr>
          <w:rFonts w:ascii="Times New Roman"/>
          <w:b w:val="false"/>
          <w:i w:val="false"/>
          <w:color w:val="000000"/>
          <w:sz w:val="28"/>
        </w:rPr>
        <w:t>
</w:t>
      </w:r>
      <w:r>
        <w:drawing>
          <wp:inline distT="0" distB="0" distL="0" distR="0">
            <wp:extent cx="7810500" cy="449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5"/>
                    <a:stretch>
                      <a:fillRect/>
                    </a:stretch>
                  </pic:blipFill>
                  <pic:spPr>
                    <a:xfrm>
                      <a:off x="0" y="0"/>
                      <a:ext cx="7810500" cy="44958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362" w:id="216"/>
          <w:p>
            <w:pPr>
              <w:spacing w:after="20"/>
              <w:ind w:left="20"/>
              <w:jc w:val="both"/>
            </w:pPr>
            <w:r>
              <w:rPr>
                <w:rFonts w:ascii="Times New Roman"/>
                <w:b w:val="false"/>
                <w:i w:val="false"/>
                <w:color w:val="000000"/>
                <w:sz w:val="20"/>
              </w:rPr>
              <w:t>
«Шетелдік қызметкерге</w:t>
            </w:r>
            <w:r>
              <w:br/>
            </w:r>
            <w:r>
              <w:rPr>
                <w:rFonts w:ascii="Times New Roman"/>
                <w:b w:val="false"/>
                <w:i w:val="false"/>
                <w:color w:val="000000"/>
                <w:sz w:val="20"/>
              </w:rPr>
              <w:t>
жұмысқа орналасуға және</w:t>
            </w:r>
            <w:r>
              <w:br/>
            </w:r>
            <w:r>
              <w:rPr>
                <w:rFonts w:ascii="Times New Roman"/>
                <w:b w:val="false"/>
                <w:i w:val="false"/>
                <w:color w:val="000000"/>
                <w:sz w:val="20"/>
              </w:rPr>
              <w:t>
жұмыс берушілерге тиісті</w:t>
            </w:r>
            <w:r>
              <w:br/>
            </w:r>
            <w:r>
              <w:rPr>
                <w:rFonts w:ascii="Times New Roman"/>
                <w:b w:val="false"/>
                <w:i w:val="false"/>
                <w:color w:val="000000"/>
                <w:sz w:val="20"/>
              </w:rPr>
              <w:t>
әкімшілік-аумақтық бірлік</w:t>
            </w:r>
            <w:r>
              <w:br/>
            </w:r>
            <w:r>
              <w:rPr>
                <w:rFonts w:ascii="Times New Roman"/>
                <w:b w:val="false"/>
                <w:i w:val="false"/>
                <w:color w:val="000000"/>
                <w:sz w:val="20"/>
              </w:rPr>
              <w:t>
аумағында еңбек қызметін</w:t>
            </w:r>
            <w:r>
              <w:br/>
            </w:r>
            <w:r>
              <w:rPr>
                <w:rFonts w:ascii="Times New Roman"/>
                <w:b w:val="false"/>
                <w:i w:val="false"/>
                <w:color w:val="000000"/>
                <w:sz w:val="20"/>
              </w:rPr>
              <w:t>
жүзеге асыру үшін шетелдік</w:t>
            </w:r>
            <w:r>
              <w:br/>
            </w:r>
            <w:r>
              <w:rPr>
                <w:rFonts w:ascii="Times New Roman"/>
                <w:b w:val="false"/>
                <w:i w:val="false"/>
                <w:color w:val="000000"/>
                <w:sz w:val="20"/>
              </w:rPr>
              <w:t>
жұмыс күшін тартуға рұқсат</w:t>
            </w:r>
            <w:r>
              <w:br/>
            </w:r>
            <w:r>
              <w:rPr>
                <w:rFonts w:ascii="Times New Roman"/>
                <w:b w:val="false"/>
                <w:i w:val="false"/>
                <w:color w:val="000000"/>
                <w:sz w:val="20"/>
              </w:rPr>
              <w:t>
беру, қайта ресімдеу және ұзарту» мемлекеттік</w:t>
            </w:r>
            <w:r>
              <w:br/>
            </w:r>
            <w:r>
              <w:rPr>
                <w:rFonts w:ascii="Times New Roman"/>
                <w:b w:val="false"/>
                <w:i w:val="false"/>
                <w:color w:val="000000"/>
                <w:sz w:val="20"/>
              </w:rPr>
              <w:t>
көрсетілетін қызмет</w:t>
            </w:r>
            <w:r>
              <w:br/>
            </w:r>
            <w:r>
              <w:rPr>
                <w:rFonts w:ascii="Times New Roman"/>
                <w:b w:val="false"/>
                <w:i w:val="false"/>
                <w:color w:val="000000"/>
                <w:sz w:val="20"/>
              </w:rPr>
              <w:t>
регламентіне «Шетелдік</w:t>
            </w:r>
            <w:r>
              <w:br/>
            </w:r>
            <w:r>
              <w:rPr>
                <w:rFonts w:ascii="Times New Roman"/>
                <w:b w:val="false"/>
                <w:i w:val="false"/>
                <w:color w:val="000000"/>
                <w:sz w:val="20"/>
              </w:rPr>
              <w:t>
қызметкерге жұмысқа</w:t>
            </w:r>
            <w:r>
              <w:br/>
            </w:r>
            <w:r>
              <w:rPr>
                <w:rFonts w:ascii="Times New Roman"/>
                <w:b w:val="false"/>
                <w:i w:val="false"/>
                <w:color w:val="000000"/>
                <w:sz w:val="20"/>
              </w:rPr>
              <w:t>
орналасуға арналған рұқсатты</w:t>
            </w:r>
            <w:r>
              <w:br/>
            </w:r>
            <w:r>
              <w:rPr>
                <w:rFonts w:ascii="Times New Roman"/>
                <w:b w:val="false"/>
                <w:i w:val="false"/>
                <w:color w:val="000000"/>
                <w:sz w:val="20"/>
              </w:rPr>
              <w:t>
қайта ресімдеу» 15 қосымша</w:t>
            </w:r>
          </w:p>
          <w:bookmarkEnd w:id="216"/>
        </w:tc>
      </w:tr>
    </w:tbl>
    <w:p>
      <w:pPr>
        <w:spacing w:after="0"/>
        <w:ind w:left="0"/>
        <w:jc w:val="left"/>
      </w:pPr>
      <w:r>
        <w:rPr>
          <w:rFonts w:ascii="Times New Roman"/>
          <w:b/>
          <w:i w:val="false"/>
          <w:color w:val="000000"/>
        </w:rPr>
        <w:t xml:space="preserve"> Мемлекеттік қызметті көрсетудің бизнес-үрдістерінің анықтамалығы</w:t>
      </w:r>
    </w:p>
    <w:p>
      <w:pPr>
        <w:spacing w:after="0"/>
        <w:ind w:left="0"/>
        <w:jc w:val="both"/>
      </w:pPr>
      <w:r>
        <w:rPr>
          <w:rFonts w:ascii="Times New Roman"/>
          <w:b w:val="false"/>
          <w:i w:val="false"/>
          <w:color w:val="ff0000"/>
          <w:sz w:val="28"/>
        </w:rPr>
        <w:t xml:space="preserve">     Ескерту. Регламент 15-қосымшамен толықтырылды - Алматы қаласы әкімдігінің 28.10.2014 № 4/886 </w:t>
      </w:r>
      <w:r>
        <w:rPr>
          <w:rFonts w:ascii="Times New Roman"/>
          <w:b w:val="false"/>
          <w:i w:val="false"/>
          <w:color w:val="000000"/>
          <w:sz w:val="28"/>
        </w:rPr>
        <w:t>қаулысымен</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w:t>
      </w:r>
      <w:r>
        <w:br/>
      </w:r>
      <w:r>
        <w:rPr>
          <w:rFonts w:ascii="Times New Roman"/>
          <w:b w:val="false"/>
          <w:i w:val="false"/>
          <w:color w:val="000000"/>
          <w:sz w:val="28"/>
        </w:rPr>
        <w:t>
</w:t>
      </w:r>
      <w:r>
        <w:drawing>
          <wp:inline distT="0" distB="0" distL="0" distR="0">
            <wp:extent cx="7810500" cy="457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6"/>
                    <a:stretch>
                      <a:fillRect/>
                    </a:stretch>
                  </pic:blipFill>
                  <pic:spPr>
                    <a:xfrm>
                      <a:off x="0" y="0"/>
                      <a:ext cx="7810500" cy="45720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363" w:id="217"/>
          <w:p>
            <w:pPr>
              <w:spacing w:after="20"/>
              <w:ind w:left="20"/>
              <w:jc w:val="both"/>
            </w:pPr>
            <w:r>
              <w:rPr>
                <w:rFonts w:ascii="Times New Roman"/>
                <w:b w:val="false"/>
                <w:i w:val="false"/>
                <w:color w:val="000000"/>
                <w:sz w:val="20"/>
              </w:rPr>
              <w:t>
«Шетелдік қызметкерге</w:t>
            </w:r>
            <w:r>
              <w:br/>
            </w:r>
            <w:r>
              <w:rPr>
                <w:rFonts w:ascii="Times New Roman"/>
                <w:b w:val="false"/>
                <w:i w:val="false"/>
                <w:color w:val="000000"/>
                <w:sz w:val="20"/>
              </w:rPr>
              <w:t>
жұмысқа орналасуға және</w:t>
            </w:r>
            <w:r>
              <w:br/>
            </w:r>
            <w:r>
              <w:rPr>
                <w:rFonts w:ascii="Times New Roman"/>
                <w:b w:val="false"/>
                <w:i w:val="false"/>
                <w:color w:val="000000"/>
                <w:sz w:val="20"/>
              </w:rPr>
              <w:t>
жұмыс берушілерге тиісті</w:t>
            </w:r>
            <w:r>
              <w:br/>
            </w:r>
            <w:r>
              <w:rPr>
                <w:rFonts w:ascii="Times New Roman"/>
                <w:b w:val="false"/>
                <w:i w:val="false"/>
                <w:color w:val="000000"/>
                <w:sz w:val="20"/>
              </w:rPr>
              <w:t>
әкімшілік-аумақтық бірлік</w:t>
            </w:r>
            <w:r>
              <w:br/>
            </w:r>
            <w:r>
              <w:rPr>
                <w:rFonts w:ascii="Times New Roman"/>
                <w:b w:val="false"/>
                <w:i w:val="false"/>
                <w:color w:val="000000"/>
                <w:sz w:val="20"/>
              </w:rPr>
              <w:t>
аумағында еңбек қызметін</w:t>
            </w:r>
            <w:r>
              <w:br/>
            </w:r>
            <w:r>
              <w:rPr>
                <w:rFonts w:ascii="Times New Roman"/>
                <w:b w:val="false"/>
                <w:i w:val="false"/>
                <w:color w:val="000000"/>
                <w:sz w:val="20"/>
              </w:rPr>
              <w:t>
жүзеге асыру үшін шетелдік</w:t>
            </w:r>
            <w:r>
              <w:br/>
            </w:r>
            <w:r>
              <w:rPr>
                <w:rFonts w:ascii="Times New Roman"/>
                <w:b w:val="false"/>
                <w:i w:val="false"/>
                <w:color w:val="000000"/>
                <w:sz w:val="20"/>
              </w:rPr>
              <w:t>
жұмыс күшін тартуға рұқсат</w:t>
            </w:r>
            <w:r>
              <w:br/>
            </w:r>
            <w:r>
              <w:rPr>
                <w:rFonts w:ascii="Times New Roman"/>
                <w:b w:val="false"/>
                <w:i w:val="false"/>
                <w:color w:val="000000"/>
                <w:sz w:val="20"/>
              </w:rPr>
              <w:t>
беру, қайта ресімдеу және</w:t>
            </w:r>
            <w:r>
              <w:br/>
            </w:r>
            <w:r>
              <w:rPr>
                <w:rFonts w:ascii="Times New Roman"/>
                <w:b w:val="false"/>
                <w:i w:val="false"/>
                <w:color w:val="000000"/>
                <w:sz w:val="20"/>
              </w:rPr>
              <w:t>
ұзарту» мемлекеттік</w:t>
            </w:r>
            <w:r>
              <w:br/>
            </w:r>
            <w:r>
              <w:rPr>
                <w:rFonts w:ascii="Times New Roman"/>
                <w:b w:val="false"/>
                <w:i w:val="false"/>
                <w:color w:val="000000"/>
                <w:sz w:val="20"/>
              </w:rPr>
              <w:t>
көрсетілетін қызмет</w:t>
            </w:r>
            <w:r>
              <w:br/>
            </w:r>
            <w:r>
              <w:rPr>
                <w:rFonts w:ascii="Times New Roman"/>
                <w:b w:val="false"/>
                <w:i w:val="false"/>
                <w:color w:val="000000"/>
                <w:sz w:val="20"/>
              </w:rPr>
              <w:t>
регламентіне www.egov.kz</w:t>
            </w:r>
            <w:r>
              <w:br/>
            </w:r>
            <w:r>
              <w:rPr>
                <w:rFonts w:ascii="Times New Roman"/>
                <w:b w:val="false"/>
                <w:i w:val="false"/>
                <w:color w:val="000000"/>
                <w:sz w:val="20"/>
              </w:rPr>
              <w:t>
порталы арқылы «Шетелдік</w:t>
            </w:r>
            <w:r>
              <w:br/>
            </w:r>
            <w:r>
              <w:rPr>
                <w:rFonts w:ascii="Times New Roman"/>
                <w:b w:val="false"/>
                <w:i w:val="false"/>
                <w:color w:val="000000"/>
                <w:sz w:val="20"/>
              </w:rPr>
              <w:t>
жұмыс күшін тартуға рұқсат</w:t>
            </w:r>
            <w:r>
              <w:br/>
            </w:r>
            <w:r>
              <w:rPr>
                <w:rFonts w:ascii="Times New Roman"/>
                <w:b w:val="false"/>
                <w:i w:val="false"/>
                <w:color w:val="000000"/>
                <w:sz w:val="20"/>
              </w:rPr>
              <w:t>
беру» 16 қосымша</w:t>
            </w:r>
          </w:p>
          <w:bookmarkEnd w:id="217"/>
        </w:tc>
      </w:tr>
    </w:tbl>
    <w:p>
      <w:pPr>
        <w:spacing w:after="0"/>
        <w:ind w:left="0"/>
        <w:jc w:val="left"/>
      </w:pPr>
      <w:r>
        <w:rPr>
          <w:rFonts w:ascii="Times New Roman"/>
          <w:b/>
          <w:i w:val="false"/>
          <w:color w:val="000000"/>
        </w:rPr>
        <w:t xml:space="preserve"> Мемлекеттік қызметті көрсетудің бизнес-үрдістерінің анықтамалығы</w:t>
      </w:r>
    </w:p>
    <w:p>
      <w:pPr>
        <w:spacing w:after="0"/>
        <w:ind w:left="0"/>
        <w:jc w:val="both"/>
      </w:pPr>
      <w:r>
        <w:rPr>
          <w:rFonts w:ascii="Times New Roman"/>
          <w:b w:val="false"/>
          <w:i w:val="false"/>
          <w:color w:val="ff0000"/>
          <w:sz w:val="28"/>
        </w:rPr>
        <w:t xml:space="preserve">     Ескерту. Регламент 16-қосымшамен толықтырылды - Алматы қаласы әкімдігінің 28.10.2014 № 4/886 </w:t>
      </w:r>
      <w:r>
        <w:rPr>
          <w:rFonts w:ascii="Times New Roman"/>
          <w:b w:val="false"/>
          <w:i w:val="false"/>
          <w:color w:val="000000"/>
          <w:sz w:val="28"/>
        </w:rPr>
        <w:t>қаулысымен</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w:t>
      </w:r>
      <w:r>
        <w:br/>
      </w:r>
      <w:r>
        <w:rPr>
          <w:rFonts w:ascii="Times New Roman"/>
          <w:b w:val="false"/>
          <w:i w:val="false"/>
          <w:color w:val="000000"/>
          <w:sz w:val="28"/>
        </w:rPr>
        <w:t>
</w:t>
      </w:r>
      <w:r>
        <w:drawing>
          <wp:inline distT="0" distB="0" distL="0" distR="0">
            <wp:extent cx="7810500" cy="424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7"/>
                    <a:stretch>
                      <a:fillRect/>
                    </a:stretch>
                  </pic:blipFill>
                  <pic:spPr>
                    <a:xfrm>
                      <a:off x="0" y="0"/>
                      <a:ext cx="7810500" cy="42418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364" w:id="218"/>
          <w:p>
            <w:pPr>
              <w:spacing w:after="20"/>
              <w:ind w:left="20"/>
              <w:jc w:val="both"/>
            </w:pPr>
            <w:r>
              <w:rPr>
                <w:rFonts w:ascii="Times New Roman"/>
                <w:b w:val="false"/>
                <w:i w:val="false"/>
                <w:color w:val="000000"/>
                <w:sz w:val="20"/>
              </w:rPr>
              <w:t>
«Шетелдік қызметкерге</w:t>
            </w:r>
            <w:r>
              <w:br/>
            </w:r>
            <w:r>
              <w:rPr>
                <w:rFonts w:ascii="Times New Roman"/>
                <w:b w:val="false"/>
                <w:i w:val="false"/>
                <w:color w:val="000000"/>
                <w:sz w:val="20"/>
              </w:rPr>
              <w:t>
жұмысқа орналасуға және</w:t>
            </w:r>
            <w:r>
              <w:br/>
            </w:r>
            <w:r>
              <w:rPr>
                <w:rFonts w:ascii="Times New Roman"/>
                <w:b w:val="false"/>
                <w:i w:val="false"/>
                <w:color w:val="000000"/>
                <w:sz w:val="20"/>
              </w:rPr>
              <w:t>
жұмыс берушілерге тиісті</w:t>
            </w:r>
            <w:r>
              <w:br/>
            </w:r>
            <w:r>
              <w:rPr>
                <w:rFonts w:ascii="Times New Roman"/>
                <w:b w:val="false"/>
                <w:i w:val="false"/>
                <w:color w:val="000000"/>
                <w:sz w:val="20"/>
              </w:rPr>
              <w:t>
әкімшілік-аумақтық бірлік</w:t>
            </w:r>
            <w:r>
              <w:br/>
            </w:r>
            <w:r>
              <w:rPr>
                <w:rFonts w:ascii="Times New Roman"/>
                <w:b w:val="false"/>
                <w:i w:val="false"/>
                <w:color w:val="000000"/>
                <w:sz w:val="20"/>
              </w:rPr>
              <w:t>
аумағында еңбек қызметін</w:t>
            </w:r>
            <w:r>
              <w:br/>
            </w:r>
            <w:r>
              <w:rPr>
                <w:rFonts w:ascii="Times New Roman"/>
                <w:b w:val="false"/>
                <w:i w:val="false"/>
                <w:color w:val="000000"/>
                <w:sz w:val="20"/>
              </w:rPr>
              <w:t>
жүзеге асыру үшін шетелдік</w:t>
            </w:r>
            <w:r>
              <w:br/>
            </w:r>
            <w:r>
              <w:rPr>
                <w:rFonts w:ascii="Times New Roman"/>
                <w:b w:val="false"/>
                <w:i w:val="false"/>
                <w:color w:val="000000"/>
                <w:sz w:val="20"/>
              </w:rPr>
              <w:t>
жұмыс күшін тартуға рұқсат</w:t>
            </w:r>
            <w:r>
              <w:br/>
            </w:r>
            <w:r>
              <w:rPr>
                <w:rFonts w:ascii="Times New Roman"/>
                <w:b w:val="false"/>
                <w:i w:val="false"/>
                <w:color w:val="000000"/>
                <w:sz w:val="20"/>
              </w:rPr>
              <w:t>
беру, қайта ресімдеу және</w:t>
            </w:r>
            <w:r>
              <w:br/>
            </w:r>
            <w:r>
              <w:rPr>
                <w:rFonts w:ascii="Times New Roman"/>
                <w:b w:val="false"/>
                <w:i w:val="false"/>
                <w:color w:val="000000"/>
                <w:sz w:val="20"/>
              </w:rPr>
              <w:t>
ұзарту» мемлекеттік</w:t>
            </w:r>
            <w:r>
              <w:br/>
            </w:r>
            <w:r>
              <w:rPr>
                <w:rFonts w:ascii="Times New Roman"/>
                <w:b w:val="false"/>
                <w:i w:val="false"/>
                <w:color w:val="000000"/>
                <w:sz w:val="20"/>
              </w:rPr>
              <w:t>
көрсетілетін қызмет</w:t>
            </w:r>
            <w:r>
              <w:br/>
            </w:r>
            <w:r>
              <w:rPr>
                <w:rFonts w:ascii="Times New Roman"/>
                <w:b w:val="false"/>
                <w:i w:val="false"/>
                <w:color w:val="000000"/>
                <w:sz w:val="20"/>
              </w:rPr>
              <w:t>
регламентіне www.egov.kz</w:t>
            </w:r>
            <w:r>
              <w:br/>
            </w:r>
            <w:r>
              <w:rPr>
                <w:rFonts w:ascii="Times New Roman"/>
                <w:b w:val="false"/>
                <w:i w:val="false"/>
                <w:color w:val="000000"/>
                <w:sz w:val="20"/>
              </w:rPr>
              <w:t>
порталы арқылы «Шетелдік</w:t>
            </w:r>
            <w:r>
              <w:br/>
            </w:r>
            <w:r>
              <w:rPr>
                <w:rFonts w:ascii="Times New Roman"/>
                <w:b w:val="false"/>
                <w:i w:val="false"/>
                <w:color w:val="000000"/>
                <w:sz w:val="20"/>
              </w:rPr>
              <w:t>
жұмыс күшін тартуға арналған</w:t>
            </w:r>
            <w:r>
              <w:br/>
            </w:r>
            <w:r>
              <w:rPr>
                <w:rFonts w:ascii="Times New Roman"/>
                <w:b w:val="false"/>
                <w:i w:val="false"/>
                <w:color w:val="000000"/>
                <w:sz w:val="20"/>
              </w:rPr>
              <w:t>
рұқсатты қайта рәсімдеу»</w:t>
            </w:r>
            <w:r>
              <w:br/>
            </w:r>
            <w:r>
              <w:rPr>
                <w:rFonts w:ascii="Times New Roman"/>
                <w:b w:val="false"/>
                <w:i w:val="false"/>
                <w:color w:val="000000"/>
                <w:sz w:val="20"/>
              </w:rPr>
              <w:t>
17 қосымша</w:t>
            </w:r>
          </w:p>
          <w:bookmarkEnd w:id="218"/>
        </w:tc>
      </w:tr>
    </w:tbl>
    <w:p>
      <w:pPr>
        <w:spacing w:after="0"/>
        <w:ind w:left="0"/>
        <w:jc w:val="left"/>
      </w:pPr>
      <w:r>
        <w:rPr>
          <w:rFonts w:ascii="Times New Roman"/>
          <w:b/>
          <w:i w:val="false"/>
          <w:color w:val="000000"/>
        </w:rPr>
        <w:t xml:space="preserve"> Мемлекеттік қызметті көрсетудің бизнес-үрдістерінің анықтамалығы</w:t>
      </w:r>
    </w:p>
    <w:p>
      <w:pPr>
        <w:spacing w:after="0"/>
        <w:ind w:left="0"/>
        <w:jc w:val="both"/>
      </w:pPr>
      <w:r>
        <w:rPr>
          <w:rFonts w:ascii="Times New Roman"/>
          <w:b w:val="false"/>
          <w:i w:val="false"/>
          <w:color w:val="ff0000"/>
          <w:sz w:val="28"/>
        </w:rPr>
        <w:t xml:space="preserve">     Ескерту. Регламент 17-қосымшамен толықтырылды - Алматы қаласы әкімдігінің 28.10.2014 № 4/886 </w:t>
      </w:r>
      <w:r>
        <w:rPr>
          <w:rFonts w:ascii="Times New Roman"/>
          <w:b w:val="false"/>
          <w:i w:val="false"/>
          <w:color w:val="000000"/>
          <w:sz w:val="28"/>
        </w:rPr>
        <w:t>қаулысымен</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w:t>
      </w:r>
      <w:r>
        <w:br/>
      </w:r>
      <w:r>
        <w:rPr>
          <w:rFonts w:ascii="Times New Roman"/>
          <w:b w:val="false"/>
          <w:i w:val="false"/>
          <w:color w:val="000000"/>
          <w:sz w:val="28"/>
        </w:rPr>
        <w:t>
</w:t>
      </w:r>
      <w:r>
        <w:drawing>
          <wp:inline distT="0" distB="0" distL="0" distR="0">
            <wp:extent cx="7810500" cy="434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8"/>
                    <a:stretch>
                      <a:fillRect/>
                    </a:stretch>
                  </pic:blipFill>
                  <pic:spPr>
                    <a:xfrm>
                      <a:off x="0" y="0"/>
                      <a:ext cx="7810500" cy="43434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365" w:id="219"/>
          <w:p>
            <w:pPr>
              <w:spacing w:after="20"/>
              <w:ind w:left="20"/>
              <w:jc w:val="both"/>
            </w:pPr>
            <w:r>
              <w:rPr>
                <w:rFonts w:ascii="Times New Roman"/>
                <w:b w:val="false"/>
                <w:i w:val="false"/>
                <w:color w:val="000000"/>
                <w:sz w:val="20"/>
              </w:rPr>
              <w:t>
«Шетелдік қызметкерге</w:t>
            </w:r>
            <w:r>
              <w:br/>
            </w:r>
            <w:r>
              <w:rPr>
                <w:rFonts w:ascii="Times New Roman"/>
                <w:b w:val="false"/>
                <w:i w:val="false"/>
                <w:color w:val="000000"/>
                <w:sz w:val="20"/>
              </w:rPr>
              <w:t>
жұмысқа орналасуға және</w:t>
            </w:r>
            <w:r>
              <w:br/>
            </w:r>
            <w:r>
              <w:rPr>
                <w:rFonts w:ascii="Times New Roman"/>
                <w:b w:val="false"/>
                <w:i w:val="false"/>
                <w:color w:val="000000"/>
                <w:sz w:val="20"/>
              </w:rPr>
              <w:t>
жұмыс берушілерге тиісті</w:t>
            </w:r>
            <w:r>
              <w:br/>
            </w:r>
            <w:r>
              <w:rPr>
                <w:rFonts w:ascii="Times New Roman"/>
                <w:b w:val="false"/>
                <w:i w:val="false"/>
                <w:color w:val="000000"/>
                <w:sz w:val="20"/>
              </w:rPr>
              <w:t>
әкімшілік-аумақтық бірлік</w:t>
            </w:r>
            <w:r>
              <w:br/>
            </w:r>
            <w:r>
              <w:rPr>
                <w:rFonts w:ascii="Times New Roman"/>
                <w:b w:val="false"/>
                <w:i w:val="false"/>
                <w:color w:val="000000"/>
                <w:sz w:val="20"/>
              </w:rPr>
              <w:t>
аумағында еңбек қызметін</w:t>
            </w:r>
            <w:r>
              <w:br/>
            </w:r>
            <w:r>
              <w:rPr>
                <w:rFonts w:ascii="Times New Roman"/>
                <w:b w:val="false"/>
                <w:i w:val="false"/>
                <w:color w:val="000000"/>
                <w:sz w:val="20"/>
              </w:rPr>
              <w:t>
жүзеге асыру үшін шетелдік</w:t>
            </w:r>
            <w:r>
              <w:br/>
            </w:r>
            <w:r>
              <w:rPr>
                <w:rFonts w:ascii="Times New Roman"/>
                <w:b w:val="false"/>
                <w:i w:val="false"/>
                <w:color w:val="000000"/>
                <w:sz w:val="20"/>
              </w:rPr>
              <w:t>
жұмыс күшін тартуға рұқсат</w:t>
            </w:r>
            <w:r>
              <w:br/>
            </w:r>
            <w:r>
              <w:rPr>
                <w:rFonts w:ascii="Times New Roman"/>
                <w:b w:val="false"/>
                <w:i w:val="false"/>
                <w:color w:val="000000"/>
                <w:sz w:val="20"/>
              </w:rPr>
              <w:t>
беру, қайта ресімдеу және</w:t>
            </w:r>
            <w:r>
              <w:br/>
            </w:r>
            <w:r>
              <w:rPr>
                <w:rFonts w:ascii="Times New Roman"/>
                <w:b w:val="false"/>
                <w:i w:val="false"/>
                <w:color w:val="000000"/>
                <w:sz w:val="20"/>
              </w:rPr>
              <w:t>
ұзарту» мемлекеттік</w:t>
            </w:r>
            <w:r>
              <w:br/>
            </w:r>
            <w:r>
              <w:rPr>
                <w:rFonts w:ascii="Times New Roman"/>
                <w:b w:val="false"/>
                <w:i w:val="false"/>
                <w:color w:val="000000"/>
                <w:sz w:val="20"/>
              </w:rPr>
              <w:t>
көрсетілетін қызмет</w:t>
            </w:r>
            <w:r>
              <w:br/>
            </w:r>
            <w:r>
              <w:rPr>
                <w:rFonts w:ascii="Times New Roman"/>
                <w:b w:val="false"/>
                <w:i w:val="false"/>
                <w:color w:val="000000"/>
                <w:sz w:val="20"/>
              </w:rPr>
              <w:t>
регламентіне www.egov.kz</w:t>
            </w:r>
            <w:r>
              <w:br/>
            </w:r>
            <w:r>
              <w:rPr>
                <w:rFonts w:ascii="Times New Roman"/>
                <w:b w:val="false"/>
                <w:i w:val="false"/>
                <w:color w:val="000000"/>
                <w:sz w:val="20"/>
              </w:rPr>
              <w:t>
порталы арқылы «Шетелдік</w:t>
            </w:r>
            <w:r>
              <w:br/>
            </w:r>
            <w:r>
              <w:rPr>
                <w:rFonts w:ascii="Times New Roman"/>
                <w:b w:val="false"/>
                <w:i w:val="false"/>
                <w:color w:val="000000"/>
                <w:sz w:val="20"/>
              </w:rPr>
              <w:t>
жұмыс күшін тартуға арналған</w:t>
            </w:r>
            <w:r>
              <w:br/>
            </w:r>
            <w:r>
              <w:rPr>
                <w:rFonts w:ascii="Times New Roman"/>
                <w:b w:val="false"/>
                <w:i w:val="false"/>
                <w:color w:val="000000"/>
                <w:sz w:val="20"/>
              </w:rPr>
              <w:t>
рұқсаттың мерзімін ұзарту»</w:t>
            </w:r>
            <w:r>
              <w:br/>
            </w:r>
            <w:r>
              <w:rPr>
                <w:rFonts w:ascii="Times New Roman"/>
                <w:b w:val="false"/>
                <w:i w:val="false"/>
                <w:color w:val="000000"/>
                <w:sz w:val="20"/>
              </w:rPr>
              <w:t>
18 қосымша</w:t>
            </w:r>
          </w:p>
          <w:bookmarkEnd w:id="219"/>
        </w:tc>
      </w:tr>
    </w:tbl>
    <w:p>
      <w:pPr>
        <w:spacing w:after="0"/>
        <w:ind w:left="0"/>
        <w:jc w:val="left"/>
      </w:pPr>
      <w:r>
        <w:rPr>
          <w:rFonts w:ascii="Times New Roman"/>
          <w:b/>
          <w:i w:val="false"/>
          <w:color w:val="000000"/>
        </w:rPr>
        <w:t xml:space="preserve"> Мемлекеттік қызметті көрсетудің бизнес-үрдістерінің анықтамалығы</w:t>
      </w:r>
    </w:p>
    <w:p>
      <w:pPr>
        <w:spacing w:after="0"/>
        <w:ind w:left="0"/>
        <w:jc w:val="both"/>
      </w:pPr>
      <w:r>
        <w:rPr>
          <w:rFonts w:ascii="Times New Roman"/>
          <w:b w:val="false"/>
          <w:i w:val="false"/>
          <w:color w:val="ff0000"/>
          <w:sz w:val="28"/>
        </w:rPr>
        <w:t xml:space="preserve">     Ескерту. Регламент 18-қосымшамен толықтырылды - Алматы қаласы әкімдігінің 28.10.2014 № 4/886 </w:t>
      </w:r>
      <w:r>
        <w:rPr>
          <w:rFonts w:ascii="Times New Roman"/>
          <w:b w:val="false"/>
          <w:i w:val="false"/>
          <w:color w:val="000000"/>
          <w:sz w:val="28"/>
        </w:rPr>
        <w:t>қаулысымен</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w:t>
      </w:r>
      <w:r>
        <w:br/>
      </w:r>
      <w:r>
        <w:rPr>
          <w:rFonts w:ascii="Times New Roman"/>
          <w:b w:val="false"/>
          <w:i w:val="false"/>
          <w:color w:val="000000"/>
          <w:sz w:val="28"/>
        </w:rPr>
        <w:t>
</w:t>
      </w:r>
      <w:r>
        <w:drawing>
          <wp:inline distT="0" distB="0" distL="0" distR="0">
            <wp:extent cx="7810500" cy="445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9"/>
                    <a:stretch>
                      <a:fillRect/>
                    </a:stretch>
                  </pic:blipFill>
                  <pic:spPr>
                    <a:xfrm>
                      <a:off x="0" y="0"/>
                      <a:ext cx="7810500" cy="44577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366" w:id="220"/>
          <w:p>
            <w:pPr>
              <w:spacing w:after="20"/>
              <w:ind w:left="20"/>
              <w:jc w:val="both"/>
            </w:pPr>
            <w:r>
              <w:rPr>
                <w:rFonts w:ascii="Times New Roman"/>
                <w:b w:val="false"/>
                <w:i w:val="false"/>
                <w:color w:val="000000"/>
                <w:sz w:val="20"/>
              </w:rPr>
              <w:t>
«Шетелдік қызметкерге</w:t>
            </w:r>
            <w:r>
              <w:br/>
            </w:r>
            <w:r>
              <w:rPr>
                <w:rFonts w:ascii="Times New Roman"/>
                <w:b w:val="false"/>
                <w:i w:val="false"/>
                <w:color w:val="000000"/>
                <w:sz w:val="20"/>
              </w:rPr>
              <w:t>
жұмысқа орналасуға және</w:t>
            </w:r>
            <w:r>
              <w:br/>
            </w:r>
            <w:r>
              <w:rPr>
                <w:rFonts w:ascii="Times New Roman"/>
                <w:b w:val="false"/>
                <w:i w:val="false"/>
                <w:color w:val="000000"/>
                <w:sz w:val="20"/>
              </w:rPr>
              <w:t>
жұмыс берушілерге тиісті</w:t>
            </w:r>
            <w:r>
              <w:br/>
            </w:r>
            <w:r>
              <w:rPr>
                <w:rFonts w:ascii="Times New Roman"/>
                <w:b w:val="false"/>
                <w:i w:val="false"/>
                <w:color w:val="000000"/>
                <w:sz w:val="20"/>
              </w:rPr>
              <w:t>
әкімшілік-аумақтық бірлік</w:t>
            </w:r>
            <w:r>
              <w:br/>
            </w:r>
            <w:r>
              <w:rPr>
                <w:rFonts w:ascii="Times New Roman"/>
                <w:b w:val="false"/>
                <w:i w:val="false"/>
                <w:color w:val="000000"/>
                <w:sz w:val="20"/>
              </w:rPr>
              <w:t>
аумағында еңбек қызметін</w:t>
            </w:r>
            <w:r>
              <w:br/>
            </w:r>
            <w:r>
              <w:rPr>
                <w:rFonts w:ascii="Times New Roman"/>
                <w:b w:val="false"/>
                <w:i w:val="false"/>
                <w:color w:val="000000"/>
                <w:sz w:val="20"/>
              </w:rPr>
              <w:t>
жүзеге асыру үшін шетелдік</w:t>
            </w:r>
            <w:r>
              <w:br/>
            </w:r>
            <w:r>
              <w:rPr>
                <w:rFonts w:ascii="Times New Roman"/>
                <w:b w:val="false"/>
                <w:i w:val="false"/>
                <w:color w:val="000000"/>
                <w:sz w:val="20"/>
              </w:rPr>
              <w:t>
жұмыс күшін тартуға рұқсат</w:t>
            </w:r>
            <w:r>
              <w:br/>
            </w:r>
            <w:r>
              <w:rPr>
                <w:rFonts w:ascii="Times New Roman"/>
                <w:b w:val="false"/>
                <w:i w:val="false"/>
                <w:color w:val="000000"/>
                <w:sz w:val="20"/>
              </w:rPr>
              <w:t>
беру, қайта ресімдеу және</w:t>
            </w:r>
            <w:r>
              <w:br/>
            </w:r>
            <w:r>
              <w:rPr>
                <w:rFonts w:ascii="Times New Roman"/>
                <w:b w:val="false"/>
                <w:i w:val="false"/>
                <w:color w:val="000000"/>
                <w:sz w:val="20"/>
              </w:rPr>
              <w:t>
ұзарту» мемлекеттік</w:t>
            </w:r>
            <w:r>
              <w:br/>
            </w:r>
            <w:r>
              <w:rPr>
                <w:rFonts w:ascii="Times New Roman"/>
                <w:b w:val="false"/>
                <w:i w:val="false"/>
                <w:color w:val="000000"/>
                <w:sz w:val="20"/>
              </w:rPr>
              <w:t>
көрсетілетін қызмет</w:t>
            </w:r>
            <w:r>
              <w:br/>
            </w:r>
            <w:r>
              <w:rPr>
                <w:rFonts w:ascii="Times New Roman"/>
                <w:b w:val="false"/>
                <w:i w:val="false"/>
                <w:color w:val="000000"/>
                <w:sz w:val="20"/>
              </w:rPr>
              <w:t>
регламентіне www.egov.kz</w:t>
            </w:r>
            <w:r>
              <w:br/>
            </w:r>
            <w:r>
              <w:rPr>
                <w:rFonts w:ascii="Times New Roman"/>
                <w:b w:val="false"/>
                <w:i w:val="false"/>
                <w:color w:val="000000"/>
                <w:sz w:val="20"/>
              </w:rPr>
              <w:t>
порталы арқылы «Шетелдік</w:t>
            </w:r>
            <w:r>
              <w:br/>
            </w:r>
            <w:r>
              <w:rPr>
                <w:rFonts w:ascii="Times New Roman"/>
                <w:b w:val="false"/>
                <w:i w:val="false"/>
                <w:color w:val="000000"/>
                <w:sz w:val="20"/>
              </w:rPr>
              <w:t>
қызметкерге жұмысқа</w:t>
            </w:r>
            <w:r>
              <w:br/>
            </w:r>
            <w:r>
              <w:rPr>
                <w:rFonts w:ascii="Times New Roman"/>
                <w:b w:val="false"/>
                <w:i w:val="false"/>
                <w:color w:val="000000"/>
                <w:sz w:val="20"/>
              </w:rPr>
              <w:t>
орналасуға арналған рұқсатты</w:t>
            </w:r>
            <w:r>
              <w:br/>
            </w:r>
            <w:r>
              <w:rPr>
                <w:rFonts w:ascii="Times New Roman"/>
                <w:b w:val="false"/>
                <w:i w:val="false"/>
                <w:color w:val="000000"/>
                <w:sz w:val="20"/>
              </w:rPr>
              <w:t>
беру немесе мерзімін ұзарту»</w:t>
            </w:r>
            <w:r>
              <w:br/>
            </w:r>
            <w:r>
              <w:rPr>
                <w:rFonts w:ascii="Times New Roman"/>
                <w:b w:val="false"/>
                <w:i w:val="false"/>
                <w:color w:val="000000"/>
                <w:sz w:val="20"/>
              </w:rPr>
              <w:t>
19 қосымша</w:t>
            </w:r>
          </w:p>
          <w:bookmarkEnd w:id="220"/>
        </w:tc>
      </w:tr>
    </w:tbl>
    <w:p>
      <w:pPr>
        <w:spacing w:after="0"/>
        <w:ind w:left="0"/>
        <w:jc w:val="left"/>
      </w:pPr>
      <w:r>
        <w:rPr>
          <w:rFonts w:ascii="Times New Roman"/>
          <w:b/>
          <w:i w:val="false"/>
          <w:color w:val="000000"/>
        </w:rPr>
        <w:t xml:space="preserve"> Мемлекеттік қызметті көрсетудің бизнес-үрдістерінің анықтамалығы</w:t>
      </w:r>
    </w:p>
    <w:p>
      <w:pPr>
        <w:spacing w:after="0"/>
        <w:ind w:left="0"/>
        <w:jc w:val="both"/>
      </w:pPr>
      <w:r>
        <w:rPr>
          <w:rFonts w:ascii="Times New Roman"/>
          <w:b w:val="false"/>
          <w:i w:val="false"/>
          <w:color w:val="ff0000"/>
          <w:sz w:val="28"/>
        </w:rPr>
        <w:t xml:space="preserve">     Ескерту. Регламент 19-қосымшамен толықтырылды - Алматы қаласы әкімдігінің 28.10.2014 № 4/886 </w:t>
      </w:r>
      <w:r>
        <w:rPr>
          <w:rFonts w:ascii="Times New Roman"/>
          <w:b w:val="false"/>
          <w:i w:val="false"/>
          <w:color w:val="000000"/>
          <w:sz w:val="28"/>
        </w:rPr>
        <w:t>қаулысымен</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w:t>
      </w:r>
      <w:r>
        <w:br/>
      </w:r>
      <w:r>
        <w:rPr>
          <w:rFonts w:ascii="Times New Roman"/>
          <w:b w:val="false"/>
          <w:i w:val="false"/>
          <w:color w:val="000000"/>
          <w:sz w:val="28"/>
        </w:rPr>
        <w:t>
</w:t>
      </w:r>
      <w:r>
        <w:drawing>
          <wp:inline distT="0" distB="0" distL="0" distR="0">
            <wp:extent cx="7810500" cy="445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0"/>
                    <a:stretch>
                      <a:fillRect/>
                    </a:stretch>
                  </pic:blipFill>
                  <pic:spPr>
                    <a:xfrm>
                      <a:off x="0" y="0"/>
                      <a:ext cx="7810500" cy="44577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bookmarkStart w:name="z367" w:id="221"/>
          <w:p>
            <w:pPr>
              <w:spacing w:after="20"/>
              <w:ind w:left="20"/>
              <w:jc w:val="both"/>
            </w:pPr>
            <w:r>
              <w:rPr>
                <w:rFonts w:ascii="Times New Roman"/>
                <w:b w:val="false"/>
                <w:i w:val="false"/>
                <w:color w:val="000000"/>
                <w:sz w:val="20"/>
              </w:rPr>
              <w:t>
«Шетелдік қызметкерге</w:t>
            </w:r>
            <w:r>
              <w:br/>
            </w:r>
            <w:r>
              <w:rPr>
                <w:rFonts w:ascii="Times New Roman"/>
                <w:b w:val="false"/>
                <w:i w:val="false"/>
                <w:color w:val="000000"/>
                <w:sz w:val="20"/>
              </w:rPr>
              <w:t>
жұмысқа орналасуға және</w:t>
            </w:r>
            <w:r>
              <w:br/>
            </w:r>
            <w:r>
              <w:rPr>
                <w:rFonts w:ascii="Times New Roman"/>
                <w:b w:val="false"/>
                <w:i w:val="false"/>
                <w:color w:val="000000"/>
                <w:sz w:val="20"/>
              </w:rPr>
              <w:t>
жұмыс берушілерге тиісті</w:t>
            </w:r>
            <w:r>
              <w:br/>
            </w:r>
            <w:r>
              <w:rPr>
                <w:rFonts w:ascii="Times New Roman"/>
                <w:b w:val="false"/>
                <w:i w:val="false"/>
                <w:color w:val="000000"/>
                <w:sz w:val="20"/>
              </w:rPr>
              <w:t>
әкімшілік-аумақтық бірлік</w:t>
            </w:r>
            <w:r>
              <w:br/>
            </w:r>
            <w:r>
              <w:rPr>
                <w:rFonts w:ascii="Times New Roman"/>
                <w:b w:val="false"/>
                <w:i w:val="false"/>
                <w:color w:val="000000"/>
                <w:sz w:val="20"/>
              </w:rPr>
              <w:t>
аумағында еңбек қызметін</w:t>
            </w:r>
            <w:r>
              <w:br/>
            </w:r>
            <w:r>
              <w:rPr>
                <w:rFonts w:ascii="Times New Roman"/>
                <w:b w:val="false"/>
                <w:i w:val="false"/>
                <w:color w:val="000000"/>
                <w:sz w:val="20"/>
              </w:rPr>
              <w:t>
жүзеге асыру үшін шетелдік</w:t>
            </w:r>
            <w:r>
              <w:br/>
            </w:r>
            <w:r>
              <w:rPr>
                <w:rFonts w:ascii="Times New Roman"/>
                <w:b w:val="false"/>
                <w:i w:val="false"/>
                <w:color w:val="000000"/>
                <w:sz w:val="20"/>
              </w:rPr>
              <w:t>
жұмыс күшін тартуға рұқсат</w:t>
            </w:r>
            <w:r>
              <w:br/>
            </w:r>
            <w:r>
              <w:rPr>
                <w:rFonts w:ascii="Times New Roman"/>
                <w:b w:val="false"/>
                <w:i w:val="false"/>
                <w:color w:val="000000"/>
                <w:sz w:val="20"/>
              </w:rPr>
              <w:t>
беру, қайта ресімдеу және</w:t>
            </w:r>
            <w:r>
              <w:br/>
            </w:r>
            <w:r>
              <w:rPr>
                <w:rFonts w:ascii="Times New Roman"/>
                <w:b w:val="false"/>
                <w:i w:val="false"/>
                <w:color w:val="000000"/>
                <w:sz w:val="20"/>
              </w:rPr>
              <w:t>
ұзарту» мемлекеттік</w:t>
            </w:r>
            <w:r>
              <w:br/>
            </w:r>
            <w:r>
              <w:rPr>
                <w:rFonts w:ascii="Times New Roman"/>
                <w:b w:val="false"/>
                <w:i w:val="false"/>
                <w:color w:val="000000"/>
                <w:sz w:val="20"/>
              </w:rPr>
              <w:t>
көрсетілетін қызмет</w:t>
            </w:r>
            <w:r>
              <w:br/>
            </w:r>
            <w:r>
              <w:rPr>
                <w:rFonts w:ascii="Times New Roman"/>
                <w:b w:val="false"/>
                <w:i w:val="false"/>
                <w:color w:val="000000"/>
                <w:sz w:val="20"/>
              </w:rPr>
              <w:t>
регламентіне www.egov.kz</w:t>
            </w:r>
            <w:r>
              <w:br/>
            </w:r>
            <w:r>
              <w:rPr>
                <w:rFonts w:ascii="Times New Roman"/>
                <w:b w:val="false"/>
                <w:i w:val="false"/>
                <w:color w:val="000000"/>
                <w:sz w:val="20"/>
              </w:rPr>
              <w:t>
порталы арқылы «Шетелдік</w:t>
            </w:r>
            <w:r>
              <w:br/>
            </w:r>
            <w:r>
              <w:rPr>
                <w:rFonts w:ascii="Times New Roman"/>
                <w:b w:val="false"/>
                <w:i w:val="false"/>
                <w:color w:val="000000"/>
                <w:sz w:val="20"/>
              </w:rPr>
              <w:t>
қызметкерге жұмысқа</w:t>
            </w:r>
            <w:r>
              <w:br/>
            </w:r>
            <w:r>
              <w:rPr>
                <w:rFonts w:ascii="Times New Roman"/>
                <w:b w:val="false"/>
                <w:i w:val="false"/>
                <w:color w:val="000000"/>
                <w:sz w:val="20"/>
              </w:rPr>
              <w:t>
орналасуға арналған рұқсатты</w:t>
            </w:r>
            <w:r>
              <w:br/>
            </w:r>
            <w:r>
              <w:rPr>
                <w:rFonts w:ascii="Times New Roman"/>
                <w:b w:val="false"/>
                <w:i w:val="false"/>
                <w:color w:val="000000"/>
                <w:sz w:val="20"/>
              </w:rPr>
              <w:t>
қайта ресімдеу» 20 қосымша</w:t>
            </w:r>
          </w:p>
          <w:bookmarkEnd w:id="221"/>
        </w:tc>
      </w:tr>
    </w:tbl>
    <w:p>
      <w:pPr>
        <w:spacing w:after="0"/>
        <w:ind w:left="0"/>
        <w:jc w:val="left"/>
      </w:pPr>
      <w:r>
        <w:rPr>
          <w:rFonts w:ascii="Times New Roman"/>
          <w:b/>
          <w:i w:val="false"/>
          <w:color w:val="000000"/>
        </w:rPr>
        <w:t xml:space="preserve"> Мемлекеттік қызметті көрсетудің бизнес-үрдістерінің анықтамалығы</w:t>
      </w:r>
    </w:p>
    <w:p>
      <w:pPr>
        <w:spacing w:after="0"/>
        <w:ind w:left="0"/>
        <w:jc w:val="both"/>
      </w:pPr>
      <w:r>
        <w:rPr>
          <w:rFonts w:ascii="Times New Roman"/>
          <w:b w:val="false"/>
          <w:i w:val="false"/>
          <w:color w:val="ff0000"/>
          <w:sz w:val="28"/>
        </w:rPr>
        <w:t xml:space="preserve">     Ескерту. Регламент 20-қосымшамен толықтырылды - Алматы қаласы әкімдігінің 28.10.2014 № 4/886 </w:t>
      </w:r>
      <w:r>
        <w:rPr>
          <w:rFonts w:ascii="Times New Roman"/>
          <w:b w:val="false"/>
          <w:i w:val="false"/>
          <w:color w:val="000000"/>
          <w:sz w:val="28"/>
        </w:rPr>
        <w:t>қаулысымен</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w:t>
      </w:r>
      <w:r>
        <w:br/>
      </w:r>
      <w:r>
        <w:rPr>
          <w:rFonts w:ascii="Times New Roman"/>
          <w:b w:val="false"/>
          <w:i w:val="false"/>
          <w:color w:val="000000"/>
          <w:sz w:val="28"/>
        </w:rPr>
        <w:t>
</w:t>
      </w:r>
      <w:r>
        <w:drawing>
          <wp:inline distT="0" distB="0" distL="0" distR="0">
            <wp:extent cx="7810500" cy="474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1"/>
                    <a:stretch>
                      <a:fillRect/>
                    </a:stretch>
                  </pic:blipFill>
                  <pic:spPr>
                    <a:xfrm>
                      <a:off x="0" y="0"/>
                      <a:ext cx="7810500" cy="47498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drawing>
          <wp:inline distT="0" distB="0" distL="0" distR="0">
            <wp:extent cx="5981700" cy="266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2"/>
                    <a:stretch>
                      <a:fillRect/>
                    </a:stretch>
                  </pic:blipFill>
                  <pic:spPr>
                    <a:xfrm>
                      <a:off x="0" y="0"/>
                      <a:ext cx="5981700" cy="2667000"/>
                    </a:xfrm>
                    <a:prstGeom prst="rect">
                      <a:avLst/>
                    </a:prstGeom>
                  </pic:spPr>
                </pic:pic>
              </a:graphicData>
            </a:graphic>
          </wp:inline>
        </w:drawing>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103"/>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 Target="media/document_image_rId68.jpeg" Type="http://schemas.openxmlformats.org/officeDocument/2006/relationships/image" Id="rId68"/><Relationship Target="media/document_image_rId69.jpeg" Type="http://schemas.openxmlformats.org/officeDocument/2006/relationships/image" Id="rId69"/><Relationship Target="media/document_image_rId70.jpeg" Type="http://schemas.openxmlformats.org/officeDocument/2006/relationships/image" Id="rId70"/><Relationship Target="media/document_image_rId71.jpeg" Type="http://schemas.openxmlformats.org/officeDocument/2006/relationships/image" Id="rId71"/><Relationship Target="media/document_image_rId72.jpeg" Type="http://schemas.openxmlformats.org/officeDocument/2006/relationships/image" Id="rId72"/><Relationship Target="media/document_image_rId73.jpeg" Type="http://schemas.openxmlformats.org/officeDocument/2006/relationships/image" Id="rId73"/><Relationship Target="media/document_image_rId74.jpeg" Type="http://schemas.openxmlformats.org/officeDocument/2006/relationships/image" Id="rId74"/><Relationship Target="media/document_image_rId75.jpeg" Type="http://schemas.openxmlformats.org/officeDocument/2006/relationships/image" Id="rId75"/><Relationship Target="media/document_image_rId76.jpeg" Type="http://schemas.openxmlformats.org/officeDocument/2006/relationships/image" Id="rId76"/><Relationship Target="media/document_image_rId77.jpeg" Type="http://schemas.openxmlformats.org/officeDocument/2006/relationships/image" Id="rId77"/><Relationship Target="media/document_image_rId78.jpeg" Type="http://schemas.openxmlformats.org/officeDocument/2006/relationships/image" Id="rId78"/><Relationship Target="media/document_image_rId79.jpeg" Type="http://schemas.openxmlformats.org/officeDocument/2006/relationships/image" Id="rId79"/><Relationship Target="media/document_image_rId80.jpeg" Type="http://schemas.openxmlformats.org/officeDocument/2006/relationships/image" Id="rId80"/><Relationship Target="media/document_image_rId81.jpeg" Type="http://schemas.openxmlformats.org/officeDocument/2006/relationships/image" Id="rId81"/><Relationship Target="media/document_image_rId82.jpeg" Type="http://schemas.openxmlformats.org/officeDocument/2006/relationships/image" Id="rId82"/><Relationship Target="media/document_image_rId83.jpeg" Type="http://schemas.openxmlformats.org/officeDocument/2006/relationships/image" Id="rId83"/><Relationship Target="media/document_image_rId84.jpeg" Type="http://schemas.openxmlformats.org/officeDocument/2006/relationships/image" Id="rId84"/><Relationship Target="media/document_image_rId85.jpeg" Type="http://schemas.openxmlformats.org/officeDocument/2006/relationships/image" Id="rId85"/><Relationship Target="media/document_image_rId86.jpeg" Type="http://schemas.openxmlformats.org/officeDocument/2006/relationships/image" Id="rId86"/><Relationship Target="media/document_image_rId87.jpeg" Type="http://schemas.openxmlformats.org/officeDocument/2006/relationships/image" Id="rId87"/><Relationship Target="media/document_image_rId88.jpeg" Type="http://schemas.openxmlformats.org/officeDocument/2006/relationships/image" Id="rId88"/><Relationship Target="media/document_image_rId89.jpeg" Type="http://schemas.openxmlformats.org/officeDocument/2006/relationships/image" Id="rId89"/><Relationship Target="media/document_image_rId90.jpeg" Type="http://schemas.openxmlformats.org/officeDocument/2006/relationships/image" Id="rId90"/><Relationship Target="media/document_image_rId91.jpeg" Type="http://schemas.openxmlformats.org/officeDocument/2006/relationships/image" Id="rId91"/><Relationship Target="media/document_image_rId92.jpeg" Type="http://schemas.openxmlformats.org/officeDocument/2006/relationships/image" Id="rId92"/><Relationship Target="media/document_image_rId93.jpeg" Type="http://schemas.openxmlformats.org/officeDocument/2006/relationships/image" Id="rId93"/><Relationship Target="media/document_image_rId94.jpeg" Type="http://schemas.openxmlformats.org/officeDocument/2006/relationships/image" Id="rId94"/><Relationship Target="media/document_image_rId95.jpeg" Type="http://schemas.openxmlformats.org/officeDocument/2006/relationships/image" Id="rId95"/><Relationship Target="media/document_image_rId96.jpeg" Type="http://schemas.openxmlformats.org/officeDocument/2006/relationships/image" Id="rId96"/><Relationship Target="media/document_image_rId97.jpeg" Type="http://schemas.openxmlformats.org/officeDocument/2006/relationships/image" Id="rId97"/><Relationship Target="media/document_image_rId98.jpeg" Type="http://schemas.openxmlformats.org/officeDocument/2006/relationships/image" Id="rId98"/><Relationship Target="media/document_image_rId99.jpeg" Type="http://schemas.openxmlformats.org/officeDocument/2006/relationships/image" Id="rId99"/><Relationship Target="media/document_image_rId100.jpeg" Type="http://schemas.openxmlformats.org/officeDocument/2006/relationships/image" Id="rId100"/><Relationship Target="media/document_image_rId101.jpeg" Type="http://schemas.openxmlformats.org/officeDocument/2006/relationships/image" Id="rId101"/><Relationship Target="media/document_image_rId102.jpeg" Type="http://schemas.openxmlformats.org/officeDocument/2006/relationships/image" Id="rId102"/><Relationship Target="header.xml" Type="http://schemas.openxmlformats.org/officeDocument/2006/relationships/header" Id="rId103"/></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