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ab2b" w14:textId="200a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XХIІІ сессиясының "2014-2016 жылдарға арналған Алматы қаласының бюджеті туралы" 2013 жылғы 19 желтоқсандағы № 188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кезектен тыс ХХV сессиясының 2014 жылғы 15 сәуірдегі № 208 шешімі. Алматы қаласы Әділет департаментінде 2014 жылғы 24 сәуірде N 1032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"2014–2016 жылдарға арналған республикалық бюджет туралы" Қазақстан Республикасының Заңына өзгерістер мен толықтырулар енгізу туралы" 2014 жылғы 31 наурыздағы № 182-V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"2014 жылға арналған республикалық бюджеттің көрсеткіштерін түзету және Қазақстан Республикасы Үкіметінің "2014 – 2016 жылдарға арналған республикалық бюджет туралы" Қазақстан Республикасының Заңын іске асыру туралы" 2013 жылғы 12 желтоқсандағы № 1329 қаулысына өзгерістер мен толықтырулар енгізу туралы" 2014 жылғы 1 сәуірдегі № 293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2013 жылғы 19 желтоқсандағы XXIІІ сессиясының "2014 –2016 жылдарға арналған Алматы қаласының бюджеті туралы" № 188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1018 рет санымен тіркелген, 2014 жылғы 11 қаңтардағы "Алматы ақшамы" газетінің № 5-6 санында және 2014 жылғы 11 қаңтардағы "Вечерний Алматы" газетінің № 5-6 санында жарияланған), V сайланған Алматы қаласы мәслихатының XXIV сессиясының "V сайланған Алматы қаласы мәслихаты XXIII сессиясының 2013 жылғы 19 желтоқсандағы "2014-2016 жылдарға арналған Алматы қаласының бюджеті туралы" № 188 шешіміне өзгерістер енгізу туралы" 2014 жылғы 18 ақпандағы № 201 (нормативтік құқықтық актілердің мемлекеттік тіркеу Тізілімінде № 1025 рет санымен тіркелген, 2014 жылғы 15 наурыздағы "Алматы ақшамы" газетінің № 31 санында және 2014 жылғы 15 наурыздағы "Вечерний Алматы" газетінің № 32 санында жарияланған) шешіміне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"364 199 201,9" сандары "382 187 590,9"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жолда "110 894 108" сандары "128 882 497"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"370 580 014,8" сандары "392 217 182,1"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деген жолда "6 285 655" сандары "8 312 761"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 "6 535 655" сандары "8 562 761"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"-12 644 579,9" сандары "-18 320 464,2"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"12 644 579,9" сандары "18 320 464,2"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"3 557 729" сандары "3 687 680"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"4 306 609" сандары "4 806 718,3"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"13 154 261" сандары "13 179 648"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"65 413 285,5" сандары "68 416 055,5"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"42 790 147,8" сандары "43 848 623,8"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"9 206 517" сандары "9 365 948"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"39 459 873,6" сандары "44 205 645,5"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"24 132 690" сандары "24 199 905"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"15 620 707,8" сандары "20 173 689,7"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"5 213 814" сандары "5 919 036"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"5 211 247" сандары "10 245 202,3"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"56 887 649,7" сандары "57 330 511,9"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"19 984 320" сандары "23 210 321,6" сандарымен ауыстырылсын.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М. Құдышевқа жүктелсін (келісім бойынша).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қаласы мәслихатының хатшысы Т. Мұқашевқа нормативтік құқықтық актіні Алматы қаласы Әділет департаментінде мемлекеттік тіркеуден өткізу жүктелсін.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2014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XXV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Козлов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сәуірдегі №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2014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382 187 590,9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248 695 186,9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120 704 090,9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120 704 090,9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128 882 497,0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128 882 497,0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128 882 497,0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392 217 182,1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3 687 680,0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4 806 718,3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 мен аумақтарды дүлей табиғи зілзалалардан қорғау жөніндегі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13 179 648,0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11 988 933,0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 қауіпсіздігін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1 190 715,0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68 416 055,5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7 144 452,0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34 927 130,0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31 186 852,0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7 260 939,0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5 045 601,0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11 260 706,5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8 645 620,1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балалар құқықтарын қорғау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43 848 623,8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13 924 540,0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16 034 384,0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4 692 687,0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3 921 702,5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денсаулық сақтау ұйымдарының міндеттемелері бойынша кредиттік қарызды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3 406 050,5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3 636 095,3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9 365 948,0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44 205 645,5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2 469 109,6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22 149 537,9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17 169 293,9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7 869 534,1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жүйесiнiң қызмет етуi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10 275 329,0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24 199 905,0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13 539 567,0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2 957 621,0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449 060,0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тілдерді дамыту, мұрағаттар басқармасы бойынша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құрылысына жер учаскелерін алып қою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20 173 689,7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20 173 689,7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16 687 170,5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5 919 036,0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5 373 193,0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10 245 202,3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1 133 115,0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9 024 064,3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57 330 511,9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51 323 866,9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44 828 814,9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5 847 665,0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14 647 560,6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5 892 693,6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индустриялық-инновациялық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8 312 761,0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8 562 761,0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8 562 761,0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8 562 761,0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-18 320 464,2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дефицитін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18 320 464,2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Алматы қаласы мәслихаты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кезектен тыс XXV сессиясының төрағасы              C. Козлов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 хатшысы                              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