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27fe" w14:textId="c5f2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 XХIІІ сессиясының 2013 жылғы 19 желтоқсандағы "2014-2016 жылдарға арналған Алматы қаласының бюджеті туралы" № 188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Алматы қаласы мәслихатының ХХІV сессиясының 2014 жылғы 18 ақпандағы № 201 шешімі. Алматы қаласы Әділет департаментінде 2014 жылғы 6 наурызда N 1025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104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108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 сайланған Алматы қаласы мәслихатының 2013 жылғы 19 желтоқсандағы XXIІІ сессиясының "Алматы қаласының 2014-2016 жылдарға арналған бюджеті туралы" № 188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1018 рет санымен тіркелген, 2014 жылғы 11 қаңтардағы "Алматы ақшамы" газетінің № 5-6 санында және 2014 жылғы 11 қаңтардағы "Вечерний Алматы" газетінің № 5-6 санында жарияланған), келесі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"364 199 111" сандары "364 199 201,9"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түсімдерге" деген жолда "248 695 096" сандары "248 695 186,9"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"355 560 321" сандары "370 580 014,8"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активтерімен жасалатын операциялар бойынша сальдо" деген жолда "5 818 678" сандары "6 285 655"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деген жолда "5 818 678" сандары "6 535 655"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бюджет дефициті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-12 644 579,9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бюджет дефицитін қаржыландыру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12 644 579,9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"3 091 034" сандары "3 557 729"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"4 257 391" сандары "4 306 609"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"13 018 861" сандары "13 154 261"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"61 856 014" сандары "65 413 285,5"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"42 554 377" сандары "42 790 147,8"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"37 003 991" сандары "39 459 873,6"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"23 600 313" сандары "24 132 690"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"13 557 984" сандары "15 620 707,8"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"4 665 322" сандары "5 213 814"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"5 008 984" сандары "5 211 247"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"52 943 679" сандары "56 887 649,7"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"19 077 216" сандары "19 984 320" сандарымен ауыстырылсын.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экономика және бюджет жөніндегі тұрақты комиссиясының төрағасы С. Козловқа және Алматы қаласы әкімінің орынбасары М. Құдышевқа жүктелсін (келісім бойынша).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Алматы қаласы мәслихатының хатшысы Т. Мұқашевқа нормативтік құқықтық актіні Алматы қаласы Әділет департаментінде мемлекеттік тіркеуден өткізу жүктелсін.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2014 жылдың 1 қаңтарынан бастап қолданысқа енгізіледі және оның қолданысқа енгізілуіне дейін, туындаған қатынастарға қолданылады.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мәслихаты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XXIV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Шалабаев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Мұқашев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18 ақпандағы №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2014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364 199 201,9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248 695 186,9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120 704 090,9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120 704 090,9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87 609 701,0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87 609 701,0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27 742 375,0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2 064 907,0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110 894 108,0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110 894 108,0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110 894 108,0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370 580 014,8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3 557 729,0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1 504 873,0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828 321,0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республикалық маңызы бар қаланы, астананы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4 306 609,0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3 741 999,0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 мен аумақтарды дүлей табиғи зілзалалардан қорғау жөніндегі жұмыстарды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13 154 261,0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11 963 546,0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тәртіпте ұсталған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қозғалысы қауіпсіздігін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1 190 715,0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65 413 285,5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6 944 201,0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34 572 234,0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6 784 099,0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4 859 764,0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9 555 706,5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2 615 086,4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6 940 620,1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балалар құқықтарын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балалар құқықтарын қорғау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42 790 147,8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894 172,0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13 457 262,0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6 285 411,0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иммундық биологиялық препараттарды орталықтандырылған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15 645 931,0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Скринингтік зерттеулер тегін медициналық көмектің кепілдік берілген көлемі шеңберінде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12 867 580,0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4 557 498,0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3 899 005,5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денсаулық сақтау ұйымдарының міндеттемелері бойынша кредиттік қарызды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3 394 234,5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3 636 095,3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сейсмикалық күшейтілетін денсаулық сақтау объектілерін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9 206 517,0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1 783 918,0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896 556,0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5 416 186,0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766 101,0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тапсырысты үкіметтік емес секторларға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Мемлекеттік еңбек инспекциясы және көші-қон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39 459 873,6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843 169,0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1 786 057,6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1 772 932,6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20 130 382,9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17 169 293,9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мәселелері бойынша және тұрғын үй қоры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304 029,9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жүйесiнiң қызмет етуi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6 808 300,2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жүйесiнiң қызмет етуi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9 465 792,0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24 132 690,0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3 476 698,0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13 493 065,0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2 841 666,0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деңгейінде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түрлi спорт түрлерi бойынша республикалық маңызы бар қала, астананың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мәдениет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тілдерді дамыту, мұрағаттар және құжаттама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441 354,0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тілдерді дамыту, мұрағаттар басқармасы бойынша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 сақтауды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1 064 375,0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қызметін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объектілерінің құрылысына жер учаскелерін алып қою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368 775,0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шаңғы трамплині кешенінің қызметін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15 620 707,8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15 620 707,8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14 168 278,6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көлігі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1 452 429,2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5 213 814,0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кәсіпкерлік, индустриалдық-инновациялық даму және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336 452,0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4 670 055,0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кәсіпкерлік, индустриалдық-инновациялық даму және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5 211 247,0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1 122 992,0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"Инвестор - 2020" бағыты шеңберінде индустриялық-инновациялық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56 887 649,7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50 881 253,7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44 386 484,7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5 847 416,0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13 448 665,0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дін қызметі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Энергетика және коммуналдық шаруашылық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4 816 277,0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паркі" арнайы экономикалық аймағының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кәсіпкерлік, индустриалдық-инновациялық даму және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3 678 416,0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индустриялық-инновациялық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71 369 029,4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71 369 029,4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6 285 655,0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6 535 655,0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6 535 655,0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6 535 655,0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-12 644 579,9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дефицитін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12 644 579,9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 сайланған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Алматы қаласы мәслихаты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XXIV сессиясының төрағасы                 Қ. Шалабаев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 сайланған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мәслихатының хатшысы                     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