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2c12" w14:textId="fbc2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бойынша 2015 жылғы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2014 жылғы 04 желтоқсандағы № 445/19 қаулысы. Павлодар облысының Әділет департаментінде 2014 жылғы 26 желтоқсанда № 4236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31–бабының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20–бабына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"Қазақстан Республикасының 2001 жылғы 23 қаңтардағы 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шаралары туралы" 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 азаматтарды жұмыспен қамтуға көмек көрсету мақсатында,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жүргізілетін ұйымдардың, қоғамдық жұмыстардың түрлерi, көлемi мен нақты жағдайлары, қатысушылардың еңбегіне төленетін ақының мөлшері және оларды қаржыландыру көздерiнің, 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сұраныс пен ұсыныстар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етуші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Асқаров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445/19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жүргізілетін ұйымдардың,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түрлерi, көлемi мен нақты жағдайлары, 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ақының мөлшері және оларды қаржыландыру көздерiнің тiзбесi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Павлодар облысы Шарбақты аудандық әкімдігінің 11.11.2015 </w:t>
      </w:r>
      <w:r>
        <w:rPr>
          <w:rFonts w:ascii="Times New Roman"/>
          <w:b w:val="false"/>
          <w:i w:val="false"/>
          <w:color w:val="ff0000"/>
          <w:sz w:val="28"/>
        </w:rPr>
        <w:t>№ 332/11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 мен көлемі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нақты жағдайлары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еңбегіне төленетін ақының мөлшері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Александров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ауылдық округі әкімінің аппараты"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қар тазарту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санитарлық тазарту – 6000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ауыл ішіндегі жол шұңқырларын жөндеу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 отырғызу –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ағаш суару –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гүлдерді отырғызу, суару, жинау – 15 клумба;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ескерткіштер мен обелискілерді абаттандыру – 2840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қарттарға көмек көрсету: ағаш жару – 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бақша қазу – 10 сотка;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қоғамдық науқанды өткізуге көмек көрсету (мал санағы) – 420 үй.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Алексеевка ауылдық округі әкімінің аппараты"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санитарлық тазарту – 8600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 ішіндегі жол шұңқырларын жөндеу – 1800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 отырғызу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 суару – 300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көктемде ағаштарды, бұталарды өңдеу – 800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гүлзарларды отырғызу, суару, жинау – 50 клумба;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ескерткіштер мен обелискілерді абаттандыру –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қоғамдық науқанды өткізуге көмек көрсету (мал санағы) – 409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бала – бақша ғимаратын жөндеуге көмек көрсету (сырлау, әктеу)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қар тазарту – 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Галкино ауылдық округі әкімінің аппараты"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санитарлық тазарту – 18000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көшеттерді отырғызу және суару – 300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ағаштарды әктеу –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шөптерді жұлу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көктемде ағаштарды өңдеу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гүлзарларды бөлу және суару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әлеуметтік объектілерді әктеу және сырлау – 194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қар тазарту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</w:tr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Жылы – Бұлақ ауылдық округі әкімінің аппараты" мемлекеттік мекемесі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гүлзарларды бөлу және суару –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 ішіндегі жол шұңқырларын жөндеу –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көктемде ағаштарды өңдеу – 300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күзде ағаштарды өңдеу – 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санитарлық тазарту – 16000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обелискіні аббаттандыру: сырлау, әктеу – 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Красиловка ауылдық округі әкімінің аппараты"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гүлзарларды бөлу және суару –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және көшеттерді өңдеу – 215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санитарлық тазарту – 5830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ауыл ішіндегі жол шұңқырларын жөндеу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шөптерді жұлу – 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қар тазарту –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қарттарға көмек көрсету: үйді әктеу,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– 68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Сынтас селолық округі әкімінің аппараты" коммуналдық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санитарлық тазарту – 19240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көктемде ағаштарды өңдеу – 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 тазарту –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бұталарды кесу –300 дана;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ғимаратты әктеу, сырлау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ауыл ішіндегі жол шұңқырларын жөндеу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шөпті кесу – 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саябақ және саяжол аумақтарын санитарлық тазарту –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гүлдерді отырғызу, суару, жинау – 15 клумба;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қоғамдық науқанды өткізуге көмек көрсету (мал санағы) – 169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ағаш отырғызу және суару – 150 дана.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Орловка ауылдық округі әкімінің аппараты"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аумақты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тазарту – 16000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көктемде ағаштарды, бұталарды өңдеу – 400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–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Сосновка ауылдық округі әкімінің аппараты"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ағаштарды әктеу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бөлу және суару – 130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саябақ және саяжол аумақтарын санитарлық тазарту – 33000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ағаштарды, бұталарды кесу – 850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жол жиектерін әктеу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бағаналарды әктеу –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көшеттерді отырғызу және суару – 1100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аумақты санитарлық тазарту – 10000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Татьяновка ауылдық округі әкімінің аппараты"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санитарлық тазарту – 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қоғамдық науқанды өткізуге көмек көрсету (мал санағы) – 213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 және бұталарды кесу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құжаттарды өңдеуге көмек көрсету – 1000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ағаштарды отырғызу және суару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ескерткіштер мен обелискілерді абаттандыру –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ауыл ішіндегі жол шұңқырларын жөндеу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қарттарға көмек көрсету: ағаш жару – 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қар тазарту –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Хмельницкий ауылдық округі әкімінің аппараты"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жас ағаштарды отырғызу – 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бөлу және суару –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обелискіні аббаттандыру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ауылдың ішіндегі жол шұңқырларын жөндеу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қоғамдық науқанды өткізуге көмек көрсету (мал санағы) – 200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көктемде ағаштарды және ағашбұталарын өңдеу – 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әлеуметтік объектілерді әктеу және сырлау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көше қоршауларын сырлау – 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аумақты санитарлық тазарту – 40000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қар тазарту – 4500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ағаш отырғызу және суару – 500 дана.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қарттарға көмек көрсету: ағаш жару – 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қар тазарту –3000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аумақты тазарту – 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Чигиринов ауылдық округі әкімінің аппараты"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қар тазарту –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 отырғызу және суару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ағаштарды кесу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гүлзарларды бөлу және суару –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қоғамдық науқанды өткізуге көмек көрсету (мал санағы) – 312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ескерткішті аббаттандыру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аумақты санитарлық тазарту – 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стадионды сырлау –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Шалдай ауылдық округі әкімінің аппараты"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санитарлық тазарту – 60000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және бұталарды өңдеу – 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 отырғызу – 20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гүлзарларды бөлу және суару –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жол жиектерін әктеу –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құжаттарды өңдеуге көмек көрсету – 36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ескерткіштердің қоршауын жөндеу – 260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қоғамдық науқанды өткізуге көмек көрсету (мал санағы) – 550 үй.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Шарбақты ауыл әкімінің аппараты" мемлекеттік мекемесі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санитарлық тазарту – 220000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қар тазарту – 50000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көктемде ағаштарды, бұталарды өңдеу – 2500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гүлзарларды бөлу және суару – 2600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қоғамдық науқанды өткізуге көмек көрсету (мал санағы) – 2528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құжаттарды өңдеуге көмек көрсету – 2526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объектіні әктеу, сырлау – 2740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қарттарға көмек көрсету: ағаш жару –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қар тазарту – 440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бақша қазу – 30 сотка, аумақты тазарту – 3200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су өткізу – 49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орталық аудандық ауруханасы" мемлекеттік қазыналық коммуналдық кәсіпорны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объектіні сылау, әктеу, сырлау – 265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санитарлық тазарту – 3042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бала- бақшасы" мемлекеттік қазыналық коммуналдық кәсіпорны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ғимаратты жөндеу, әктеу, сырлау – 717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санитарлық тазарту –404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Павлодар облысы Шарбақты аудандық әкімдігінің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 рет ресми жарияланғаннан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Павлодар облысы Шарбақты аудандық әкімдігінің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 рет ресми жарияланғаннан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Павлодар облысы Шарбақты аудандық әкімдігінің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 рет ресми жарияланғаннан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Павлодар облысы Шарбақты аудандық әкімдігінің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 рет ресми жарияланғаннан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оқу бөлімінің балалар музыка мектебі" мемлекеттік қазыналық коммуналдық кәсіпорны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терезелерді сырлау, жуу – 11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ғимаратты әктеу – 119,8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еденді сырлау – 27,1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көлемінде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445/19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сұраныс пен ұсыныстар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өзгерістер енгізілді - Павлодар облысы Шарбақты аудандық әкімдігінің 11.11.2015 </w:t>
      </w:r>
      <w:r>
        <w:rPr>
          <w:rFonts w:ascii="Times New Roman"/>
          <w:b w:val="false"/>
          <w:i w:val="false"/>
          <w:color w:val="ff0000"/>
          <w:sz w:val="28"/>
        </w:rPr>
        <w:t>№ 332/11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 (қажеттілігі туралы өтініші)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(бекітілді)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Александровка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Алексеевка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Галкино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Жылы – Бұлақ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Красиловка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Сынтас селолық округі әкімінің аппараты"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Орловка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Сосновка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Татьяновка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Хмельницкий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Чигиринов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Шалдай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Шарбақты ауыл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орталық аудандық ауруханасы" мемлекеттік қазыналық коммуналдық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бала- бақшасы" мемлекеттік қазыналық коммуналдық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Павлодар облысы Шарбақты аудандық әкімдігінің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 рет ресми жарияланғаннан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Павлодар облысы Шарбақты аудандық әкімдігінің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 рет ресми жарияланғаннан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Павлодар облысы Шарбақты аудандық әкімдігінің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 рет ресми жарияланғаннан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Павлодар облысы Шарбақты аудандық әкімдігінің 11.11.2015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332/11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 рет ресми жарияланғаннан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оқу бөлімінің балалар музыка мектебі" мемлекеттік қазыналық коммуналдық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