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04a1" w14:textId="7690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Белоусов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2014 жылғы 25 қыркүйектегі № 199/38 шешімі. Павлодар облысының Әділет департаментінде 2014 жылғы 10 қазанда № 4105 болып тіркелді. Күші жойылды – Павлодар облысы Успен аудандық мәслихатының 2019 жылғы 17 маусымдағы № 222/47 (алғашқы ресми жарияланған күнінен кейін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Успен аудандық мәслихатының 17.06.2019 № 222/47 (алғашқы ресми жарияланған күнінен кейін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Успен ауданы Белоусов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Успен ауданы Белоусов ауылдық округі ауылдарының тұрғындары өкілдерінің сандық құрамы тұрғындарының жалпы санынан 3 (үш) 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 мәселелер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56"/>
        <w:gridCol w:w="1456"/>
        <w:gridCol w:w="4694"/>
        <w:gridCol w:w="4694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Cессия төрағасы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Руфф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Бечелова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 ХХХVІІІ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(кезектен тыс)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199/38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  <w:bookmarkEnd w:id="5"/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 ауданы Белоусов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Успен ауданы Белоусов ауылдық округінің аумағында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Успен ауданы Белоусов ауылдық округінің аумағындағы ауылдар тұрғындарының бөлек жергілікті қоғамдастық жиындарын өткізудің тәртібін белгілейді.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Успен ауданы Белоусов ауылдық округі аумағында ауылдар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Белоусов ауылдық округінің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жиынның шақырылу уақыты, орны және талқыланатын мәселелер туралы бұқаралық ақпарат құралдары арқылы немесе өзге де тәсілдермен ол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өткізуді Белоусов ауылдық округінің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ашудын алдында Успен ауданы Белоусов ауылдық округінің тиісті ауылдардың қатысып отырған және оған қатысу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Успен ауданы Белоусов ауылдық округінің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ауданы Белоусов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Успен аудандық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Белоусов ауылдық округі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