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9325" w14:textId="7dc93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Құрмет грамотасымен марапаттау жөнінде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2014 жылғы 25 қыркүйектегі № 207/38 шешімі. Павлодар облысының Әділет департаментінде 2014 жылғы 06 қазанда № 4050 болып тіркелді. Күші жойылды - Павлодар облысы Успен аудандық мәслихатының 2017 жылғы 8 қарашадағы № 102/21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мәслихатының 08.11.2017 № 102/21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12-3) тармақшасына сәйкес, Успен аудандық мәслихаты </w:t>
      </w:r>
      <w:r>
        <w:rPr>
          <w:rFonts w:ascii="Times New Roman"/>
          <w:b/>
          <w:i w:val="false"/>
          <w:color w:val="000000"/>
          <w:sz w:val="28"/>
        </w:rPr>
        <w:t>ШЕШIМ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Успен ауданының Құрмет грамотасымен марапаттау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 мәселелер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Руфф</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2014 жылғы 25 қыркүйектегі</w:t>
            </w:r>
            <w:r>
              <w:br/>
            </w:r>
            <w:r>
              <w:rPr>
                <w:rFonts w:ascii="Times New Roman"/>
                <w:b w:val="false"/>
                <w:i w:val="false"/>
                <w:color w:val="000000"/>
                <w:sz w:val="20"/>
              </w:rPr>
              <w:t>№ 207/38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Успен ауданының Құрмет грамотасымен марапаттау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ауданның Құрмет грамотасымен марапаттауға ұсыну және оны тапсыру тәртібін анықтайды.</w:t>
      </w:r>
    </w:p>
    <w:bookmarkEnd w:id="6"/>
    <w:bookmarkStart w:name="z9" w:id="7"/>
    <w:p>
      <w:pPr>
        <w:spacing w:after="0"/>
        <w:ind w:left="0"/>
        <w:jc w:val="both"/>
      </w:pPr>
      <w:r>
        <w:rPr>
          <w:rFonts w:ascii="Times New Roman"/>
          <w:b w:val="false"/>
          <w:i w:val="false"/>
          <w:color w:val="000000"/>
          <w:sz w:val="28"/>
        </w:rPr>
        <w:t>
      2. Успен ауданының Құрмет грамотасымен экономиканың, әлеуметтік саланың, ғылым, мәдениет, білім берудің дамуына, ұлтаралық келісім мен өзара түсінушіліктің, әскери және қоғамдық, сондай-ақ өзге де мемлекеттік қызметтің және аймақтағы қоғамдық қызметтің нығаюына қосқан жеке үлесі және айтарлықтай жетістіктерге жеткені үшін азаматтар марапатталады.</w:t>
      </w:r>
    </w:p>
    <w:bookmarkEnd w:id="7"/>
    <w:bookmarkStart w:name="z10" w:id="8"/>
    <w:p>
      <w:pPr>
        <w:spacing w:after="0"/>
        <w:ind w:left="0"/>
        <w:jc w:val="both"/>
      </w:pPr>
      <w:r>
        <w:rPr>
          <w:rFonts w:ascii="Times New Roman"/>
          <w:b w:val="false"/>
          <w:i w:val="false"/>
          <w:color w:val="000000"/>
          <w:sz w:val="28"/>
        </w:rPr>
        <w:t>
      3. Успен ауданының Құрмет грамотасымен марапаттау үшін ұсынымдар еңбек, шығармашылық ұжымдармен, аудандық өкілді және атқарушы органдарымен, қоғамдық бірлестіктермен, демократияның, достық пен қоғамдық ынтымақтастықтың нығаюына, Успен ауданының аумағында әлеуметтік және экономикалық саясаттың қалыптасуы мен іске асырылуына қомақты үлесін қосқаны үшін енгізіледі.</w:t>
      </w:r>
    </w:p>
    <w:bookmarkEnd w:id="8"/>
    <w:bookmarkStart w:name="z11" w:id="9"/>
    <w:p>
      <w:pPr>
        <w:spacing w:after="0"/>
        <w:ind w:left="0"/>
        <w:jc w:val="both"/>
      </w:pPr>
      <w:r>
        <w:rPr>
          <w:rFonts w:ascii="Times New Roman"/>
          <w:b w:val="false"/>
          <w:i w:val="false"/>
          <w:color w:val="000000"/>
          <w:sz w:val="28"/>
        </w:rPr>
        <w:t>
      4. Белгіленген үлгідегі наградтау парағында марапатталушының жеке басын, саладағы және берілген ұжымдағы жұмысының жалпы еңбек өтілін, оның нақты сіңірген еңбектерін сипаттайтын мәліметтер, жұмысының сапасы мен тиімділігі туралы деректер мазмұндалады.</w:t>
      </w:r>
    </w:p>
    <w:bookmarkEnd w:id="9"/>
    <w:p>
      <w:pPr>
        <w:spacing w:after="0"/>
        <w:ind w:left="0"/>
        <w:jc w:val="both"/>
      </w:pPr>
      <w:r>
        <w:rPr>
          <w:rFonts w:ascii="Times New Roman"/>
          <w:b w:val="false"/>
          <w:i w:val="false"/>
          <w:color w:val="000000"/>
          <w:sz w:val="28"/>
        </w:rPr>
        <w:t>
      Наградтау парағына кәсіпорынның, ұйымның, мекеменің, мемлекеттік органның басшысы қол қояды және елтаңбалы мөрмен бекітеді.</w:t>
      </w:r>
    </w:p>
    <w:bookmarkStart w:name="z12" w:id="10"/>
    <w:p>
      <w:pPr>
        <w:spacing w:after="0"/>
        <w:ind w:left="0"/>
        <w:jc w:val="left"/>
      </w:pPr>
      <w:r>
        <w:rPr>
          <w:rFonts w:ascii="Times New Roman"/>
          <w:b/>
          <w:i w:val="false"/>
          <w:color w:val="000000"/>
        </w:rPr>
        <w:t xml:space="preserve"> 2. Успен ауданы Құрмет грамотасының сипаттамасы</w:t>
      </w:r>
    </w:p>
    <w:bookmarkEnd w:id="10"/>
    <w:bookmarkStart w:name="z13" w:id="11"/>
    <w:p>
      <w:pPr>
        <w:spacing w:after="0"/>
        <w:ind w:left="0"/>
        <w:jc w:val="both"/>
      </w:pPr>
      <w:r>
        <w:rPr>
          <w:rFonts w:ascii="Times New Roman"/>
          <w:b w:val="false"/>
          <w:i w:val="false"/>
          <w:color w:val="000000"/>
          <w:sz w:val="28"/>
        </w:rPr>
        <w:t>
      5. Успен ауданы Құрмет грамотасының формасы:</w:t>
      </w:r>
    </w:p>
    <w:bookmarkEnd w:id="11"/>
    <w:p>
      <w:pPr>
        <w:spacing w:after="0"/>
        <w:ind w:left="0"/>
        <w:jc w:val="both"/>
      </w:pPr>
      <w:r>
        <w:rPr>
          <w:rFonts w:ascii="Times New Roman"/>
          <w:b w:val="false"/>
          <w:i w:val="false"/>
          <w:color w:val="000000"/>
          <w:sz w:val="28"/>
        </w:rPr>
        <w:t>
      - мемлекеттік тілінде: Успен ауданының Құрмет грамотасы;</w:t>
      </w:r>
    </w:p>
    <w:p>
      <w:pPr>
        <w:spacing w:after="0"/>
        <w:ind w:left="0"/>
        <w:jc w:val="both"/>
      </w:pPr>
      <w:r>
        <w:rPr>
          <w:rFonts w:ascii="Times New Roman"/>
          <w:b w:val="false"/>
          <w:i w:val="false"/>
          <w:color w:val="000000"/>
          <w:sz w:val="28"/>
        </w:rPr>
        <w:t>
      - орыс тілінде: Почетная грамота Успенского района.</w:t>
      </w:r>
    </w:p>
    <w:p>
      <w:pPr>
        <w:spacing w:after="0"/>
        <w:ind w:left="0"/>
        <w:jc w:val="both"/>
      </w:pPr>
      <w:r>
        <w:rPr>
          <w:rFonts w:ascii="Times New Roman"/>
          <w:b w:val="false"/>
          <w:i w:val="false"/>
          <w:color w:val="000000"/>
          <w:sz w:val="28"/>
        </w:rPr>
        <w:t>
      Құрмет грамотасы қосымша жапсырмасы бар, сыртқы жағында Қазақстан Республикасының елтаңбасы бейнеленген және мемлекеттік тілде "ҚҰРМЕТ ГРАМОТАСЫ" және орыс тілінде "ПОЧЕТНАЯ ГРАМОТА" жазулары бар көгілдір түсті папкадан тұрады.</w:t>
      </w:r>
    </w:p>
    <w:p>
      <w:pPr>
        <w:spacing w:after="0"/>
        <w:ind w:left="0"/>
        <w:jc w:val="both"/>
      </w:pPr>
      <w:r>
        <w:rPr>
          <w:rFonts w:ascii="Times New Roman"/>
          <w:b w:val="false"/>
          <w:i w:val="false"/>
          <w:color w:val="000000"/>
          <w:sz w:val="28"/>
        </w:rPr>
        <w:t>
      Қосымша жапсырма баспаханалық тәсілмен кеңейтілген түрінде қалың жылтыратылған қағаздан дайындалады. Қосымша жапсырманың сыртқы жағының жоғарғы бөлігінде Қазақстан Республикасының елтаңбасы мен мемлекеттік тілде "Успен ауданы" және төменгі бөлігінде орыс тілінде "Успенский район" жазулары бейнеленген.</w:t>
      </w:r>
    </w:p>
    <w:p>
      <w:pPr>
        <w:spacing w:after="0"/>
        <w:ind w:left="0"/>
        <w:jc w:val="both"/>
      </w:pPr>
      <w:r>
        <w:rPr>
          <w:rFonts w:ascii="Times New Roman"/>
          <w:b w:val="false"/>
          <w:i w:val="false"/>
          <w:color w:val="000000"/>
          <w:sz w:val="28"/>
        </w:rPr>
        <w:t>
      Қосымша жапсырманың ішкі жағының оң және сол жағында Қазақстан Республикасының елтаңбасы бейнеленген және сол жағында мемлекеттік тілде "ҚҰРМЕТ ГРАМОТАСЫ" және оң жағында орыс тілінде "ПОЧЕТНАЯ ГРАМОТА" жазулары бар.</w:t>
      </w:r>
    </w:p>
    <w:p>
      <w:pPr>
        <w:spacing w:after="0"/>
        <w:ind w:left="0"/>
        <w:jc w:val="both"/>
      </w:pPr>
      <w:r>
        <w:rPr>
          <w:rFonts w:ascii="Times New Roman"/>
          <w:b w:val="false"/>
          <w:i w:val="false"/>
          <w:color w:val="000000"/>
          <w:sz w:val="28"/>
        </w:rPr>
        <w:t>
      Қосымша жапсырманың сол жағынан мемлекеттік тілде марапатталушының тегін, атын, әкесінің атын және сіңірген еңбегін атап көрсету үшін арнайы орын белгіленген.</w:t>
      </w:r>
    </w:p>
    <w:p>
      <w:pPr>
        <w:spacing w:after="0"/>
        <w:ind w:left="0"/>
        <w:jc w:val="both"/>
      </w:pPr>
      <w:r>
        <w:rPr>
          <w:rFonts w:ascii="Times New Roman"/>
          <w:b w:val="false"/>
          <w:i w:val="false"/>
          <w:color w:val="000000"/>
          <w:sz w:val="28"/>
        </w:rPr>
        <w:t>
      Қосымша жапсырманың оң жағынан орыс тілінде марапатталушының тегін, атын, әкесінің атын және сіңірген еңбегін атап көрсету үшін арнайы орын белгіленген.</w:t>
      </w:r>
    </w:p>
    <w:bookmarkStart w:name="z14" w:id="12"/>
    <w:p>
      <w:pPr>
        <w:spacing w:after="0"/>
        <w:ind w:left="0"/>
        <w:jc w:val="left"/>
      </w:pPr>
      <w:r>
        <w:rPr>
          <w:rFonts w:ascii="Times New Roman"/>
          <w:b/>
          <w:i w:val="false"/>
          <w:color w:val="000000"/>
        </w:rPr>
        <w:t xml:space="preserve"> 3. Успен ауданының Құрмет грамотасын тапсыру тәртібі</w:t>
      </w:r>
    </w:p>
    <w:bookmarkEnd w:id="12"/>
    <w:bookmarkStart w:name="z15" w:id="13"/>
    <w:p>
      <w:pPr>
        <w:spacing w:after="0"/>
        <w:ind w:left="0"/>
        <w:jc w:val="both"/>
      </w:pPr>
      <w:r>
        <w:rPr>
          <w:rFonts w:ascii="Times New Roman"/>
          <w:b w:val="false"/>
          <w:i w:val="false"/>
          <w:color w:val="000000"/>
          <w:sz w:val="28"/>
        </w:rPr>
        <w:t>
      6. Успен ауданының Құрмет грамотасымен марапаттау туралы шешім Успен аудандық мәслихаты хатшысының және Успен ауданы әкімінің ұсынысы бойынша Успен аудандық мәслихатының сессиясында қабылданады.</w:t>
      </w:r>
    </w:p>
    <w:bookmarkEnd w:id="13"/>
    <w:p>
      <w:pPr>
        <w:spacing w:after="0"/>
        <w:ind w:left="0"/>
        <w:jc w:val="both"/>
      </w:pPr>
      <w:r>
        <w:rPr>
          <w:rFonts w:ascii="Times New Roman"/>
          <w:b w:val="false"/>
          <w:i w:val="false"/>
          <w:color w:val="000000"/>
          <w:sz w:val="28"/>
        </w:rPr>
        <w:t>
      Құрмет грамотасына аудандық мәслихатының хатшысы және Успен ауданының әкімі қол қояды.</w:t>
      </w:r>
    </w:p>
    <w:bookmarkStart w:name="z16" w:id="14"/>
    <w:p>
      <w:pPr>
        <w:spacing w:after="0"/>
        <w:ind w:left="0"/>
        <w:jc w:val="both"/>
      </w:pPr>
      <w:r>
        <w:rPr>
          <w:rFonts w:ascii="Times New Roman"/>
          <w:b w:val="false"/>
          <w:i w:val="false"/>
          <w:color w:val="000000"/>
          <w:sz w:val="28"/>
        </w:rPr>
        <w:t>
      7. Успен ауданының Құрмет грамотасы тапсыру салтанатты түрде Успен ауданы мәслихатының хатшысымен және Успен ауданының әкімімен өткізіледі.</w:t>
      </w:r>
    </w:p>
    <w:bookmarkEnd w:id="14"/>
    <w:bookmarkStart w:name="z17" w:id="15"/>
    <w:p>
      <w:pPr>
        <w:spacing w:after="0"/>
        <w:ind w:left="0"/>
        <w:jc w:val="both"/>
      </w:pPr>
      <w:r>
        <w:rPr>
          <w:rFonts w:ascii="Times New Roman"/>
          <w:b w:val="false"/>
          <w:i w:val="false"/>
          <w:color w:val="000000"/>
          <w:sz w:val="28"/>
        </w:rPr>
        <w:t>
      8. Успен ауданының Құрмет грамотасымен марапаттау бойынша алдын ала қарастыру және ұсыныстарды дайындау үшін келіп түскен құжаттар Успен ауданы мәслихатының жанында құрылған әлеуметтік мәселелері жөніндегі тұрақты комиссиясына жолданады.</w:t>
      </w:r>
    </w:p>
    <w:bookmarkEnd w:id="15"/>
    <w:bookmarkStart w:name="z18" w:id="16"/>
    <w:p>
      <w:pPr>
        <w:spacing w:after="0"/>
        <w:ind w:left="0"/>
        <w:jc w:val="both"/>
      </w:pPr>
      <w:r>
        <w:rPr>
          <w:rFonts w:ascii="Times New Roman"/>
          <w:b w:val="false"/>
          <w:i w:val="false"/>
          <w:color w:val="000000"/>
          <w:sz w:val="28"/>
        </w:rPr>
        <w:t>
      9. Марапаттау бойынша материалдар Успен ауданының мәслихатында сақталады.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