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e282" w14:textId="d64e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жұмыспен қамту саласында Успен ауданының азаматтарын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2014 жылғы 12 ақпандағы N 40/2 қаулысы. Павлодар облысының Әділет департаментінде 2014 жылғы 28 ақпанда N 3719 болып тіркелді. Күші жойылды - қолданылу мерзімінің өтуіне байланысты (Павлодар облысы Успен ауданы әкімі аппаратының 2015 жылғы 10 ақпандағы N 1-18/82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Успен ауданы әкімі аппаратының 10.02.2015 N 1-18/82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нысаналы топтарындағы жұмыссыздарды әлеуметтік қорғау және жұмыспен қамтуға көмек көрсету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бойынша халықтың нысаналы тобына жататын тұлғалардың 2014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Дәрігерлік–консультациялық комиссия анықтамалары бойынша еңбек етуге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50 жастағы және одан егде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жұмыс өтілі және мамандығы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ұзақ мерзім жұмыс істемеген тұлғалар (үш ай және одан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әлеуметтік мәселелерге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он күнтізбелік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Солтанғазинов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